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66BF" w:rsidRPr="00AF4E1F" w:rsidRDefault="00857B45" w:rsidP="00AF4E1F">
      <w:pPr>
        <w:jc w:val="center"/>
        <w:rPr>
          <w:rFonts w:ascii="Times New Roman" w:hAnsi="Times New Roman"/>
          <w:b/>
          <w:sz w:val="36"/>
          <w:szCs w:val="36"/>
        </w:rPr>
      </w:pPr>
      <w:r>
        <w:rPr>
          <w:rFonts w:ascii="Times New Roman" w:hAnsi="Times New Roman"/>
          <w:b/>
          <w:noProof/>
          <w:sz w:val="36"/>
          <w:szCs w:val="36"/>
          <w:lang w:eastAsia="ru-RU"/>
        </w:rPr>
        <w:drawing>
          <wp:inline distT="0" distB="0" distL="0" distR="0">
            <wp:extent cx="5854065" cy="9251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тиитульник ООП 00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54065" cy="9251950"/>
                    </a:xfrm>
                    <a:prstGeom prst="rect">
                      <a:avLst/>
                    </a:prstGeom>
                  </pic:spPr>
                </pic:pic>
              </a:graphicData>
            </a:graphic>
          </wp:inline>
        </w:drawing>
      </w:r>
      <w:r w:rsidR="001850C9">
        <w:rPr>
          <w:rFonts w:ascii="Times New Roman" w:hAnsi="Times New Roman"/>
          <w:b/>
          <w:sz w:val="36"/>
          <w:szCs w:val="36"/>
        </w:rPr>
        <w:lastRenderedPageBreak/>
        <w:t>СОДЕРЖАНИЕ ПРОГРАММЫ</w:t>
      </w:r>
    </w:p>
    <w:p w:rsidR="00C366BF" w:rsidRPr="0028326E" w:rsidRDefault="00C366BF" w:rsidP="00C366BF">
      <w:pPr>
        <w:spacing w:after="0"/>
        <w:ind w:right="-1"/>
        <w:rPr>
          <w:rFonts w:ascii="Times New Roman" w:hAnsi="Times New Roman"/>
          <w:b/>
          <w:sz w:val="24"/>
          <w:szCs w:val="24"/>
        </w:rPr>
      </w:pPr>
      <w:r>
        <w:rPr>
          <w:rFonts w:ascii="Times New Roman" w:hAnsi="Times New Roman"/>
          <w:b/>
          <w:sz w:val="24"/>
          <w:szCs w:val="24"/>
        </w:rPr>
        <w:t xml:space="preserve">            Введение           </w:t>
      </w:r>
      <w:r w:rsidR="004672B8">
        <w:rPr>
          <w:rFonts w:ascii="Times New Roman" w:hAnsi="Times New Roman"/>
          <w:b/>
          <w:sz w:val="24"/>
          <w:szCs w:val="24"/>
        </w:rPr>
        <w:t xml:space="preserve">                                                                                                       </w:t>
      </w:r>
      <w:r w:rsidR="00AF1687">
        <w:rPr>
          <w:rFonts w:ascii="Times New Roman" w:hAnsi="Times New Roman"/>
          <w:b/>
          <w:sz w:val="24"/>
          <w:szCs w:val="24"/>
        </w:rPr>
        <w:t xml:space="preserve">  </w:t>
      </w:r>
      <w:r w:rsidR="00A84CE7">
        <w:rPr>
          <w:rFonts w:ascii="Times New Roman" w:hAnsi="Times New Roman"/>
          <w:b/>
          <w:sz w:val="24"/>
          <w:szCs w:val="24"/>
        </w:rPr>
        <w:t xml:space="preserve">  </w:t>
      </w:r>
      <w:r w:rsidR="00AF1687">
        <w:rPr>
          <w:rFonts w:ascii="Times New Roman" w:hAnsi="Times New Roman"/>
          <w:b/>
          <w:sz w:val="24"/>
          <w:szCs w:val="24"/>
        </w:rPr>
        <w:t xml:space="preserve"> </w:t>
      </w:r>
      <w:r w:rsidR="00AF4E1F" w:rsidRPr="00AF4E1F">
        <w:rPr>
          <w:rFonts w:ascii="Times New Roman" w:hAnsi="Times New Roman"/>
          <w:sz w:val="24"/>
          <w:szCs w:val="24"/>
        </w:rPr>
        <w:t>4</w:t>
      </w:r>
      <w:r w:rsidR="00475B2B">
        <w:rPr>
          <w:rFonts w:ascii="Times New Roman" w:hAnsi="Times New Roman"/>
          <w:sz w:val="24"/>
          <w:szCs w:val="24"/>
        </w:rPr>
        <w:t>-5</w:t>
      </w:r>
    </w:p>
    <w:p w:rsidR="00C366BF" w:rsidRPr="00475B2B" w:rsidRDefault="00C366BF" w:rsidP="00B56004">
      <w:pPr>
        <w:pStyle w:val="a5"/>
        <w:widowControl w:val="0"/>
        <w:numPr>
          <w:ilvl w:val="0"/>
          <w:numId w:val="53"/>
        </w:numPr>
        <w:suppressAutoHyphens/>
        <w:autoSpaceDN w:val="0"/>
        <w:spacing w:after="0"/>
        <w:ind w:left="0" w:right="-1" w:firstLine="0"/>
        <w:jc w:val="both"/>
        <w:textAlignment w:val="baseline"/>
        <w:rPr>
          <w:rFonts w:ascii="Times New Roman" w:hAnsi="Times New Roman"/>
          <w:sz w:val="24"/>
          <w:szCs w:val="24"/>
        </w:rPr>
      </w:pPr>
      <w:r>
        <w:rPr>
          <w:rFonts w:ascii="Times New Roman" w:hAnsi="Times New Roman"/>
          <w:b/>
          <w:sz w:val="24"/>
          <w:szCs w:val="24"/>
        </w:rPr>
        <w:t>Целевой раздел</w:t>
      </w:r>
      <w:r w:rsidR="004672B8">
        <w:rPr>
          <w:rFonts w:ascii="Times New Roman" w:hAnsi="Times New Roman"/>
          <w:b/>
          <w:sz w:val="24"/>
          <w:szCs w:val="24"/>
        </w:rPr>
        <w:t xml:space="preserve">                                                                                                     </w:t>
      </w:r>
      <w:r w:rsidR="00AF1687">
        <w:rPr>
          <w:rFonts w:ascii="Times New Roman" w:hAnsi="Times New Roman"/>
          <w:b/>
          <w:sz w:val="24"/>
          <w:szCs w:val="24"/>
        </w:rPr>
        <w:t xml:space="preserve">      </w:t>
      </w:r>
      <w:r w:rsidR="004672B8">
        <w:rPr>
          <w:rFonts w:ascii="Times New Roman" w:hAnsi="Times New Roman"/>
          <w:b/>
          <w:sz w:val="24"/>
          <w:szCs w:val="24"/>
        </w:rPr>
        <w:t xml:space="preserve"> </w:t>
      </w:r>
      <w:r w:rsidR="00AF1687">
        <w:rPr>
          <w:rFonts w:ascii="Times New Roman" w:hAnsi="Times New Roman"/>
          <w:b/>
          <w:sz w:val="24"/>
          <w:szCs w:val="24"/>
        </w:rPr>
        <w:t xml:space="preserve"> </w:t>
      </w:r>
      <w:r w:rsidR="00A84CE7">
        <w:rPr>
          <w:rFonts w:ascii="Times New Roman" w:hAnsi="Times New Roman"/>
          <w:b/>
          <w:sz w:val="24"/>
          <w:szCs w:val="24"/>
        </w:rPr>
        <w:t xml:space="preserve">  </w:t>
      </w:r>
      <w:r w:rsidR="00475B2B" w:rsidRPr="00475B2B">
        <w:rPr>
          <w:rFonts w:ascii="Times New Roman" w:hAnsi="Times New Roman"/>
          <w:sz w:val="24"/>
          <w:szCs w:val="24"/>
        </w:rPr>
        <w:t>6</w:t>
      </w:r>
    </w:p>
    <w:p w:rsidR="00C366BF" w:rsidRDefault="00C366BF" w:rsidP="00B56004">
      <w:pPr>
        <w:pStyle w:val="a5"/>
        <w:widowControl w:val="0"/>
        <w:numPr>
          <w:ilvl w:val="1"/>
          <w:numId w:val="53"/>
        </w:numPr>
        <w:suppressAutoHyphens/>
        <w:autoSpaceDN w:val="0"/>
        <w:spacing w:after="0"/>
        <w:ind w:left="0" w:right="-1" w:firstLine="567"/>
        <w:jc w:val="both"/>
        <w:textAlignment w:val="baseline"/>
        <w:rPr>
          <w:rFonts w:ascii="Times New Roman" w:hAnsi="Times New Roman"/>
          <w:sz w:val="24"/>
          <w:szCs w:val="24"/>
        </w:rPr>
      </w:pPr>
      <w:r>
        <w:rPr>
          <w:rFonts w:ascii="Times New Roman" w:hAnsi="Times New Roman"/>
          <w:sz w:val="24"/>
          <w:szCs w:val="24"/>
        </w:rPr>
        <w:t>Пояснительная з</w:t>
      </w:r>
      <w:r w:rsidR="00132CEE">
        <w:rPr>
          <w:rFonts w:ascii="Times New Roman" w:hAnsi="Times New Roman"/>
          <w:sz w:val="24"/>
          <w:szCs w:val="24"/>
        </w:rPr>
        <w:t>аписка…………………………………………………</w:t>
      </w:r>
      <w:r w:rsidR="00AF1687">
        <w:rPr>
          <w:rFonts w:ascii="Times New Roman" w:hAnsi="Times New Roman"/>
          <w:sz w:val="24"/>
          <w:szCs w:val="24"/>
        </w:rPr>
        <w:t>…….</w:t>
      </w:r>
      <w:r w:rsidR="00A84CE7">
        <w:rPr>
          <w:rFonts w:ascii="Times New Roman" w:hAnsi="Times New Roman"/>
          <w:sz w:val="24"/>
          <w:szCs w:val="24"/>
        </w:rPr>
        <w:t>..</w:t>
      </w:r>
      <w:r w:rsidR="00475B2B">
        <w:rPr>
          <w:rFonts w:ascii="Times New Roman" w:hAnsi="Times New Roman"/>
          <w:sz w:val="24"/>
          <w:szCs w:val="24"/>
        </w:rPr>
        <w:t>7</w:t>
      </w:r>
    </w:p>
    <w:p w:rsidR="00C366BF" w:rsidRDefault="00C366BF" w:rsidP="00C366BF">
      <w:pPr>
        <w:spacing w:after="0"/>
        <w:ind w:right="-1" w:firstLine="567"/>
        <w:jc w:val="both"/>
        <w:rPr>
          <w:rFonts w:ascii="Times New Roman" w:hAnsi="Times New Roman"/>
          <w:sz w:val="24"/>
          <w:szCs w:val="24"/>
        </w:rPr>
      </w:pPr>
      <w:r>
        <w:rPr>
          <w:rFonts w:ascii="Times New Roman" w:hAnsi="Times New Roman"/>
          <w:sz w:val="24"/>
          <w:szCs w:val="24"/>
        </w:rPr>
        <w:t>1.2     Цели и задачи реализации</w:t>
      </w:r>
      <w:r w:rsidR="00132CEE">
        <w:rPr>
          <w:rFonts w:ascii="Times New Roman" w:hAnsi="Times New Roman"/>
          <w:sz w:val="24"/>
          <w:szCs w:val="24"/>
        </w:rPr>
        <w:t xml:space="preserve"> программы ………… …………………..……</w:t>
      </w:r>
      <w:r w:rsidR="00AF1687">
        <w:rPr>
          <w:rFonts w:ascii="Times New Roman" w:hAnsi="Times New Roman"/>
          <w:sz w:val="24"/>
          <w:szCs w:val="24"/>
        </w:rPr>
        <w:t>……</w:t>
      </w:r>
      <w:r w:rsidR="00A84CE7">
        <w:rPr>
          <w:rFonts w:ascii="Times New Roman" w:hAnsi="Times New Roman"/>
          <w:sz w:val="24"/>
          <w:szCs w:val="24"/>
        </w:rPr>
        <w:t>.</w:t>
      </w:r>
      <w:r w:rsidR="00475B2B">
        <w:rPr>
          <w:rFonts w:ascii="Times New Roman" w:hAnsi="Times New Roman"/>
          <w:sz w:val="24"/>
          <w:szCs w:val="24"/>
        </w:rPr>
        <w:t>8</w:t>
      </w:r>
    </w:p>
    <w:p w:rsidR="00C366BF" w:rsidRDefault="00C366BF" w:rsidP="00C366BF">
      <w:pPr>
        <w:tabs>
          <w:tab w:val="left" w:pos="1701"/>
        </w:tabs>
        <w:spacing w:after="0"/>
        <w:ind w:right="-1" w:firstLine="567"/>
        <w:jc w:val="both"/>
        <w:rPr>
          <w:rFonts w:ascii="Times New Roman" w:hAnsi="Times New Roman"/>
          <w:sz w:val="24"/>
          <w:szCs w:val="24"/>
        </w:rPr>
      </w:pPr>
      <w:r>
        <w:rPr>
          <w:rFonts w:ascii="Times New Roman" w:hAnsi="Times New Roman"/>
          <w:sz w:val="24"/>
          <w:szCs w:val="24"/>
        </w:rPr>
        <w:t>1.3     Принципы и п</w:t>
      </w:r>
      <w:r w:rsidR="00475B2B">
        <w:rPr>
          <w:rFonts w:ascii="Times New Roman" w:hAnsi="Times New Roman"/>
          <w:sz w:val="24"/>
          <w:szCs w:val="24"/>
        </w:rPr>
        <w:t>одходы к формированию Програм</w:t>
      </w:r>
      <w:r w:rsidR="00132CEE">
        <w:rPr>
          <w:rFonts w:ascii="Times New Roman" w:hAnsi="Times New Roman"/>
          <w:sz w:val="24"/>
          <w:szCs w:val="24"/>
        </w:rPr>
        <w:t>мы…………………</w:t>
      </w:r>
      <w:r w:rsidR="00AF1687">
        <w:rPr>
          <w:rFonts w:ascii="Times New Roman" w:hAnsi="Times New Roman"/>
          <w:sz w:val="24"/>
          <w:szCs w:val="24"/>
        </w:rPr>
        <w:t>……</w:t>
      </w:r>
      <w:r w:rsidR="00475B2B">
        <w:rPr>
          <w:rFonts w:ascii="Times New Roman" w:hAnsi="Times New Roman"/>
          <w:sz w:val="24"/>
          <w:szCs w:val="24"/>
        </w:rPr>
        <w:t>9-11</w:t>
      </w:r>
    </w:p>
    <w:p w:rsidR="00C366BF" w:rsidRDefault="00C366BF" w:rsidP="00C366BF">
      <w:pPr>
        <w:tabs>
          <w:tab w:val="left" w:pos="1701"/>
        </w:tabs>
        <w:spacing w:after="0"/>
        <w:ind w:right="-1" w:firstLine="567"/>
        <w:jc w:val="both"/>
        <w:rPr>
          <w:rFonts w:ascii="Times New Roman" w:hAnsi="Times New Roman"/>
          <w:sz w:val="24"/>
          <w:szCs w:val="24"/>
        </w:rPr>
      </w:pPr>
      <w:r>
        <w:rPr>
          <w:rFonts w:ascii="Times New Roman" w:hAnsi="Times New Roman"/>
        </w:rPr>
        <w:t>Вариативная часть</w:t>
      </w:r>
      <w:r w:rsidR="00132CEE">
        <w:rPr>
          <w:rFonts w:ascii="Times New Roman" w:hAnsi="Times New Roman"/>
          <w:sz w:val="24"/>
          <w:szCs w:val="24"/>
        </w:rPr>
        <w:t xml:space="preserve">           </w:t>
      </w:r>
      <w:r w:rsidR="004672B8">
        <w:rPr>
          <w:rFonts w:ascii="Times New Roman" w:hAnsi="Times New Roman"/>
          <w:sz w:val="24"/>
          <w:szCs w:val="24"/>
        </w:rPr>
        <w:t xml:space="preserve">                                                           </w:t>
      </w:r>
      <w:r w:rsidR="00132CEE">
        <w:rPr>
          <w:rFonts w:ascii="Times New Roman" w:hAnsi="Times New Roman"/>
          <w:sz w:val="24"/>
          <w:szCs w:val="24"/>
        </w:rPr>
        <w:t>…………………...</w:t>
      </w:r>
      <w:r w:rsidR="00AF1687">
        <w:rPr>
          <w:rFonts w:ascii="Times New Roman" w:hAnsi="Times New Roman"/>
          <w:sz w:val="24"/>
          <w:szCs w:val="24"/>
        </w:rPr>
        <w:t>...</w:t>
      </w:r>
      <w:r w:rsidR="00475B2B">
        <w:rPr>
          <w:rFonts w:ascii="Times New Roman" w:hAnsi="Times New Roman"/>
          <w:sz w:val="24"/>
          <w:szCs w:val="24"/>
        </w:rPr>
        <w:t>11-12</w:t>
      </w:r>
    </w:p>
    <w:p w:rsidR="00C366BF" w:rsidRDefault="00C366BF" w:rsidP="00C366BF">
      <w:pPr>
        <w:pStyle w:val="a5"/>
        <w:spacing w:after="0"/>
        <w:ind w:left="0" w:right="-1" w:firstLine="567"/>
        <w:jc w:val="both"/>
        <w:rPr>
          <w:rFonts w:ascii="Times New Roman" w:hAnsi="Times New Roman"/>
          <w:sz w:val="24"/>
          <w:szCs w:val="24"/>
        </w:rPr>
      </w:pPr>
      <w:r>
        <w:rPr>
          <w:rFonts w:ascii="Times New Roman" w:hAnsi="Times New Roman"/>
          <w:sz w:val="24"/>
          <w:szCs w:val="24"/>
        </w:rPr>
        <w:t xml:space="preserve">1.4     </w:t>
      </w:r>
      <w:r w:rsidRPr="00902FB7">
        <w:rPr>
          <w:rFonts w:ascii="Times New Roman" w:hAnsi="Times New Roman"/>
          <w:sz w:val="24"/>
          <w:szCs w:val="24"/>
        </w:rPr>
        <w:t>Возрастные характеристики контингента детей раннего и</w:t>
      </w:r>
    </w:p>
    <w:p w:rsidR="00C366BF" w:rsidRDefault="00C366BF" w:rsidP="00C366BF">
      <w:pPr>
        <w:pStyle w:val="a5"/>
        <w:spacing w:after="0"/>
        <w:ind w:left="0" w:right="-1" w:firstLine="567"/>
        <w:jc w:val="both"/>
        <w:rPr>
          <w:rFonts w:ascii="Times New Roman" w:hAnsi="Times New Roman"/>
          <w:sz w:val="24"/>
          <w:szCs w:val="24"/>
        </w:rPr>
      </w:pPr>
      <w:r w:rsidRPr="00902FB7">
        <w:rPr>
          <w:rFonts w:ascii="Times New Roman" w:hAnsi="Times New Roman"/>
          <w:sz w:val="24"/>
          <w:szCs w:val="24"/>
        </w:rPr>
        <w:t xml:space="preserve"> дошкольного возраста</w:t>
      </w:r>
      <w:r w:rsidR="00132CEE">
        <w:rPr>
          <w:rFonts w:ascii="Times New Roman" w:hAnsi="Times New Roman"/>
          <w:sz w:val="24"/>
          <w:szCs w:val="24"/>
        </w:rPr>
        <w:t>13-19</w:t>
      </w:r>
    </w:p>
    <w:p w:rsidR="00C366BF" w:rsidRPr="00902FB7" w:rsidRDefault="00C366BF" w:rsidP="00C366BF">
      <w:pPr>
        <w:widowControl w:val="0"/>
        <w:suppressAutoHyphens/>
        <w:autoSpaceDN w:val="0"/>
        <w:spacing w:after="0"/>
        <w:ind w:right="-1"/>
        <w:jc w:val="both"/>
        <w:textAlignment w:val="baseline"/>
        <w:rPr>
          <w:rFonts w:ascii="Times New Roman" w:hAnsi="Times New Roman"/>
          <w:sz w:val="24"/>
          <w:szCs w:val="24"/>
        </w:rPr>
      </w:pPr>
      <w:r>
        <w:rPr>
          <w:rFonts w:ascii="Times New Roman" w:hAnsi="Times New Roman"/>
          <w:sz w:val="24"/>
          <w:szCs w:val="24"/>
        </w:rPr>
        <w:t xml:space="preserve">         1.5    </w:t>
      </w:r>
      <w:r w:rsidRPr="00902FB7">
        <w:rPr>
          <w:rFonts w:ascii="Times New Roman" w:hAnsi="Times New Roman"/>
          <w:sz w:val="24"/>
          <w:szCs w:val="24"/>
        </w:rPr>
        <w:t xml:space="preserve"> Планируемые результаты освоения программного материал </w:t>
      </w:r>
    </w:p>
    <w:p w:rsidR="00C366BF" w:rsidRDefault="00C366BF" w:rsidP="00C366BF">
      <w:pPr>
        <w:pStyle w:val="a5"/>
        <w:widowControl w:val="0"/>
        <w:suppressAutoHyphens/>
        <w:autoSpaceDN w:val="0"/>
        <w:spacing w:after="0"/>
        <w:ind w:left="1146" w:right="-1"/>
        <w:textAlignment w:val="baseline"/>
        <w:rPr>
          <w:rFonts w:ascii="Times New Roman" w:hAnsi="Times New Roman"/>
          <w:sz w:val="24"/>
          <w:szCs w:val="24"/>
        </w:rPr>
      </w:pPr>
      <w:r w:rsidRPr="00902FB7">
        <w:rPr>
          <w:rFonts w:ascii="Times New Roman" w:hAnsi="Times New Roman"/>
          <w:sz w:val="24"/>
          <w:szCs w:val="24"/>
        </w:rPr>
        <w:t xml:space="preserve">(целевые ориентиры, </w:t>
      </w:r>
      <w:r w:rsidR="00990361">
        <w:rPr>
          <w:rFonts w:ascii="Times New Roman" w:hAnsi="Times New Roman"/>
          <w:sz w:val="24"/>
          <w:szCs w:val="24"/>
        </w:rPr>
        <w:t>региональный компонент</w:t>
      </w:r>
      <w:r w:rsidRPr="00902FB7">
        <w:rPr>
          <w:rFonts w:ascii="Times New Roman" w:hAnsi="Times New Roman"/>
          <w:sz w:val="24"/>
          <w:szCs w:val="24"/>
        </w:rPr>
        <w:t xml:space="preserve">, </w:t>
      </w:r>
      <w:proofErr w:type="spellStart"/>
      <w:r w:rsidRPr="00902FB7">
        <w:rPr>
          <w:rFonts w:ascii="Times New Roman" w:hAnsi="Times New Roman"/>
          <w:sz w:val="24"/>
          <w:szCs w:val="24"/>
        </w:rPr>
        <w:t>умк</w:t>
      </w:r>
      <w:proofErr w:type="spellEnd"/>
      <w:r w:rsidRPr="00902FB7">
        <w:rPr>
          <w:rFonts w:ascii="Times New Roman" w:hAnsi="Times New Roman"/>
          <w:sz w:val="24"/>
          <w:szCs w:val="24"/>
        </w:rPr>
        <w:t>)</w:t>
      </w:r>
      <w:r w:rsidR="00132CEE">
        <w:rPr>
          <w:rFonts w:ascii="Times New Roman" w:hAnsi="Times New Roman"/>
          <w:sz w:val="24"/>
          <w:szCs w:val="24"/>
        </w:rPr>
        <w:t>…….……………...</w:t>
      </w:r>
      <w:r w:rsidR="004672B8">
        <w:rPr>
          <w:rFonts w:ascii="Times New Roman" w:hAnsi="Times New Roman"/>
          <w:sz w:val="24"/>
          <w:szCs w:val="24"/>
        </w:rPr>
        <w:t>...</w:t>
      </w:r>
      <w:r w:rsidR="00AF1687">
        <w:rPr>
          <w:rFonts w:ascii="Times New Roman" w:hAnsi="Times New Roman"/>
          <w:sz w:val="24"/>
          <w:szCs w:val="24"/>
        </w:rPr>
        <w:t>.....</w:t>
      </w:r>
      <w:r w:rsidR="00132CEE">
        <w:rPr>
          <w:rFonts w:ascii="Times New Roman" w:hAnsi="Times New Roman"/>
          <w:sz w:val="24"/>
          <w:szCs w:val="24"/>
        </w:rPr>
        <w:t>20</w:t>
      </w:r>
    </w:p>
    <w:p w:rsidR="00C366BF" w:rsidRDefault="00C366BF" w:rsidP="00C366BF">
      <w:pPr>
        <w:pStyle w:val="a5"/>
        <w:widowControl w:val="0"/>
        <w:suppressAutoHyphens/>
        <w:autoSpaceDN w:val="0"/>
        <w:spacing w:after="0"/>
        <w:ind w:left="1134" w:right="-1" w:hanging="567"/>
        <w:textAlignment w:val="baseline"/>
        <w:rPr>
          <w:rFonts w:ascii="Times New Roman" w:hAnsi="Times New Roman"/>
          <w:sz w:val="24"/>
          <w:szCs w:val="24"/>
        </w:rPr>
      </w:pPr>
      <w:r>
        <w:rPr>
          <w:rFonts w:ascii="Times New Roman" w:hAnsi="Times New Roman"/>
          <w:sz w:val="24"/>
          <w:szCs w:val="24"/>
        </w:rPr>
        <w:t>1.5.1.</w:t>
      </w:r>
      <w:r w:rsidRPr="00F049EE">
        <w:rPr>
          <w:rFonts w:ascii="Times New Roman" w:hAnsi="Times New Roman"/>
          <w:sz w:val="24"/>
          <w:szCs w:val="24"/>
        </w:rPr>
        <w:t>Промежуточные (по каждой возрастной группе) и итоговые результаты освоения программы</w:t>
      </w:r>
      <w:r w:rsidR="00132CEE">
        <w:rPr>
          <w:rFonts w:ascii="Times New Roman" w:hAnsi="Times New Roman"/>
          <w:sz w:val="24"/>
          <w:szCs w:val="24"/>
        </w:rPr>
        <w:t xml:space="preserve">                     </w:t>
      </w:r>
      <w:r w:rsidR="00395E4F">
        <w:rPr>
          <w:rFonts w:ascii="Times New Roman" w:hAnsi="Times New Roman"/>
          <w:sz w:val="24"/>
          <w:szCs w:val="24"/>
        </w:rPr>
        <w:t xml:space="preserve">                                                                </w:t>
      </w:r>
      <w:r w:rsidR="00132CEE">
        <w:rPr>
          <w:rFonts w:ascii="Times New Roman" w:hAnsi="Times New Roman"/>
          <w:sz w:val="24"/>
          <w:szCs w:val="24"/>
        </w:rPr>
        <w:t xml:space="preserve">  </w:t>
      </w:r>
      <w:r w:rsidR="00AF1687">
        <w:rPr>
          <w:rFonts w:ascii="Times New Roman" w:hAnsi="Times New Roman"/>
          <w:sz w:val="24"/>
          <w:szCs w:val="24"/>
        </w:rPr>
        <w:t xml:space="preserve">   </w:t>
      </w:r>
      <w:r w:rsidR="00A84CE7">
        <w:rPr>
          <w:rFonts w:ascii="Times New Roman" w:hAnsi="Times New Roman"/>
          <w:sz w:val="24"/>
          <w:szCs w:val="24"/>
        </w:rPr>
        <w:t xml:space="preserve"> </w:t>
      </w:r>
      <w:r w:rsidR="00132CEE">
        <w:rPr>
          <w:rFonts w:ascii="Times New Roman" w:hAnsi="Times New Roman"/>
          <w:sz w:val="24"/>
          <w:szCs w:val="24"/>
        </w:rPr>
        <w:t>20-24</w:t>
      </w:r>
    </w:p>
    <w:p w:rsidR="00C366BF" w:rsidRDefault="00C366BF" w:rsidP="00C366BF">
      <w:pPr>
        <w:pStyle w:val="a5"/>
        <w:widowControl w:val="0"/>
        <w:suppressAutoHyphens/>
        <w:autoSpaceDN w:val="0"/>
        <w:spacing w:after="0"/>
        <w:ind w:left="567" w:right="-1"/>
        <w:textAlignment w:val="baseline"/>
        <w:rPr>
          <w:rFonts w:ascii="Times New Roman" w:hAnsi="Times New Roman"/>
          <w:sz w:val="24"/>
          <w:szCs w:val="24"/>
        </w:rPr>
      </w:pPr>
      <w:r>
        <w:rPr>
          <w:rFonts w:ascii="Times New Roman" w:hAnsi="Times New Roman"/>
          <w:sz w:val="24"/>
          <w:szCs w:val="24"/>
        </w:rPr>
        <w:t>1.5.2.</w:t>
      </w:r>
      <w:r w:rsidRPr="00F049EE">
        <w:rPr>
          <w:rFonts w:ascii="Times New Roman" w:hAnsi="Times New Roman"/>
          <w:sz w:val="24"/>
          <w:szCs w:val="24"/>
        </w:rPr>
        <w:t>Целевые ориенти</w:t>
      </w:r>
      <w:r>
        <w:rPr>
          <w:rFonts w:ascii="Times New Roman" w:hAnsi="Times New Roman"/>
          <w:sz w:val="24"/>
          <w:szCs w:val="24"/>
        </w:rPr>
        <w:t xml:space="preserve">ры образования в раннем возрасте            </w:t>
      </w:r>
      <w:r w:rsidR="00132CEE">
        <w:rPr>
          <w:rFonts w:ascii="Times New Roman" w:hAnsi="Times New Roman"/>
          <w:sz w:val="24"/>
          <w:szCs w:val="24"/>
        </w:rPr>
        <w:t xml:space="preserve">                            </w:t>
      </w:r>
      <w:r w:rsidR="004672B8">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25</w:t>
      </w:r>
    </w:p>
    <w:p w:rsidR="00C366BF" w:rsidRDefault="00C366BF" w:rsidP="00C366BF">
      <w:pPr>
        <w:pStyle w:val="a5"/>
        <w:widowControl w:val="0"/>
        <w:suppressAutoHyphens/>
        <w:autoSpaceDN w:val="0"/>
        <w:spacing w:after="0"/>
        <w:ind w:left="567" w:right="-1"/>
        <w:textAlignment w:val="baseline"/>
        <w:rPr>
          <w:rFonts w:ascii="Times New Roman" w:hAnsi="Times New Roman"/>
          <w:sz w:val="24"/>
          <w:szCs w:val="24"/>
        </w:rPr>
      </w:pPr>
      <w:r>
        <w:rPr>
          <w:rFonts w:ascii="Times New Roman" w:hAnsi="Times New Roman"/>
          <w:sz w:val="24"/>
          <w:szCs w:val="24"/>
        </w:rPr>
        <w:t xml:space="preserve">1.5.3. </w:t>
      </w:r>
      <w:r w:rsidRPr="00F049EE">
        <w:rPr>
          <w:rFonts w:ascii="Times New Roman" w:hAnsi="Times New Roman"/>
          <w:sz w:val="24"/>
          <w:szCs w:val="24"/>
        </w:rPr>
        <w:t>Целевые ориентиры на этапе завершения дошкольного образования</w:t>
      </w:r>
      <w:r w:rsidR="00132CEE">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26</w:t>
      </w:r>
    </w:p>
    <w:p w:rsidR="00C366BF" w:rsidRDefault="00C366BF" w:rsidP="00C366BF">
      <w:pPr>
        <w:pStyle w:val="a5"/>
        <w:widowControl w:val="0"/>
        <w:suppressAutoHyphens/>
        <w:autoSpaceDN w:val="0"/>
        <w:spacing w:after="0"/>
        <w:ind w:left="567" w:right="-1"/>
        <w:textAlignment w:val="baseline"/>
        <w:rPr>
          <w:rFonts w:ascii="Times New Roman" w:hAnsi="Times New Roman"/>
          <w:sz w:val="24"/>
          <w:szCs w:val="24"/>
        </w:rPr>
      </w:pPr>
      <w:r>
        <w:rPr>
          <w:rFonts w:ascii="Times New Roman" w:hAnsi="Times New Roman"/>
          <w:sz w:val="24"/>
          <w:szCs w:val="24"/>
        </w:rPr>
        <w:t xml:space="preserve">1.5.4. Вариативная часть УМК                                                       </w:t>
      </w:r>
      <w:r w:rsidR="00395E4F">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26</w:t>
      </w:r>
    </w:p>
    <w:p w:rsidR="00C366BF" w:rsidRDefault="00C366BF" w:rsidP="00C366BF">
      <w:pPr>
        <w:pStyle w:val="a5"/>
        <w:spacing w:after="0"/>
        <w:ind w:left="0" w:right="-1" w:firstLine="567"/>
        <w:jc w:val="both"/>
        <w:rPr>
          <w:rFonts w:ascii="Times New Roman" w:hAnsi="Times New Roman"/>
          <w:kern w:val="3"/>
          <w:sz w:val="24"/>
          <w:szCs w:val="24"/>
        </w:rPr>
      </w:pPr>
      <w:r>
        <w:rPr>
          <w:rFonts w:ascii="Times New Roman" w:hAnsi="Times New Roman"/>
          <w:kern w:val="3"/>
          <w:sz w:val="24"/>
          <w:szCs w:val="24"/>
        </w:rPr>
        <w:t xml:space="preserve">1.6    </w:t>
      </w:r>
      <w:proofErr w:type="spellStart"/>
      <w:r w:rsidRPr="00902FB7">
        <w:rPr>
          <w:rFonts w:ascii="Times New Roman" w:hAnsi="Times New Roman"/>
          <w:kern w:val="3"/>
          <w:sz w:val="24"/>
          <w:szCs w:val="24"/>
        </w:rPr>
        <w:t>Психолого</w:t>
      </w:r>
      <w:proofErr w:type="spellEnd"/>
      <w:r w:rsidRPr="00902FB7">
        <w:rPr>
          <w:rFonts w:ascii="Times New Roman" w:hAnsi="Times New Roman"/>
          <w:kern w:val="3"/>
          <w:sz w:val="24"/>
          <w:szCs w:val="24"/>
        </w:rPr>
        <w:t xml:space="preserve"> – педагогическое сопровождение системы оценки </w:t>
      </w:r>
    </w:p>
    <w:p w:rsidR="00C366BF" w:rsidRDefault="00C366BF" w:rsidP="00C366BF">
      <w:pPr>
        <w:pStyle w:val="a5"/>
        <w:spacing w:after="0"/>
        <w:ind w:left="0" w:right="-1" w:firstLine="567"/>
        <w:rPr>
          <w:rFonts w:ascii="Times New Roman" w:hAnsi="Times New Roman"/>
          <w:sz w:val="24"/>
          <w:szCs w:val="24"/>
        </w:rPr>
      </w:pPr>
      <w:r w:rsidRPr="00902FB7">
        <w:rPr>
          <w:rFonts w:ascii="Times New Roman" w:hAnsi="Times New Roman"/>
          <w:kern w:val="3"/>
          <w:sz w:val="24"/>
          <w:szCs w:val="24"/>
        </w:rPr>
        <w:t xml:space="preserve">результатов освоения программы </w:t>
      </w:r>
      <w:r>
        <w:rPr>
          <w:rFonts w:ascii="Times New Roman" w:hAnsi="Times New Roman"/>
          <w:sz w:val="24"/>
          <w:szCs w:val="24"/>
        </w:rPr>
        <w:t xml:space="preserve"> …………….……………</w:t>
      </w:r>
      <w:r w:rsidR="00132CEE">
        <w:rPr>
          <w:rFonts w:ascii="Times New Roman" w:hAnsi="Times New Roman"/>
          <w:kern w:val="3"/>
          <w:sz w:val="24"/>
          <w:szCs w:val="24"/>
        </w:rPr>
        <w:t>……………………</w:t>
      </w:r>
      <w:r w:rsidR="00AF1687">
        <w:rPr>
          <w:rFonts w:ascii="Times New Roman" w:hAnsi="Times New Roman"/>
          <w:kern w:val="3"/>
          <w:sz w:val="24"/>
          <w:szCs w:val="24"/>
        </w:rPr>
        <w:t>….</w:t>
      </w:r>
      <w:r w:rsidR="00132CEE">
        <w:rPr>
          <w:rFonts w:ascii="Times New Roman" w:hAnsi="Times New Roman"/>
          <w:kern w:val="3"/>
          <w:sz w:val="24"/>
          <w:szCs w:val="24"/>
        </w:rPr>
        <w:t>27-36</w:t>
      </w:r>
    </w:p>
    <w:p w:rsidR="00C366BF" w:rsidRDefault="00C366BF" w:rsidP="00C366BF">
      <w:pPr>
        <w:pStyle w:val="a5"/>
        <w:spacing w:after="0"/>
        <w:ind w:left="0" w:right="-1" w:firstLine="567"/>
        <w:rPr>
          <w:rFonts w:ascii="Times New Roman" w:hAnsi="Times New Roman"/>
          <w:sz w:val="24"/>
          <w:szCs w:val="24"/>
        </w:rPr>
      </w:pPr>
      <w:r>
        <w:rPr>
          <w:rFonts w:ascii="Times New Roman" w:hAnsi="Times New Roman"/>
          <w:sz w:val="24"/>
          <w:szCs w:val="24"/>
        </w:rPr>
        <w:t xml:space="preserve">1.6.1. </w:t>
      </w:r>
      <w:r w:rsidRPr="00F049EE">
        <w:rPr>
          <w:rFonts w:ascii="Times New Roman" w:hAnsi="Times New Roman"/>
          <w:sz w:val="24"/>
          <w:szCs w:val="24"/>
        </w:rPr>
        <w:t>Описание основных форм совместной деятельности взрослых и детей</w:t>
      </w:r>
      <w:r w:rsidR="00132CEE">
        <w:rPr>
          <w:rFonts w:ascii="Times New Roman" w:hAnsi="Times New Roman"/>
          <w:sz w:val="24"/>
          <w:szCs w:val="24"/>
        </w:rPr>
        <w:t xml:space="preserve">          </w:t>
      </w:r>
      <w:r w:rsidR="00AF1687">
        <w:rPr>
          <w:rFonts w:ascii="Times New Roman" w:hAnsi="Times New Roman"/>
          <w:sz w:val="24"/>
          <w:szCs w:val="24"/>
        </w:rPr>
        <w:t xml:space="preserve">  </w:t>
      </w:r>
      <w:r w:rsidR="00132CEE">
        <w:rPr>
          <w:rFonts w:ascii="Times New Roman" w:hAnsi="Times New Roman"/>
          <w:sz w:val="24"/>
          <w:szCs w:val="24"/>
        </w:rPr>
        <w:t>36</w:t>
      </w:r>
    </w:p>
    <w:p w:rsidR="00C366BF" w:rsidRDefault="00C366BF" w:rsidP="00132CEE">
      <w:pPr>
        <w:pStyle w:val="a5"/>
        <w:spacing w:after="0"/>
        <w:ind w:left="567" w:right="-1"/>
        <w:rPr>
          <w:rFonts w:ascii="Times New Roman" w:hAnsi="Times New Roman"/>
          <w:sz w:val="24"/>
          <w:szCs w:val="24"/>
        </w:rPr>
      </w:pPr>
      <w:r>
        <w:rPr>
          <w:rFonts w:ascii="Times New Roman" w:hAnsi="Times New Roman"/>
          <w:sz w:val="24"/>
          <w:szCs w:val="24"/>
        </w:rPr>
        <w:t xml:space="preserve">1.6.2. </w:t>
      </w:r>
      <w:r w:rsidRPr="00F049EE">
        <w:rPr>
          <w:rFonts w:ascii="Times New Roman" w:hAnsi="Times New Roman"/>
          <w:sz w:val="24"/>
          <w:szCs w:val="24"/>
        </w:rPr>
        <w:t>Современные методы образования дошкольников, рекомендации по их применению их в образовательном процессе</w:t>
      </w:r>
      <w:r w:rsidR="00132CEE">
        <w:rPr>
          <w:rFonts w:ascii="Times New Roman" w:hAnsi="Times New Roman"/>
          <w:sz w:val="24"/>
          <w:szCs w:val="24"/>
        </w:rPr>
        <w:t>……………………………………</w:t>
      </w:r>
      <w:r w:rsidR="00AF1687">
        <w:rPr>
          <w:rFonts w:ascii="Times New Roman" w:hAnsi="Times New Roman"/>
          <w:sz w:val="24"/>
          <w:szCs w:val="24"/>
        </w:rPr>
        <w:t>…</w:t>
      </w:r>
      <w:r w:rsidR="00132CEE">
        <w:rPr>
          <w:rFonts w:ascii="Times New Roman" w:hAnsi="Times New Roman"/>
          <w:sz w:val="24"/>
          <w:szCs w:val="24"/>
        </w:rPr>
        <w:t>37-39</w:t>
      </w:r>
    </w:p>
    <w:p w:rsidR="00C366BF" w:rsidRDefault="00C366BF" w:rsidP="00C366BF">
      <w:pPr>
        <w:tabs>
          <w:tab w:val="left" w:pos="993"/>
        </w:tabs>
        <w:spacing w:after="0"/>
        <w:ind w:right="-1" w:firstLine="567"/>
        <w:jc w:val="both"/>
        <w:rPr>
          <w:rFonts w:ascii="Times New Roman" w:hAnsi="Times New Roman"/>
          <w:sz w:val="24"/>
          <w:szCs w:val="24"/>
        </w:rPr>
      </w:pPr>
    </w:p>
    <w:p w:rsidR="00C366BF" w:rsidRDefault="00C366BF" w:rsidP="00C366BF">
      <w:pPr>
        <w:tabs>
          <w:tab w:val="left" w:pos="426"/>
        </w:tabs>
        <w:spacing w:after="0"/>
        <w:ind w:right="-1"/>
        <w:jc w:val="both"/>
        <w:rPr>
          <w:rFonts w:ascii="Times New Roman" w:hAnsi="Times New Roman"/>
          <w:b/>
          <w:sz w:val="24"/>
          <w:szCs w:val="24"/>
        </w:rPr>
      </w:pPr>
      <w:r w:rsidRPr="00DB0FEE">
        <w:rPr>
          <w:rFonts w:ascii="Times New Roman" w:hAnsi="Times New Roman"/>
          <w:sz w:val="24"/>
          <w:szCs w:val="24"/>
        </w:rPr>
        <w:t>2.</w:t>
      </w:r>
      <w:r>
        <w:rPr>
          <w:rFonts w:ascii="Times New Roman" w:hAnsi="Times New Roman"/>
          <w:b/>
          <w:sz w:val="24"/>
          <w:szCs w:val="24"/>
        </w:rPr>
        <w:t xml:space="preserve"> </w:t>
      </w:r>
      <w:r w:rsidR="00DB0FEE">
        <w:rPr>
          <w:rFonts w:ascii="Times New Roman" w:hAnsi="Times New Roman"/>
          <w:b/>
          <w:sz w:val="24"/>
          <w:szCs w:val="24"/>
        </w:rPr>
        <w:t xml:space="preserve">     </w:t>
      </w:r>
      <w:r>
        <w:rPr>
          <w:rFonts w:ascii="Times New Roman" w:hAnsi="Times New Roman"/>
          <w:b/>
          <w:sz w:val="24"/>
          <w:szCs w:val="24"/>
        </w:rPr>
        <w:t>Содержательный раздел</w:t>
      </w:r>
    </w:p>
    <w:p w:rsidR="00C366BF" w:rsidRDefault="00C366BF" w:rsidP="00C366BF">
      <w:pPr>
        <w:tabs>
          <w:tab w:val="left" w:pos="993"/>
        </w:tabs>
        <w:spacing w:after="0"/>
        <w:ind w:right="-1" w:firstLine="567"/>
        <w:jc w:val="both"/>
        <w:rPr>
          <w:rFonts w:ascii="Times New Roman" w:hAnsi="Times New Roman"/>
          <w:sz w:val="24"/>
          <w:szCs w:val="24"/>
        </w:rPr>
      </w:pPr>
      <w:r>
        <w:rPr>
          <w:rFonts w:ascii="Times New Roman" w:hAnsi="Times New Roman"/>
          <w:sz w:val="24"/>
          <w:szCs w:val="24"/>
        </w:rPr>
        <w:t>2.1. Содержание воспитательно – образовательной работы по образовательным областям (содержание, описание вариативных форм, способов, методов и средств реализации Программы</w:t>
      </w:r>
      <w:r w:rsidR="00132CEE">
        <w:rPr>
          <w:rFonts w:ascii="Times New Roman" w:hAnsi="Times New Roman"/>
          <w:sz w:val="24"/>
          <w:szCs w:val="24"/>
        </w:rPr>
        <w:t>)…………………………………….………………..………………</w:t>
      </w:r>
      <w:r w:rsidR="00AF1687">
        <w:rPr>
          <w:rFonts w:ascii="Times New Roman" w:hAnsi="Times New Roman"/>
          <w:sz w:val="24"/>
          <w:szCs w:val="24"/>
        </w:rPr>
        <w:t>..</w:t>
      </w:r>
      <w:r w:rsidR="00132CEE">
        <w:rPr>
          <w:rFonts w:ascii="Times New Roman" w:hAnsi="Times New Roman"/>
          <w:sz w:val="24"/>
          <w:szCs w:val="24"/>
        </w:rPr>
        <w:t>40</w:t>
      </w:r>
    </w:p>
    <w:p w:rsidR="00C366BF" w:rsidRDefault="00C366BF" w:rsidP="00C366BF">
      <w:pPr>
        <w:tabs>
          <w:tab w:val="left" w:pos="975"/>
        </w:tabs>
        <w:spacing w:after="0"/>
        <w:ind w:right="-1" w:firstLine="567"/>
        <w:jc w:val="both"/>
        <w:rPr>
          <w:rFonts w:ascii="Times New Roman" w:hAnsi="Times New Roman"/>
          <w:sz w:val="24"/>
          <w:szCs w:val="24"/>
        </w:rPr>
      </w:pPr>
      <w:r>
        <w:rPr>
          <w:rFonts w:ascii="Times New Roman" w:hAnsi="Times New Roman"/>
          <w:sz w:val="24"/>
          <w:szCs w:val="24"/>
        </w:rPr>
        <w:t xml:space="preserve">2.1.1. Образовательная область «Физическое развитие»    </w:t>
      </w:r>
      <w:r w:rsidR="00132CEE">
        <w:rPr>
          <w:rFonts w:ascii="Times New Roman" w:hAnsi="Times New Roman"/>
          <w:sz w:val="24"/>
          <w:szCs w:val="24"/>
        </w:rPr>
        <w:t xml:space="preserve">                            …….</w:t>
      </w:r>
      <w:r w:rsidR="00AF1687">
        <w:rPr>
          <w:rFonts w:ascii="Times New Roman" w:hAnsi="Times New Roman"/>
          <w:sz w:val="24"/>
          <w:szCs w:val="24"/>
        </w:rPr>
        <w:t>.</w:t>
      </w:r>
      <w:r w:rsidR="00132CEE">
        <w:rPr>
          <w:rFonts w:ascii="Times New Roman" w:hAnsi="Times New Roman"/>
          <w:sz w:val="24"/>
          <w:szCs w:val="24"/>
        </w:rPr>
        <w:t>41-42</w:t>
      </w:r>
    </w:p>
    <w:p w:rsidR="00C366BF" w:rsidRDefault="00C366BF" w:rsidP="00C366BF">
      <w:pPr>
        <w:tabs>
          <w:tab w:val="left" w:pos="975"/>
        </w:tabs>
        <w:spacing w:after="0"/>
        <w:ind w:right="-1" w:firstLine="567"/>
        <w:jc w:val="both"/>
        <w:rPr>
          <w:rFonts w:ascii="Times New Roman" w:hAnsi="Times New Roman"/>
          <w:sz w:val="24"/>
          <w:szCs w:val="24"/>
        </w:rPr>
      </w:pPr>
      <w:r>
        <w:rPr>
          <w:rFonts w:ascii="Times New Roman" w:hAnsi="Times New Roman"/>
          <w:sz w:val="24"/>
          <w:szCs w:val="24"/>
        </w:rPr>
        <w:t>2.1.2. Образовательная область «Речевое р</w:t>
      </w:r>
      <w:r w:rsidR="00132CEE">
        <w:rPr>
          <w:rFonts w:ascii="Times New Roman" w:hAnsi="Times New Roman"/>
          <w:sz w:val="24"/>
          <w:szCs w:val="24"/>
        </w:rPr>
        <w:t>азвитие»              …………………….</w:t>
      </w:r>
      <w:r w:rsidR="00AF1687">
        <w:rPr>
          <w:rFonts w:ascii="Times New Roman" w:hAnsi="Times New Roman"/>
          <w:sz w:val="24"/>
          <w:szCs w:val="24"/>
        </w:rPr>
        <w:t>..</w:t>
      </w:r>
      <w:r w:rsidR="00132CEE">
        <w:rPr>
          <w:rFonts w:ascii="Times New Roman" w:hAnsi="Times New Roman"/>
          <w:sz w:val="24"/>
          <w:szCs w:val="24"/>
        </w:rPr>
        <w:t>43-51</w:t>
      </w:r>
    </w:p>
    <w:p w:rsidR="00C366BF" w:rsidRDefault="00C366BF" w:rsidP="00C366BF">
      <w:pPr>
        <w:tabs>
          <w:tab w:val="left" w:pos="993"/>
        </w:tabs>
        <w:spacing w:after="0"/>
        <w:ind w:right="-1" w:firstLine="567"/>
        <w:rPr>
          <w:rFonts w:ascii="Times New Roman" w:hAnsi="Times New Roman"/>
          <w:sz w:val="24"/>
          <w:szCs w:val="24"/>
        </w:rPr>
      </w:pPr>
      <w:r>
        <w:rPr>
          <w:rFonts w:ascii="Times New Roman" w:hAnsi="Times New Roman"/>
          <w:sz w:val="24"/>
          <w:szCs w:val="24"/>
        </w:rPr>
        <w:t>2.1.3. Образовательная область «Социально – ком</w:t>
      </w:r>
      <w:r w:rsidR="00132CEE">
        <w:rPr>
          <w:rFonts w:ascii="Times New Roman" w:hAnsi="Times New Roman"/>
          <w:sz w:val="24"/>
          <w:szCs w:val="24"/>
        </w:rPr>
        <w:t>муникативное развитие»   …..52-53</w:t>
      </w:r>
    </w:p>
    <w:p w:rsidR="00C366BF" w:rsidRDefault="00C366BF" w:rsidP="00C366BF">
      <w:pPr>
        <w:tabs>
          <w:tab w:val="left" w:pos="993"/>
        </w:tabs>
        <w:spacing w:after="0"/>
        <w:ind w:right="-1" w:firstLine="567"/>
        <w:jc w:val="both"/>
        <w:rPr>
          <w:rFonts w:ascii="Times New Roman" w:hAnsi="Times New Roman"/>
          <w:sz w:val="24"/>
          <w:szCs w:val="24"/>
        </w:rPr>
      </w:pPr>
      <w:r>
        <w:rPr>
          <w:rFonts w:ascii="Times New Roman" w:hAnsi="Times New Roman"/>
          <w:sz w:val="24"/>
          <w:szCs w:val="24"/>
        </w:rPr>
        <w:t xml:space="preserve">2.1.4. Образовательная </w:t>
      </w:r>
      <w:r w:rsidR="00132CEE">
        <w:rPr>
          <w:rFonts w:ascii="Times New Roman" w:hAnsi="Times New Roman"/>
          <w:sz w:val="24"/>
          <w:szCs w:val="24"/>
        </w:rPr>
        <w:t>область «Познавательное развитие»       ………………</w:t>
      </w:r>
      <w:r w:rsidR="00AF1687">
        <w:rPr>
          <w:rFonts w:ascii="Times New Roman" w:hAnsi="Times New Roman"/>
          <w:sz w:val="24"/>
          <w:szCs w:val="24"/>
        </w:rPr>
        <w:t>…</w:t>
      </w:r>
      <w:r w:rsidR="00132CEE">
        <w:rPr>
          <w:rFonts w:ascii="Times New Roman" w:hAnsi="Times New Roman"/>
          <w:sz w:val="24"/>
          <w:szCs w:val="24"/>
        </w:rPr>
        <w:t>54-55</w:t>
      </w:r>
    </w:p>
    <w:p w:rsidR="00C366BF" w:rsidRDefault="00C366BF" w:rsidP="00C366BF">
      <w:pPr>
        <w:tabs>
          <w:tab w:val="left" w:pos="993"/>
        </w:tabs>
        <w:spacing w:after="0"/>
        <w:ind w:right="-1" w:firstLine="567"/>
        <w:rPr>
          <w:rFonts w:ascii="Times New Roman" w:hAnsi="Times New Roman"/>
          <w:sz w:val="24"/>
          <w:szCs w:val="24"/>
        </w:rPr>
      </w:pPr>
      <w:r>
        <w:rPr>
          <w:rFonts w:ascii="Times New Roman" w:hAnsi="Times New Roman"/>
          <w:sz w:val="24"/>
          <w:szCs w:val="24"/>
        </w:rPr>
        <w:t xml:space="preserve">2.1.5.Образовательная область «Художественно </w:t>
      </w:r>
      <w:r w:rsidR="00132CEE">
        <w:rPr>
          <w:rFonts w:ascii="Times New Roman" w:hAnsi="Times New Roman"/>
          <w:sz w:val="24"/>
          <w:szCs w:val="24"/>
        </w:rPr>
        <w:t>– эстетическое развитие»  …...</w:t>
      </w:r>
      <w:r w:rsidR="00AF1687">
        <w:rPr>
          <w:rFonts w:ascii="Times New Roman" w:hAnsi="Times New Roman"/>
          <w:sz w:val="24"/>
          <w:szCs w:val="24"/>
        </w:rPr>
        <w:t>.</w:t>
      </w:r>
      <w:r w:rsidR="00132CEE">
        <w:rPr>
          <w:rFonts w:ascii="Times New Roman" w:hAnsi="Times New Roman"/>
          <w:sz w:val="24"/>
          <w:szCs w:val="24"/>
        </w:rPr>
        <w:t>56-57</w:t>
      </w:r>
    </w:p>
    <w:p w:rsidR="00C366BF" w:rsidRDefault="00C366BF" w:rsidP="00C366BF">
      <w:pPr>
        <w:tabs>
          <w:tab w:val="left" w:pos="993"/>
        </w:tabs>
        <w:spacing w:after="0"/>
        <w:ind w:right="-1" w:firstLine="567"/>
        <w:jc w:val="both"/>
        <w:rPr>
          <w:rFonts w:ascii="Times New Roman" w:hAnsi="Times New Roman"/>
          <w:sz w:val="24"/>
          <w:szCs w:val="24"/>
          <w:lang w:eastAsia="ru-RU"/>
        </w:rPr>
      </w:pPr>
      <w:r>
        <w:rPr>
          <w:rFonts w:ascii="Times New Roman" w:hAnsi="Times New Roman"/>
          <w:sz w:val="24"/>
          <w:szCs w:val="24"/>
          <w:lang w:eastAsia="ru-RU"/>
        </w:rPr>
        <w:t xml:space="preserve">2.2.  </w:t>
      </w:r>
      <w:r w:rsidR="00132CEE">
        <w:rPr>
          <w:rFonts w:ascii="Times New Roman" w:hAnsi="Times New Roman"/>
          <w:sz w:val="24"/>
          <w:szCs w:val="24"/>
        </w:rPr>
        <w:t>Коррекционная работа</w:t>
      </w:r>
    </w:p>
    <w:p w:rsidR="00C366BF" w:rsidRDefault="00C366BF" w:rsidP="00C366BF">
      <w:pPr>
        <w:spacing w:after="0"/>
        <w:ind w:right="-1" w:firstLine="567"/>
        <w:rPr>
          <w:rFonts w:ascii="Times New Roman" w:hAnsi="Times New Roman"/>
          <w:sz w:val="24"/>
          <w:szCs w:val="24"/>
        </w:rPr>
      </w:pPr>
      <w:r>
        <w:rPr>
          <w:rFonts w:ascii="Times New Roman" w:eastAsia="Times New Roman" w:hAnsi="Times New Roman"/>
          <w:sz w:val="24"/>
          <w:szCs w:val="24"/>
          <w:lang w:eastAsia="ru-RU"/>
        </w:rPr>
        <w:t xml:space="preserve">2.2.1. </w:t>
      </w:r>
      <w:r w:rsidRPr="002E0012">
        <w:rPr>
          <w:rFonts w:ascii="Times New Roman" w:hAnsi="Times New Roman"/>
          <w:sz w:val="24"/>
          <w:szCs w:val="24"/>
        </w:rPr>
        <w:t>Основные направления деятельности педагога – психолога</w:t>
      </w:r>
      <w:r w:rsidR="00132CEE">
        <w:rPr>
          <w:rFonts w:ascii="Times New Roman" w:hAnsi="Times New Roman"/>
          <w:sz w:val="24"/>
          <w:szCs w:val="24"/>
        </w:rPr>
        <w:t xml:space="preserve">  ………………58-61</w:t>
      </w:r>
    </w:p>
    <w:p w:rsidR="00132CEE" w:rsidRDefault="00132CEE" w:rsidP="00C366BF">
      <w:pPr>
        <w:spacing w:after="0"/>
        <w:ind w:right="-1" w:firstLine="567"/>
        <w:rPr>
          <w:rFonts w:ascii="Times New Roman" w:hAnsi="Times New Roman"/>
          <w:sz w:val="24"/>
          <w:szCs w:val="24"/>
        </w:rPr>
      </w:pPr>
      <w:r>
        <w:rPr>
          <w:rFonts w:ascii="Times New Roman" w:hAnsi="Times New Roman"/>
          <w:sz w:val="24"/>
          <w:szCs w:val="24"/>
        </w:rPr>
        <w:t>2.2.2. Коррекционная работа в ДОУ с детьми с нарушениями речи</w:t>
      </w:r>
      <w:r w:rsidR="004672B8">
        <w:rPr>
          <w:rFonts w:ascii="Times New Roman" w:hAnsi="Times New Roman"/>
          <w:sz w:val="24"/>
          <w:szCs w:val="24"/>
        </w:rPr>
        <w:t xml:space="preserve"> </w:t>
      </w:r>
      <w:r>
        <w:rPr>
          <w:rFonts w:ascii="Times New Roman" w:hAnsi="Times New Roman"/>
          <w:sz w:val="24"/>
          <w:szCs w:val="24"/>
        </w:rPr>
        <w:t>(далее ФФНР)</w:t>
      </w:r>
    </w:p>
    <w:p w:rsidR="00132CEE" w:rsidRDefault="00132CEE" w:rsidP="00C366BF">
      <w:pPr>
        <w:spacing w:after="0"/>
        <w:ind w:right="-1" w:firstLine="567"/>
        <w:rPr>
          <w:rFonts w:ascii="Times New Roman" w:hAnsi="Times New Roman"/>
          <w:sz w:val="24"/>
          <w:szCs w:val="24"/>
        </w:rPr>
      </w:pPr>
      <w:r>
        <w:rPr>
          <w:rFonts w:ascii="Times New Roman" w:hAnsi="Times New Roman"/>
          <w:sz w:val="24"/>
          <w:szCs w:val="24"/>
        </w:rPr>
        <w:t xml:space="preserve">                                                                                                                             ………62-74</w:t>
      </w:r>
    </w:p>
    <w:p w:rsidR="00C366BF" w:rsidRDefault="00132CEE" w:rsidP="00C366BF">
      <w:pPr>
        <w:widowControl w:val="0"/>
        <w:autoSpaceDE w:val="0"/>
        <w:autoSpaceDN w:val="0"/>
        <w:adjustRightInd w:val="0"/>
        <w:spacing w:after="0"/>
        <w:ind w:left="1134" w:right="-1" w:hanging="567"/>
        <w:rPr>
          <w:rFonts w:ascii="Times New Roman" w:eastAsia="Times New Roman" w:hAnsi="Times New Roman"/>
          <w:sz w:val="24"/>
          <w:szCs w:val="24"/>
          <w:lang w:eastAsia="ru-RU"/>
        </w:rPr>
      </w:pPr>
      <w:r>
        <w:rPr>
          <w:rFonts w:ascii="Times New Roman" w:eastAsia="Times New Roman" w:hAnsi="Times New Roman"/>
          <w:sz w:val="24"/>
          <w:szCs w:val="24"/>
          <w:lang w:eastAsia="ru-RU"/>
        </w:rPr>
        <w:t>2.2.3</w:t>
      </w:r>
      <w:r w:rsidR="00C366BF" w:rsidRPr="002E0012">
        <w:rPr>
          <w:rFonts w:ascii="Times New Roman" w:eastAsia="Times New Roman" w:hAnsi="Times New Roman"/>
          <w:sz w:val="24"/>
          <w:szCs w:val="24"/>
          <w:lang w:eastAsia="ru-RU"/>
        </w:rPr>
        <w:t xml:space="preserve">Работа в </w:t>
      </w:r>
      <w:r w:rsidR="00C366BF">
        <w:rPr>
          <w:rFonts w:ascii="Times New Roman" w:eastAsia="Times New Roman" w:hAnsi="Times New Roman"/>
          <w:sz w:val="24"/>
          <w:szCs w:val="24"/>
          <w:lang w:eastAsia="ru-RU"/>
        </w:rPr>
        <w:t>ДОУ</w:t>
      </w:r>
      <w:r w:rsidR="00C366BF" w:rsidRPr="002E0012">
        <w:rPr>
          <w:rFonts w:ascii="Times New Roman" w:eastAsia="Times New Roman" w:hAnsi="Times New Roman"/>
          <w:sz w:val="24"/>
          <w:szCs w:val="24"/>
          <w:lang w:eastAsia="ru-RU"/>
        </w:rPr>
        <w:t xml:space="preserve"> детей с ОВЗ на современном этапе инклюзивного обучения и воспитания</w:t>
      </w:r>
      <w:r w:rsidR="00C353E0">
        <w:rPr>
          <w:rFonts w:ascii="Times New Roman" w:hAnsi="Times New Roman"/>
          <w:sz w:val="24"/>
          <w:szCs w:val="24"/>
        </w:rPr>
        <w:t>…………</w:t>
      </w:r>
      <w:r w:rsidR="00395E4F">
        <w:rPr>
          <w:rFonts w:ascii="Times New Roman" w:hAnsi="Times New Roman"/>
          <w:sz w:val="24"/>
          <w:szCs w:val="24"/>
        </w:rPr>
        <w:t>…………………………………………………………...</w:t>
      </w:r>
      <w:r w:rsidR="00C353E0">
        <w:rPr>
          <w:rFonts w:ascii="Times New Roman" w:hAnsi="Times New Roman"/>
          <w:sz w:val="24"/>
          <w:szCs w:val="24"/>
        </w:rPr>
        <w:t>7</w:t>
      </w:r>
      <w:r w:rsidR="00395E4F">
        <w:rPr>
          <w:rFonts w:ascii="Times New Roman" w:hAnsi="Times New Roman"/>
          <w:sz w:val="24"/>
          <w:szCs w:val="24"/>
        </w:rPr>
        <w:t>5-77</w:t>
      </w:r>
    </w:p>
    <w:p w:rsidR="00C366BF" w:rsidRDefault="00C353E0" w:rsidP="00C366BF">
      <w:pPr>
        <w:widowControl w:val="0"/>
        <w:autoSpaceDE w:val="0"/>
        <w:autoSpaceDN w:val="0"/>
        <w:adjustRightInd w:val="0"/>
        <w:spacing w:after="0"/>
        <w:ind w:right="-1" w:firstLine="567"/>
        <w:jc w:val="both"/>
        <w:rPr>
          <w:rFonts w:ascii="Times New Roman" w:hAnsi="Times New Roman"/>
          <w:sz w:val="24"/>
          <w:szCs w:val="24"/>
        </w:rPr>
      </w:pPr>
      <w:r>
        <w:rPr>
          <w:rFonts w:ascii="Times New Roman" w:hAnsi="Times New Roman"/>
          <w:sz w:val="24"/>
          <w:szCs w:val="24"/>
        </w:rPr>
        <w:t>2.3</w:t>
      </w:r>
      <w:r w:rsidR="00C366BF">
        <w:rPr>
          <w:rFonts w:ascii="Times New Roman" w:hAnsi="Times New Roman"/>
          <w:sz w:val="24"/>
          <w:szCs w:val="24"/>
        </w:rPr>
        <w:t xml:space="preserve">.  </w:t>
      </w:r>
      <w:r w:rsidR="00C366BF" w:rsidRPr="00935B4C">
        <w:rPr>
          <w:rFonts w:ascii="Times New Roman" w:hAnsi="Times New Roman"/>
          <w:sz w:val="24"/>
          <w:szCs w:val="24"/>
        </w:rPr>
        <w:t xml:space="preserve">Система работы взаимодействия с семьями воспитанников </w:t>
      </w:r>
      <w:r w:rsidR="00395E4F">
        <w:rPr>
          <w:rFonts w:ascii="Times New Roman" w:hAnsi="Times New Roman"/>
          <w:sz w:val="24"/>
          <w:szCs w:val="24"/>
        </w:rPr>
        <w:t xml:space="preserve">               ……</w:t>
      </w:r>
      <w:r w:rsidR="00AF1687">
        <w:rPr>
          <w:rFonts w:ascii="Times New Roman" w:hAnsi="Times New Roman"/>
          <w:sz w:val="24"/>
          <w:szCs w:val="24"/>
        </w:rPr>
        <w:t>...</w:t>
      </w:r>
      <w:r w:rsidR="00395E4F">
        <w:rPr>
          <w:rFonts w:ascii="Times New Roman" w:hAnsi="Times New Roman"/>
          <w:sz w:val="24"/>
          <w:szCs w:val="24"/>
        </w:rPr>
        <w:t>78-80</w:t>
      </w:r>
    </w:p>
    <w:p w:rsidR="00C366BF" w:rsidRPr="00AF1687" w:rsidRDefault="00C366BF" w:rsidP="00C366BF">
      <w:pPr>
        <w:widowControl w:val="0"/>
        <w:autoSpaceDE w:val="0"/>
        <w:autoSpaceDN w:val="0"/>
        <w:adjustRightInd w:val="0"/>
        <w:spacing w:after="0"/>
        <w:ind w:right="-1" w:firstLine="567"/>
        <w:rPr>
          <w:rFonts w:ascii="Times New Roman" w:hAnsi="Times New Roman"/>
          <w:sz w:val="24"/>
          <w:szCs w:val="24"/>
        </w:rPr>
      </w:pPr>
      <w:r w:rsidRPr="00AF1687">
        <w:rPr>
          <w:rFonts w:ascii="Times New Roman" w:hAnsi="Times New Roman"/>
        </w:rPr>
        <w:t xml:space="preserve">2.4.  </w:t>
      </w:r>
      <w:r w:rsidRPr="00AF1687">
        <w:rPr>
          <w:rFonts w:ascii="Times New Roman" w:hAnsi="Times New Roman"/>
          <w:sz w:val="24"/>
          <w:szCs w:val="24"/>
        </w:rPr>
        <w:t>Работа с социумом</w:t>
      </w:r>
      <w:r w:rsidRPr="00AF1687">
        <w:rPr>
          <w:rFonts w:ascii="Times New Roman" w:hAnsi="Times New Roman"/>
        </w:rPr>
        <w:t xml:space="preserve"> </w:t>
      </w:r>
      <w:r w:rsidR="00AF4E1F" w:rsidRPr="00AF1687">
        <w:rPr>
          <w:rFonts w:ascii="Times New Roman" w:hAnsi="Times New Roman"/>
        </w:rPr>
        <w:t xml:space="preserve">      ……………………………………………………</w:t>
      </w:r>
      <w:r w:rsidR="00395E4F" w:rsidRPr="00AF1687">
        <w:rPr>
          <w:rFonts w:ascii="Times New Roman" w:hAnsi="Times New Roman"/>
        </w:rPr>
        <w:t>……</w:t>
      </w:r>
      <w:r w:rsidR="00AF1687">
        <w:rPr>
          <w:rFonts w:ascii="Times New Roman" w:hAnsi="Times New Roman"/>
        </w:rPr>
        <w:t>……...</w:t>
      </w:r>
      <w:r w:rsidR="00395E4F" w:rsidRPr="00AF1687">
        <w:rPr>
          <w:rFonts w:ascii="Times New Roman" w:hAnsi="Times New Roman"/>
          <w:sz w:val="24"/>
          <w:szCs w:val="24"/>
        </w:rPr>
        <w:t>81-83</w:t>
      </w:r>
    </w:p>
    <w:p w:rsidR="00C366BF" w:rsidRDefault="00C366BF" w:rsidP="00C366BF">
      <w:pPr>
        <w:spacing w:after="0"/>
        <w:ind w:right="-1"/>
        <w:jc w:val="both"/>
        <w:rPr>
          <w:rFonts w:ascii="Times New Roman" w:hAnsi="Times New Roman"/>
          <w:b/>
          <w:sz w:val="24"/>
          <w:szCs w:val="24"/>
        </w:rPr>
      </w:pPr>
    </w:p>
    <w:p w:rsidR="00E50477" w:rsidRPr="00CB42FA" w:rsidRDefault="00E50477" w:rsidP="00E50477">
      <w:pPr>
        <w:spacing w:after="0"/>
        <w:jc w:val="both"/>
        <w:rPr>
          <w:rFonts w:ascii="Times New Roman" w:hAnsi="Times New Roman"/>
          <w:b/>
          <w:sz w:val="24"/>
          <w:szCs w:val="24"/>
        </w:rPr>
      </w:pPr>
      <w:r w:rsidRPr="00AF1687">
        <w:rPr>
          <w:sz w:val="24"/>
          <w:szCs w:val="24"/>
        </w:rPr>
        <w:t>3</w:t>
      </w:r>
      <w:r w:rsidRPr="00DB0FEE">
        <w:t>.</w:t>
      </w:r>
      <w:r w:rsidR="00AF1687">
        <w:t xml:space="preserve">  </w:t>
      </w:r>
      <w:r w:rsidRPr="00CB42FA">
        <w:rPr>
          <w:rFonts w:ascii="Times New Roman" w:hAnsi="Times New Roman"/>
          <w:b/>
          <w:sz w:val="24"/>
          <w:szCs w:val="24"/>
        </w:rPr>
        <w:t>Организационный раздел</w:t>
      </w:r>
      <w:r w:rsidR="00395E4F">
        <w:rPr>
          <w:rFonts w:ascii="Times New Roman" w:hAnsi="Times New Roman"/>
          <w:b/>
          <w:sz w:val="24"/>
          <w:szCs w:val="24"/>
        </w:rPr>
        <w:t xml:space="preserve">                                                                   </w:t>
      </w:r>
      <w:r w:rsidR="00AF1687">
        <w:rPr>
          <w:rFonts w:ascii="Times New Roman" w:hAnsi="Times New Roman"/>
          <w:b/>
          <w:sz w:val="24"/>
          <w:szCs w:val="24"/>
        </w:rPr>
        <w:t xml:space="preserve">                                </w:t>
      </w:r>
      <w:r w:rsidR="00A84CE7">
        <w:rPr>
          <w:rFonts w:ascii="Times New Roman" w:hAnsi="Times New Roman"/>
          <w:b/>
          <w:sz w:val="24"/>
          <w:szCs w:val="24"/>
        </w:rPr>
        <w:t xml:space="preserve"> </w:t>
      </w:r>
      <w:r w:rsidR="00395E4F" w:rsidRPr="00395E4F">
        <w:rPr>
          <w:rFonts w:ascii="Times New Roman" w:hAnsi="Times New Roman"/>
          <w:sz w:val="24"/>
          <w:szCs w:val="24"/>
        </w:rPr>
        <w:t>84</w:t>
      </w:r>
    </w:p>
    <w:p w:rsidR="00E50477" w:rsidRPr="00CB42FA" w:rsidRDefault="00E50477" w:rsidP="00E50477">
      <w:pPr>
        <w:spacing w:after="0"/>
        <w:ind w:firstLine="567"/>
        <w:jc w:val="both"/>
        <w:rPr>
          <w:rFonts w:ascii="Times New Roman" w:eastAsia="Times New Roman" w:hAnsi="Times New Roman"/>
          <w:sz w:val="24"/>
          <w:szCs w:val="24"/>
          <w:lang w:eastAsia="ru-RU"/>
        </w:rPr>
      </w:pPr>
      <w:r w:rsidRPr="00CB42FA">
        <w:rPr>
          <w:rFonts w:ascii="Times New Roman" w:eastAsia="Times New Roman" w:hAnsi="Times New Roman"/>
          <w:sz w:val="24"/>
          <w:szCs w:val="24"/>
          <w:lang w:eastAsia="ru-RU"/>
        </w:rPr>
        <w:t>3.1</w:t>
      </w:r>
      <w:r w:rsidRPr="00CB42FA">
        <w:rPr>
          <w:rFonts w:ascii="Times New Roman" w:hAnsi="Times New Roman"/>
          <w:sz w:val="24"/>
          <w:szCs w:val="24"/>
        </w:rPr>
        <w:t>. Условия реализац</w:t>
      </w:r>
      <w:r>
        <w:rPr>
          <w:rFonts w:ascii="Times New Roman" w:hAnsi="Times New Roman"/>
          <w:sz w:val="24"/>
          <w:szCs w:val="24"/>
        </w:rPr>
        <w:t>ии</w:t>
      </w:r>
      <w:r w:rsidR="00395E4F">
        <w:rPr>
          <w:rFonts w:ascii="Times New Roman" w:hAnsi="Times New Roman"/>
          <w:sz w:val="24"/>
          <w:szCs w:val="24"/>
        </w:rPr>
        <w:t xml:space="preserve"> </w:t>
      </w:r>
      <w:r w:rsidR="00E52538">
        <w:rPr>
          <w:rFonts w:ascii="Times New Roman" w:hAnsi="Times New Roman"/>
          <w:sz w:val="24"/>
          <w:szCs w:val="24"/>
        </w:rPr>
        <w:t>Программы………………………………………………</w:t>
      </w:r>
      <w:r w:rsidR="00AF1687">
        <w:rPr>
          <w:rFonts w:ascii="Times New Roman" w:hAnsi="Times New Roman"/>
          <w:sz w:val="24"/>
          <w:szCs w:val="24"/>
        </w:rPr>
        <w:t>..</w:t>
      </w:r>
      <w:r w:rsidR="00E52538">
        <w:rPr>
          <w:rFonts w:ascii="Times New Roman" w:hAnsi="Times New Roman"/>
          <w:sz w:val="24"/>
          <w:szCs w:val="24"/>
        </w:rPr>
        <w:t>85-88</w:t>
      </w:r>
    </w:p>
    <w:p w:rsidR="00E50477" w:rsidRPr="00CB42FA" w:rsidRDefault="00E50477" w:rsidP="00E50477">
      <w:pPr>
        <w:spacing w:after="0"/>
        <w:ind w:firstLine="567"/>
        <w:jc w:val="both"/>
        <w:rPr>
          <w:rFonts w:ascii="Times New Roman" w:hAnsi="Times New Roman"/>
          <w:sz w:val="24"/>
          <w:szCs w:val="24"/>
        </w:rPr>
      </w:pPr>
      <w:r w:rsidRPr="00CB42FA">
        <w:rPr>
          <w:rFonts w:ascii="Times New Roman" w:hAnsi="Times New Roman"/>
          <w:sz w:val="24"/>
          <w:szCs w:val="24"/>
        </w:rPr>
        <w:t xml:space="preserve">3.2. Перечень используемых программ </w:t>
      </w:r>
      <w:r w:rsidR="00E52538">
        <w:rPr>
          <w:rFonts w:ascii="Times New Roman" w:hAnsi="Times New Roman"/>
          <w:sz w:val="24"/>
          <w:szCs w:val="24"/>
        </w:rPr>
        <w:t>и технологий, пособий…………………..88-96</w:t>
      </w:r>
    </w:p>
    <w:p w:rsidR="00E50477" w:rsidRPr="00CB42FA" w:rsidRDefault="00E50477" w:rsidP="00AF4E1F">
      <w:pPr>
        <w:spacing w:after="0"/>
        <w:ind w:left="567"/>
        <w:jc w:val="both"/>
        <w:rPr>
          <w:rFonts w:ascii="Times New Roman" w:hAnsi="Times New Roman"/>
          <w:sz w:val="24"/>
          <w:szCs w:val="24"/>
        </w:rPr>
      </w:pPr>
      <w:r w:rsidRPr="00CB42FA">
        <w:rPr>
          <w:rFonts w:ascii="Times New Roman" w:hAnsi="Times New Roman"/>
          <w:sz w:val="24"/>
          <w:szCs w:val="24"/>
        </w:rPr>
        <w:lastRenderedPageBreak/>
        <w:t>3.3. Материально-технические условия, созданные для реализации основной образовательной Пр</w:t>
      </w:r>
      <w:r w:rsidR="00E52538">
        <w:rPr>
          <w:rFonts w:ascii="Times New Roman" w:hAnsi="Times New Roman"/>
          <w:sz w:val="24"/>
          <w:szCs w:val="24"/>
        </w:rPr>
        <w:t>ограммы………………………………………………………</w:t>
      </w:r>
      <w:r w:rsidR="00A359E4">
        <w:rPr>
          <w:rFonts w:ascii="Times New Roman" w:hAnsi="Times New Roman"/>
          <w:sz w:val="24"/>
          <w:szCs w:val="24"/>
        </w:rPr>
        <w:t>..</w:t>
      </w:r>
      <w:r w:rsidR="00495502">
        <w:rPr>
          <w:rFonts w:ascii="Times New Roman" w:hAnsi="Times New Roman"/>
          <w:sz w:val="24"/>
          <w:szCs w:val="24"/>
        </w:rPr>
        <w:t>96-9</w:t>
      </w:r>
      <w:r w:rsidR="00E52538">
        <w:rPr>
          <w:rFonts w:ascii="Times New Roman" w:hAnsi="Times New Roman"/>
          <w:sz w:val="24"/>
          <w:szCs w:val="24"/>
        </w:rPr>
        <w:t>8</w:t>
      </w:r>
    </w:p>
    <w:p w:rsidR="00E50477" w:rsidRPr="00CB42FA" w:rsidRDefault="00E50477" w:rsidP="00E50477">
      <w:pPr>
        <w:tabs>
          <w:tab w:val="left" w:pos="993"/>
        </w:tabs>
        <w:spacing w:after="0"/>
        <w:ind w:firstLine="567"/>
        <w:jc w:val="both"/>
        <w:rPr>
          <w:rFonts w:ascii="Times New Roman" w:hAnsi="Times New Roman"/>
          <w:sz w:val="24"/>
          <w:szCs w:val="24"/>
        </w:rPr>
      </w:pPr>
      <w:r w:rsidRPr="00CB42FA">
        <w:rPr>
          <w:rFonts w:ascii="Times New Roman" w:hAnsi="Times New Roman"/>
          <w:sz w:val="24"/>
          <w:szCs w:val="24"/>
        </w:rPr>
        <w:t>3.4. Ор</w:t>
      </w:r>
      <w:r w:rsidR="00DD6491">
        <w:rPr>
          <w:rFonts w:ascii="Times New Roman" w:hAnsi="Times New Roman"/>
          <w:sz w:val="24"/>
          <w:szCs w:val="24"/>
        </w:rPr>
        <w:t>ганизация режима пребывания в МБ</w:t>
      </w:r>
      <w:r w:rsidRPr="00CB42FA">
        <w:rPr>
          <w:rFonts w:ascii="Times New Roman" w:hAnsi="Times New Roman"/>
          <w:sz w:val="24"/>
          <w:szCs w:val="24"/>
        </w:rPr>
        <w:t>ДОУ…………………………………</w:t>
      </w:r>
      <w:r w:rsidR="00E52538">
        <w:rPr>
          <w:rFonts w:ascii="Times New Roman" w:hAnsi="Times New Roman"/>
          <w:sz w:val="24"/>
          <w:szCs w:val="24"/>
        </w:rPr>
        <w:t>99-100</w:t>
      </w:r>
    </w:p>
    <w:p w:rsidR="00E50477" w:rsidRPr="00CB42FA" w:rsidRDefault="00E50477" w:rsidP="00AF4E1F">
      <w:pPr>
        <w:spacing w:after="0"/>
        <w:ind w:left="567"/>
        <w:rPr>
          <w:rFonts w:ascii="Times New Roman" w:hAnsi="Times New Roman"/>
          <w:sz w:val="24"/>
          <w:szCs w:val="24"/>
        </w:rPr>
      </w:pPr>
      <w:r w:rsidRPr="00CB42FA">
        <w:rPr>
          <w:rFonts w:ascii="Times New Roman" w:hAnsi="Times New Roman"/>
          <w:sz w:val="24"/>
          <w:szCs w:val="24"/>
        </w:rPr>
        <w:t>3.5. Организация образовательного процесса, самостоятельной игровой деятельности и прогулки в режи</w:t>
      </w:r>
      <w:r w:rsidR="00A359E4">
        <w:rPr>
          <w:rFonts w:ascii="Times New Roman" w:hAnsi="Times New Roman"/>
          <w:sz w:val="24"/>
          <w:szCs w:val="24"/>
        </w:rPr>
        <w:t>ме дня……………………………………………………………….</w:t>
      </w:r>
      <w:r w:rsidR="00E52538">
        <w:rPr>
          <w:rFonts w:ascii="Times New Roman" w:hAnsi="Times New Roman"/>
          <w:sz w:val="24"/>
          <w:szCs w:val="24"/>
        </w:rPr>
        <w:t>101</w:t>
      </w:r>
    </w:p>
    <w:p w:rsidR="00E50477" w:rsidRPr="00CB42FA" w:rsidRDefault="00E50477" w:rsidP="00E50477">
      <w:pPr>
        <w:tabs>
          <w:tab w:val="left" w:pos="993"/>
        </w:tabs>
        <w:spacing w:after="0"/>
        <w:ind w:firstLine="567"/>
        <w:jc w:val="both"/>
        <w:rPr>
          <w:rFonts w:ascii="Times New Roman" w:hAnsi="Times New Roman"/>
          <w:sz w:val="24"/>
          <w:szCs w:val="24"/>
        </w:rPr>
      </w:pPr>
      <w:r w:rsidRPr="00CB42FA">
        <w:rPr>
          <w:rFonts w:ascii="Times New Roman" w:hAnsi="Times New Roman"/>
          <w:sz w:val="24"/>
          <w:szCs w:val="24"/>
        </w:rPr>
        <w:t>3.6. Учебн</w:t>
      </w:r>
      <w:r w:rsidR="00E52538">
        <w:rPr>
          <w:rFonts w:ascii="Times New Roman" w:hAnsi="Times New Roman"/>
          <w:sz w:val="24"/>
          <w:szCs w:val="24"/>
        </w:rPr>
        <w:t>ый план…………………………………………………………………</w:t>
      </w:r>
      <w:r w:rsidR="00F5174F">
        <w:rPr>
          <w:rFonts w:ascii="Times New Roman" w:hAnsi="Times New Roman"/>
          <w:sz w:val="24"/>
          <w:szCs w:val="24"/>
        </w:rPr>
        <w:t>…</w:t>
      </w:r>
      <w:r w:rsidR="00A359E4">
        <w:rPr>
          <w:rFonts w:ascii="Times New Roman" w:hAnsi="Times New Roman"/>
          <w:sz w:val="24"/>
          <w:szCs w:val="24"/>
        </w:rPr>
        <w:t>…</w:t>
      </w:r>
      <w:r w:rsidR="00F5174F">
        <w:rPr>
          <w:rFonts w:ascii="Times New Roman" w:hAnsi="Times New Roman"/>
          <w:sz w:val="24"/>
          <w:szCs w:val="24"/>
        </w:rPr>
        <w:t>102</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3.6.1. Учебно-материальн</w:t>
      </w:r>
      <w:r w:rsidR="00E52538">
        <w:rPr>
          <w:rFonts w:ascii="Times New Roman" w:hAnsi="Times New Roman"/>
          <w:sz w:val="24"/>
          <w:szCs w:val="24"/>
        </w:rPr>
        <w:t>ое обеспечение……………………………………………</w:t>
      </w:r>
      <w:r w:rsidR="00A359E4">
        <w:rPr>
          <w:rFonts w:ascii="Times New Roman" w:hAnsi="Times New Roman"/>
          <w:sz w:val="24"/>
          <w:szCs w:val="24"/>
        </w:rPr>
        <w:t>..</w:t>
      </w:r>
      <w:r w:rsidR="00E52538">
        <w:rPr>
          <w:rFonts w:ascii="Times New Roman" w:hAnsi="Times New Roman"/>
          <w:sz w:val="24"/>
          <w:szCs w:val="24"/>
        </w:rPr>
        <w:t>103</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 xml:space="preserve">3.6.2. </w:t>
      </w:r>
      <w:proofErr w:type="gramStart"/>
      <w:r w:rsidRPr="009B056B">
        <w:rPr>
          <w:rFonts w:ascii="Times New Roman" w:hAnsi="Times New Roman"/>
          <w:sz w:val="24"/>
          <w:szCs w:val="24"/>
        </w:rPr>
        <w:t>Медико-социальн</w:t>
      </w:r>
      <w:r w:rsidR="00E52538">
        <w:rPr>
          <w:rFonts w:ascii="Times New Roman" w:hAnsi="Times New Roman"/>
          <w:sz w:val="24"/>
          <w:szCs w:val="24"/>
        </w:rPr>
        <w:t>ое</w:t>
      </w:r>
      <w:proofErr w:type="gramEnd"/>
      <w:r w:rsidR="00E52538">
        <w:rPr>
          <w:rFonts w:ascii="Times New Roman" w:hAnsi="Times New Roman"/>
          <w:sz w:val="24"/>
          <w:szCs w:val="24"/>
        </w:rPr>
        <w:t xml:space="preserve"> обеспечение……………………………………………….103</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3.6.3. Информационно-методи</w:t>
      </w:r>
      <w:r w:rsidR="00E52538">
        <w:rPr>
          <w:rFonts w:ascii="Times New Roman" w:hAnsi="Times New Roman"/>
          <w:sz w:val="24"/>
          <w:szCs w:val="24"/>
        </w:rPr>
        <w:t>ческое обеспечение…………………………………</w:t>
      </w:r>
      <w:r w:rsidR="00A359E4">
        <w:rPr>
          <w:rFonts w:ascii="Times New Roman" w:hAnsi="Times New Roman"/>
          <w:sz w:val="24"/>
          <w:szCs w:val="24"/>
        </w:rPr>
        <w:t>..</w:t>
      </w:r>
      <w:r w:rsidR="00F5174F">
        <w:rPr>
          <w:rFonts w:ascii="Times New Roman" w:hAnsi="Times New Roman"/>
          <w:sz w:val="24"/>
          <w:szCs w:val="24"/>
        </w:rPr>
        <w:t>103</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3.6.4. Психолого-педагогиче</w:t>
      </w:r>
      <w:r w:rsidR="00E52538">
        <w:rPr>
          <w:rFonts w:ascii="Times New Roman" w:hAnsi="Times New Roman"/>
          <w:sz w:val="24"/>
          <w:szCs w:val="24"/>
        </w:rPr>
        <w:t>ское обеспечение………………………………………</w:t>
      </w:r>
      <w:r w:rsidR="00A359E4">
        <w:rPr>
          <w:rFonts w:ascii="Times New Roman" w:hAnsi="Times New Roman"/>
          <w:sz w:val="24"/>
          <w:szCs w:val="24"/>
        </w:rPr>
        <w:t>.</w:t>
      </w:r>
      <w:r w:rsidR="00E52538">
        <w:rPr>
          <w:rFonts w:ascii="Times New Roman" w:hAnsi="Times New Roman"/>
          <w:sz w:val="24"/>
          <w:szCs w:val="24"/>
        </w:rPr>
        <w:t>104</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3.6.5. Взаимодействие детского сада</w:t>
      </w:r>
      <w:r w:rsidR="00E52538">
        <w:rPr>
          <w:rFonts w:ascii="Times New Roman" w:hAnsi="Times New Roman"/>
          <w:sz w:val="24"/>
          <w:szCs w:val="24"/>
        </w:rPr>
        <w:t xml:space="preserve"> с другими учреждениями……………………</w:t>
      </w:r>
      <w:r w:rsidR="00A359E4">
        <w:rPr>
          <w:rFonts w:ascii="Times New Roman" w:hAnsi="Times New Roman"/>
          <w:sz w:val="24"/>
          <w:szCs w:val="24"/>
        </w:rPr>
        <w:t>.</w:t>
      </w:r>
      <w:r w:rsidR="00E52538">
        <w:rPr>
          <w:rFonts w:ascii="Times New Roman" w:hAnsi="Times New Roman"/>
          <w:sz w:val="24"/>
          <w:szCs w:val="24"/>
        </w:rPr>
        <w:t>104</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3.6.6. Финансово-экономиче</w:t>
      </w:r>
      <w:r w:rsidR="00E52538">
        <w:rPr>
          <w:rFonts w:ascii="Times New Roman" w:hAnsi="Times New Roman"/>
          <w:sz w:val="24"/>
          <w:szCs w:val="24"/>
        </w:rPr>
        <w:t>ское обеспечение……………………………………</w:t>
      </w:r>
      <w:r w:rsidR="00A359E4">
        <w:rPr>
          <w:rFonts w:ascii="Times New Roman" w:hAnsi="Times New Roman"/>
          <w:sz w:val="24"/>
          <w:szCs w:val="24"/>
        </w:rPr>
        <w:t>….</w:t>
      </w:r>
      <w:r w:rsidR="00E52538">
        <w:rPr>
          <w:rFonts w:ascii="Times New Roman" w:hAnsi="Times New Roman"/>
          <w:sz w:val="24"/>
          <w:szCs w:val="24"/>
        </w:rPr>
        <w:t>104</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3.6.7. Основные требования к о</w:t>
      </w:r>
      <w:r w:rsidR="00E52538">
        <w:rPr>
          <w:rFonts w:ascii="Times New Roman" w:hAnsi="Times New Roman"/>
          <w:sz w:val="24"/>
          <w:szCs w:val="24"/>
        </w:rPr>
        <w:t>рганизации среды………………………………104-105</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 xml:space="preserve">3.6.8. Основные принципы </w:t>
      </w:r>
      <w:r w:rsidR="00E52538">
        <w:rPr>
          <w:rFonts w:ascii="Times New Roman" w:hAnsi="Times New Roman"/>
          <w:sz w:val="24"/>
          <w:szCs w:val="24"/>
        </w:rPr>
        <w:t>организации среды…………………………………</w:t>
      </w:r>
      <w:r w:rsidR="00F5174F">
        <w:rPr>
          <w:rFonts w:ascii="Times New Roman" w:hAnsi="Times New Roman"/>
          <w:sz w:val="24"/>
          <w:szCs w:val="24"/>
        </w:rPr>
        <w:t>…105</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3.7. Кадровые условия реали</w:t>
      </w:r>
      <w:r w:rsidR="00E52538">
        <w:rPr>
          <w:rFonts w:ascii="Times New Roman" w:hAnsi="Times New Roman"/>
          <w:sz w:val="24"/>
          <w:szCs w:val="24"/>
        </w:rPr>
        <w:t>зации Программы…………………………………105-106</w:t>
      </w:r>
    </w:p>
    <w:p w:rsidR="00E50477" w:rsidRPr="009B056B" w:rsidRDefault="00E50477" w:rsidP="00E50477">
      <w:pPr>
        <w:tabs>
          <w:tab w:val="left" w:pos="993"/>
        </w:tabs>
        <w:spacing w:after="0"/>
        <w:ind w:firstLine="567"/>
        <w:jc w:val="both"/>
        <w:rPr>
          <w:rFonts w:ascii="Times New Roman" w:hAnsi="Times New Roman"/>
          <w:sz w:val="24"/>
          <w:szCs w:val="24"/>
        </w:rPr>
      </w:pPr>
      <w:r w:rsidRPr="009B056B">
        <w:rPr>
          <w:rFonts w:ascii="Times New Roman" w:hAnsi="Times New Roman"/>
          <w:sz w:val="24"/>
          <w:szCs w:val="24"/>
        </w:rPr>
        <w:t>3.8. Управленческий комплекс меропр</w:t>
      </w:r>
      <w:r w:rsidR="00E52538">
        <w:rPr>
          <w:rFonts w:ascii="Times New Roman" w:hAnsi="Times New Roman"/>
          <w:sz w:val="24"/>
          <w:szCs w:val="24"/>
        </w:rPr>
        <w:t>иятий по реализ</w:t>
      </w:r>
      <w:r w:rsidR="00F5174F">
        <w:rPr>
          <w:rFonts w:ascii="Times New Roman" w:hAnsi="Times New Roman"/>
          <w:sz w:val="24"/>
          <w:szCs w:val="24"/>
        </w:rPr>
        <w:t>ации ООП……………106-107</w:t>
      </w:r>
    </w:p>
    <w:p w:rsidR="0064348E" w:rsidRDefault="00E50477" w:rsidP="0064348E">
      <w:pPr>
        <w:tabs>
          <w:tab w:val="left" w:pos="993"/>
        </w:tabs>
        <w:spacing w:after="0"/>
        <w:ind w:left="567"/>
        <w:jc w:val="both"/>
        <w:rPr>
          <w:rFonts w:ascii="Times New Roman" w:hAnsi="Times New Roman"/>
          <w:sz w:val="24"/>
          <w:szCs w:val="24"/>
        </w:rPr>
      </w:pPr>
      <w:r w:rsidRPr="009B056B">
        <w:rPr>
          <w:rFonts w:ascii="Times New Roman" w:hAnsi="Times New Roman"/>
          <w:sz w:val="24"/>
          <w:szCs w:val="24"/>
        </w:rPr>
        <w:t>3.9. Подготовка родителей (законных представителей) к сопровождению ребенка дошкольника в рамках его индивидуальн</w:t>
      </w:r>
      <w:r w:rsidR="00E52538">
        <w:rPr>
          <w:rFonts w:ascii="Times New Roman" w:hAnsi="Times New Roman"/>
          <w:sz w:val="24"/>
          <w:szCs w:val="24"/>
        </w:rPr>
        <w:t>ой траектории развития……………..107-110</w:t>
      </w:r>
    </w:p>
    <w:p w:rsidR="0064348E" w:rsidRPr="0064348E" w:rsidRDefault="0064348E" w:rsidP="0064348E">
      <w:pPr>
        <w:tabs>
          <w:tab w:val="left" w:pos="993"/>
        </w:tabs>
        <w:spacing w:after="0"/>
        <w:jc w:val="both"/>
        <w:rPr>
          <w:rFonts w:ascii="Times New Roman" w:hAnsi="Times New Roman"/>
          <w:sz w:val="24"/>
          <w:szCs w:val="24"/>
        </w:rPr>
      </w:pPr>
      <w:r>
        <w:rPr>
          <w:rFonts w:ascii="Times New Roman" w:hAnsi="Times New Roman"/>
          <w:sz w:val="24"/>
          <w:szCs w:val="24"/>
        </w:rPr>
        <w:t xml:space="preserve">4. </w:t>
      </w:r>
      <w:r w:rsidR="006C195D">
        <w:rPr>
          <w:rFonts w:ascii="Times New Roman" w:hAnsi="Times New Roman"/>
          <w:sz w:val="24"/>
          <w:szCs w:val="24"/>
        </w:rPr>
        <w:t xml:space="preserve"> </w:t>
      </w:r>
      <w:r>
        <w:rPr>
          <w:rFonts w:ascii="Times New Roman" w:hAnsi="Times New Roman"/>
          <w:b/>
          <w:sz w:val="24"/>
          <w:szCs w:val="24"/>
        </w:rPr>
        <w:t xml:space="preserve">Лист корректировки                                                                         </w:t>
      </w:r>
      <w:r w:rsidR="003833C2">
        <w:rPr>
          <w:rFonts w:ascii="Times New Roman" w:hAnsi="Times New Roman"/>
          <w:b/>
          <w:sz w:val="24"/>
          <w:szCs w:val="24"/>
        </w:rPr>
        <w:t xml:space="preserve">                         </w:t>
      </w:r>
      <w:r>
        <w:rPr>
          <w:rFonts w:ascii="Times New Roman" w:hAnsi="Times New Roman"/>
          <w:b/>
          <w:sz w:val="24"/>
          <w:szCs w:val="24"/>
        </w:rPr>
        <w:t xml:space="preserve"> </w:t>
      </w:r>
      <w:bookmarkStart w:id="0" w:name="_GoBack"/>
      <w:bookmarkEnd w:id="0"/>
      <w:r w:rsidRPr="0064348E">
        <w:rPr>
          <w:rFonts w:ascii="Times New Roman" w:hAnsi="Times New Roman"/>
          <w:sz w:val="24"/>
          <w:szCs w:val="24"/>
        </w:rPr>
        <w:t>111</w:t>
      </w:r>
      <w:r w:rsidR="003833C2">
        <w:rPr>
          <w:rFonts w:ascii="Times New Roman" w:hAnsi="Times New Roman"/>
          <w:sz w:val="24"/>
          <w:szCs w:val="24"/>
        </w:rPr>
        <w:t>-115</w:t>
      </w:r>
    </w:p>
    <w:p w:rsidR="00A07B36" w:rsidRPr="00A07B36" w:rsidRDefault="00A07B36" w:rsidP="00C366BF">
      <w:pPr>
        <w:spacing w:after="0"/>
        <w:ind w:right="-1"/>
        <w:rPr>
          <w:rFonts w:ascii="Times New Roman" w:eastAsia="Times New Roman" w:hAnsi="Times New Roman"/>
          <w:b/>
          <w:sz w:val="24"/>
          <w:szCs w:val="24"/>
          <w:lang w:eastAsia="ru-RU"/>
        </w:rPr>
      </w:pPr>
    </w:p>
    <w:p w:rsidR="00A07B36" w:rsidRDefault="00A07B36"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E50477" w:rsidRDefault="00E50477"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1850C9" w:rsidRDefault="001850C9" w:rsidP="00A07B36">
      <w:pPr>
        <w:spacing w:after="0" w:line="240" w:lineRule="auto"/>
        <w:jc w:val="center"/>
        <w:rPr>
          <w:rFonts w:ascii="Times New Roman" w:hAnsi="Times New Roman"/>
          <w:sz w:val="24"/>
          <w:szCs w:val="24"/>
        </w:rPr>
      </w:pPr>
    </w:p>
    <w:p w:rsidR="00AF4E1F" w:rsidRDefault="00AF4E1F"/>
    <w:p w:rsidR="00A07B36" w:rsidRPr="00DD6491" w:rsidRDefault="00A07B36" w:rsidP="00FB3A37">
      <w:pPr>
        <w:spacing w:after="0" w:line="360" w:lineRule="auto"/>
        <w:ind w:firstLine="567"/>
        <w:jc w:val="center"/>
        <w:rPr>
          <w:rFonts w:ascii="Times New Roman" w:eastAsia="Times New Roman" w:hAnsi="Times New Roman"/>
          <w:b/>
          <w:sz w:val="28"/>
          <w:szCs w:val="28"/>
          <w:lang w:eastAsia="ru-RU"/>
        </w:rPr>
      </w:pPr>
      <w:r w:rsidRPr="00DD6491">
        <w:rPr>
          <w:rFonts w:ascii="Times New Roman" w:eastAsia="Times New Roman" w:hAnsi="Times New Roman"/>
          <w:b/>
          <w:sz w:val="28"/>
          <w:szCs w:val="28"/>
          <w:lang w:eastAsia="ru-RU"/>
        </w:rPr>
        <w:t>ВВЕДЕНИЕ</w:t>
      </w:r>
    </w:p>
    <w:p w:rsidR="00A07B36" w:rsidRPr="00A975E0" w:rsidRDefault="00A07B36" w:rsidP="00A07F13">
      <w:pPr>
        <w:pStyle w:val="a6"/>
        <w:ind w:left="4859"/>
        <w:jc w:val="both"/>
      </w:pPr>
      <w:r w:rsidRPr="00A975E0">
        <w:t>Без научного предвидения, без умения закладывать в человеке те зёрна, которые взойдут через десятилетия, воспитание превратилось бы в примитивный присмотр, воспитатель – в неграмотную няньку, педагогика – в знахарство. Нужно научно предвидеть – в этом суть культуры педагогического процесса, и чем больше тонкого вдумчивого предвидения, тем меньше неожиданных несчастий.</w:t>
      </w:r>
    </w:p>
    <w:p w:rsidR="00A07B36" w:rsidRDefault="00A07B36" w:rsidP="00A07B36">
      <w:pPr>
        <w:pStyle w:val="a6"/>
        <w:ind w:left="4860"/>
        <w:jc w:val="right"/>
      </w:pPr>
      <w:r w:rsidRPr="00A975E0">
        <w:t>В. А. Сухомлинский.</w:t>
      </w:r>
    </w:p>
    <w:p w:rsidR="00A07B36" w:rsidRDefault="00A07B36" w:rsidP="00A07B36">
      <w:pPr>
        <w:pStyle w:val="a6"/>
        <w:ind w:left="4860"/>
        <w:jc w:val="right"/>
      </w:pPr>
    </w:p>
    <w:p w:rsidR="00A07B36" w:rsidRPr="006E1C7E" w:rsidRDefault="00A07B36" w:rsidP="00A07F13">
      <w:pPr>
        <w:pStyle w:val="a6"/>
        <w:ind w:firstLine="567"/>
        <w:jc w:val="both"/>
      </w:pPr>
      <w:r w:rsidRPr="006E1C7E">
        <w:t>Время несёт значительные коррективы в развитии отечественного дошкольного образования. Новые социально-экономические условия функционирования дошкольных образовательных учреждений обусловили необходимость обеспечения современного качества дошкольного образования, внедрения более прогрессивных форм участия государства и семьи в воспитании детей, повышения ответственности педагогических коллективов дошкольных учреждений за полноценное развитие и эмоциональное благополучие каждого ребёнка.</w:t>
      </w:r>
    </w:p>
    <w:p w:rsidR="00A07B36" w:rsidRPr="006E1C7E" w:rsidRDefault="00A07B36" w:rsidP="00A07F13">
      <w:pPr>
        <w:pStyle w:val="a6"/>
        <w:ind w:firstLine="567"/>
        <w:jc w:val="both"/>
      </w:pPr>
      <w:r w:rsidRPr="006E1C7E">
        <w:t>Развитие современного общества предъявляет новые требования к дошкольным образовательным учреждениям, к организации воспитательно-образовательного процесса, а также к выбору содержания основных и парциальных учебных программ, результатам и результативности их деятельности, подбору и обучению педагогических кадров.</w:t>
      </w:r>
    </w:p>
    <w:p w:rsidR="00A07B36" w:rsidRDefault="00A07B36" w:rsidP="00A07F13">
      <w:pPr>
        <w:spacing w:after="0" w:line="240" w:lineRule="auto"/>
        <w:ind w:firstLine="708"/>
        <w:jc w:val="both"/>
        <w:rPr>
          <w:rFonts w:ascii="Times New Roman" w:hAnsi="Times New Roman"/>
          <w:sz w:val="24"/>
          <w:szCs w:val="24"/>
        </w:rPr>
      </w:pPr>
      <w:r w:rsidRPr="006E1C7E">
        <w:rPr>
          <w:rFonts w:ascii="Times New Roman" w:hAnsi="Times New Roman"/>
          <w:sz w:val="24"/>
          <w:szCs w:val="24"/>
        </w:rPr>
        <w:t>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учреждений потребовалась разработка своей образовательной программы, обеспечивающая данные процессы механизмом развития. Переход к работе по базисной и вариативной программам и технологиям предполагает регулирование качества дошкольного образования в контексте методологии развивающего обучения. Всё это служит толчком для деятельности дошкольного образовательного учреждения по разработке и реализации своей образовательной программы. Образовательная программа дошкольного образовательного учреждения является одним из нормативных документов, регламентирующих его жизнедеятельность. Она наряду с уставом, служит основанием для лицензирования, сертификации,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w:t>
      </w:r>
    </w:p>
    <w:p w:rsidR="00A07B36" w:rsidRPr="00A07B36" w:rsidRDefault="00A07B36" w:rsidP="00A07B36">
      <w:pPr>
        <w:spacing w:after="0" w:line="240" w:lineRule="auto"/>
        <w:ind w:firstLine="708"/>
        <w:jc w:val="both"/>
        <w:rPr>
          <w:rFonts w:ascii="Times New Roman" w:hAnsi="Times New Roman"/>
          <w:sz w:val="24"/>
          <w:szCs w:val="24"/>
        </w:rPr>
      </w:pPr>
      <w:r w:rsidRPr="00A07B36">
        <w:rPr>
          <w:rFonts w:ascii="Times New Roman" w:hAnsi="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 xml:space="preserve">     С 1 января 2014 года вступил в силу Федеральный государственный образовательный стандарт дошкольного образования (приказ МО и Н РФ от 17 октября 2013 года № 1155).</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A07B36" w:rsidRPr="00A07B36" w:rsidRDefault="00A07B36" w:rsidP="00A07B36">
      <w:pPr>
        <w:widowControl w:val="0"/>
        <w:shd w:val="clear" w:color="auto" w:fill="FFFFFF"/>
        <w:suppressAutoHyphens/>
        <w:autoSpaceDN w:val="0"/>
        <w:spacing w:after="0" w:line="240" w:lineRule="auto"/>
        <w:contextualSpacing/>
        <w:jc w:val="both"/>
        <w:textAlignment w:val="baseline"/>
        <w:rPr>
          <w:rFonts w:ascii="Times New Roman" w:hAnsi="Times New Roman"/>
          <w:sz w:val="24"/>
          <w:szCs w:val="24"/>
        </w:rPr>
      </w:pPr>
      <w:r w:rsidRPr="00A07B36">
        <w:rPr>
          <w:rFonts w:ascii="Times New Roman" w:hAnsi="Times New Roman"/>
          <w:sz w:val="24"/>
          <w:szCs w:val="24"/>
        </w:rPr>
        <w:lastRenderedPageBreak/>
        <w:t xml:space="preserve">     Важным показателем готовности к введению ФГОС дошкольного образования на уровне дошкольной образовательной организации является восприятие коллективом сложности предстоящих работ по реализации инновационных идей. </w:t>
      </w:r>
    </w:p>
    <w:p w:rsidR="00A07B36" w:rsidRPr="00A07B36" w:rsidRDefault="00A07B36" w:rsidP="00A07B36">
      <w:pPr>
        <w:widowControl w:val="0"/>
        <w:shd w:val="clear" w:color="auto" w:fill="FFFFFF"/>
        <w:suppressAutoHyphens/>
        <w:autoSpaceDN w:val="0"/>
        <w:spacing w:after="0" w:line="240" w:lineRule="auto"/>
        <w:contextualSpacing/>
        <w:jc w:val="both"/>
        <w:textAlignment w:val="baseline"/>
        <w:rPr>
          <w:rFonts w:ascii="Times New Roman" w:hAnsi="Times New Roman"/>
          <w:sz w:val="24"/>
          <w:szCs w:val="24"/>
        </w:rPr>
      </w:pPr>
    </w:p>
    <w:p w:rsidR="00A07B36" w:rsidRPr="00A07B36" w:rsidRDefault="00C34474" w:rsidP="00A07B36">
      <w:pPr>
        <w:spacing w:after="0" w:line="240" w:lineRule="auto"/>
        <w:jc w:val="both"/>
        <w:rPr>
          <w:rFonts w:ascii="Times New Roman" w:hAnsi="Times New Roman"/>
          <w:b/>
          <w:sz w:val="24"/>
          <w:szCs w:val="24"/>
        </w:rPr>
      </w:pPr>
      <w:r>
        <w:rPr>
          <w:rFonts w:ascii="Times New Roman" w:hAnsi="Times New Roman"/>
          <w:b/>
          <w:sz w:val="24"/>
          <w:szCs w:val="24"/>
        </w:rPr>
        <w:t>Деятельность МБ</w:t>
      </w:r>
      <w:r w:rsidR="00A07B36" w:rsidRPr="00A07B36">
        <w:rPr>
          <w:rFonts w:ascii="Times New Roman" w:hAnsi="Times New Roman"/>
          <w:b/>
          <w:sz w:val="24"/>
          <w:szCs w:val="24"/>
        </w:rPr>
        <w:t>ДОУ «</w:t>
      </w:r>
      <w:r>
        <w:rPr>
          <w:rFonts w:ascii="Times New Roman" w:hAnsi="Times New Roman"/>
          <w:b/>
          <w:sz w:val="24"/>
          <w:szCs w:val="24"/>
        </w:rPr>
        <w:t>Детский сад комб</w:t>
      </w:r>
      <w:r w:rsidR="00CB1F65">
        <w:rPr>
          <w:rFonts w:ascii="Times New Roman" w:hAnsi="Times New Roman"/>
          <w:b/>
          <w:sz w:val="24"/>
          <w:szCs w:val="24"/>
        </w:rPr>
        <w:t>инированного вида № 63 «</w:t>
      </w:r>
      <w:proofErr w:type="spellStart"/>
      <w:r w:rsidR="00CB1F65">
        <w:rPr>
          <w:rFonts w:ascii="Times New Roman" w:hAnsi="Times New Roman"/>
          <w:b/>
          <w:sz w:val="24"/>
          <w:szCs w:val="24"/>
        </w:rPr>
        <w:t>Калинка</w:t>
      </w:r>
      <w:proofErr w:type="gramStart"/>
      <w:r w:rsidR="00A07B36" w:rsidRPr="00A07B36">
        <w:rPr>
          <w:rFonts w:ascii="Times New Roman" w:hAnsi="Times New Roman"/>
          <w:b/>
          <w:sz w:val="24"/>
          <w:szCs w:val="24"/>
        </w:rPr>
        <w:t>»</w:t>
      </w:r>
      <w:r w:rsidR="00C353E0">
        <w:rPr>
          <w:rFonts w:ascii="Times New Roman" w:hAnsi="Times New Roman"/>
          <w:b/>
          <w:sz w:val="24"/>
          <w:szCs w:val="24"/>
        </w:rPr>
        <w:t>п</w:t>
      </w:r>
      <w:proofErr w:type="gramEnd"/>
      <w:r w:rsidR="00C353E0">
        <w:rPr>
          <w:rFonts w:ascii="Times New Roman" w:hAnsi="Times New Roman"/>
          <w:b/>
          <w:sz w:val="24"/>
          <w:szCs w:val="24"/>
        </w:rPr>
        <w:t>гт</w:t>
      </w:r>
      <w:proofErr w:type="spellEnd"/>
      <w:r w:rsidR="00C353E0">
        <w:rPr>
          <w:rFonts w:ascii="Times New Roman" w:hAnsi="Times New Roman"/>
          <w:b/>
          <w:sz w:val="24"/>
          <w:szCs w:val="24"/>
        </w:rPr>
        <w:t xml:space="preserve">. Нижняя Мактама», филиала МБДОУ </w:t>
      </w:r>
      <w:r w:rsidR="00C353E0" w:rsidRPr="00A07B36">
        <w:rPr>
          <w:rFonts w:ascii="Times New Roman" w:hAnsi="Times New Roman"/>
          <w:b/>
          <w:sz w:val="24"/>
          <w:szCs w:val="24"/>
        </w:rPr>
        <w:t>«</w:t>
      </w:r>
      <w:r w:rsidR="00C353E0">
        <w:rPr>
          <w:rFonts w:ascii="Times New Roman" w:hAnsi="Times New Roman"/>
          <w:b/>
          <w:sz w:val="24"/>
          <w:szCs w:val="24"/>
        </w:rPr>
        <w:t>Детский сад комбинированного вида № 63 «Калинка</w:t>
      </w:r>
      <w:r w:rsidR="00C353E0" w:rsidRPr="00A07B36">
        <w:rPr>
          <w:rFonts w:ascii="Times New Roman" w:hAnsi="Times New Roman"/>
          <w:b/>
          <w:sz w:val="24"/>
          <w:szCs w:val="24"/>
        </w:rPr>
        <w:t>»</w:t>
      </w:r>
      <w:r w:rsidR="004672B8">
        <w:rPr>
          <w:rFonts w:ascii="Times New Roman" w:hAnsi="Times New Roman"/>
          <w:b/>
          <w:sz w:val="24"/>
          <w:szCs w:val="24"/>
        </w:rPr>
        <w:t xml:space="preserve"> </w:t>
      </w:r>
      <w:proofErr w:type="spellStart"/>
      <w:r w:rsidR="00C353E0">
        <w:rPr>
          <w:rFonts w:ascii="Times New Roman" w:hAnsi="Times New Roman"/>
          <w:b/>
          <w:sz w:val="24"/>
          <w:szCs w:val="24"/>
        </w:rPr>
        <w:t>пгт</w:t>
      </w:r>
      <w:proofErr w:type="spellEnd"/>
      <w:r w:rsidR="00C353E0">
        <w:rPr>
          <w:rFonts w:ascii="Times New Roman" w:hAnsi="Times New Roman"/>
          <w:b/>
          <w:sz w:val="24"/>
          <w:szCs w:val="24"/>
        </w:rPr>
        <w:t>. Нижняя Мактама»</w:t>
      </w:r>
      <w:r w:rsidR="004672B8">
        <w:rPr>
          <w:rFonts w:ascii="Times New Roman" w:hAnsi="Times New Roman"/>
          <w:b/>
          <w:sz w:val="24"/>
          <w:szCs w:val="24"/>
        </w:rPr>
        <w:t xml:space="preserve"> </w:t>
      </w:r>
      <w:r w:rsidR="00A07B36" w:rsidRPr="00C353E0">
        <w:rPr>
          <w:rFonts w:ascii="Times New Roman" w:hAnsi="Times New Roman"/>
          <w:sz w:val="24"/>
          <w:szCs w:val="24"/>
        </w:rPr>
        <w:t>осуществляется на основе документов:</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1.Федеральный закон от 29.12.</w:t>
      </w:r>
      <w:r w:rsidRPr="00C353E0">
        <w:rPr>
          <w:rFonts w:ascii="Times New Roman" w:hAnsi="Times New Roman"/>
          <w:sz w:val="24"/>
          <w:szCs w:val="24"/>
        </w:rPr>
        <w:t>2012</w:t>
      </w:r>
      <w:r w:rsidRPr="00A07B36">
        <w:rPr>
          <w:rFonts w:ascii="Times New Roman" w:hAnsi="Times New Roman"/>
          <w:sz w:val="24"/>
          <w:szCs w:val="24"/>
        </w:rPr>
        <w:t xml:space="preserve"> №273-ФЗ «Об образовании в Российской Федерации».</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 xml:space="preserve">2.Федеральный государственный образовательный стандарт дошкольного образования. Приказ </w:t>
      </w:r>
      <w:proofErr w:type="spellStart"/>
      <w:r w:rsidRPr="00A07B36">
        <w:rPr>
          <w:rFonts w:ascii="Times New Roman" w:hAnsi="Times New Roman"/>
          <w:sz w:val="24"/>
          <w:szCs w:val="24"/>
        </w:rPr>
        <w:t>МОиН</w:t>
      </w:r>
      <w:proofErr w:type="spellEnd"/>
      <w:r w:rsidRPr="00A07B36">
        <w:rPr>
          <w:rFonts w:ascii="Times New Roman" w:hAnsi="Times New Roman"/>
          <w:sz w:val="24"/>
          <w:szCs w:val="24"/>
        </w:rPr>
        <w:t xml:space="preserve"> РФ от 17.10.2013 №1155.</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3..Постановление Главного государственного санитарного врача Российской Федерации от   15.05.2013 г. №26 г. Москва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A07B36" w:rsidRP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4. Приказ Министерства образования и науки Российской Федерации (</w:t>
      </w:r>
      <w:proofErr w:type="spellStart"/>
      <w:r w:rsidRPr="00A07B36">
        <w:rPr>
          <w:rFonts w:ascii="Times New Roman" w:hAnsi="Times New Roman"/>
          <w:sz w:val="24"/>
          <w:szCs w:val="24"/>
        </w:rPr>
        <w:t>Минобрнауки</w:t>
      </w:r>
      <w:r w:rsidR="008E5C88">
        <w:rPr>
          <w:rFonts w:ascii="Times New Roman" w:hAnsi="Times New Roman"/>
          <w:sz w:val="24"/>
          <w:szCs w:val="24"/>
        </w:rPr>
        <w:t>России</w:t>
      </w:r>
      <w:proofErr w:type="spellEnd"/>
      <w:r w:rsidR="008E5C88">
        <w:rPr>
          <w:rFonts w:ascii="Times New Roman" w:hAnsi="Times New Roman"/>
          <w:sz w:val="24"/>
          <w:szCs w:val="24"/>
        </w:rPr>
        <w:t xml:space="preserve">) </w:t>
      </w:r>
      <w:r w:rsidRPr="00A07B36">
        <w:rPr>
          <w:rFonts w:ascii="Times New Roman" w:hAnsi="Times New Roman"/>
          <w:sz w:val="24"/>
          <w:szCs w:val="24"/>
        </w:rPr>
        <w:t>от 30.08.2013 г. №1014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A07B36" w:rsidRDefault="00A07B36" w:rsidP="00A07B36">
      <w:pPr>
        <w:spacing w:after="0" w:line="240" w:lineRule="auto"/>
        <w:jc w:val="both"/>
        <w:rPr>
          <w:rFonts w:ascii="Times New Roman" w:hAnsi="Times New Roman"/>
          <w:sz w:val="24"/>
          <w:szCs w:val="24"/>
        </w:rPr>
      </w:pPr>
      <w:r w:rsidRPr="00A07B36">
        <w:rPr>
          <w:rFonts w:ascii="Times New Roman" w:hAnsi="Times New Roman"/>
          <w:sz w:val="24"/>
          <w:szCs w:val="24"/>
        </w:rPr>
        <w:t xml:space="preserve">5. Методические рекомендации по реализации </w:t>
      </w:r>
      <w:proofErr w:type="gramStart"/>
      <w:r w:rsidRPr="00A07B36">
        <w:rPr>
          <w:rFonts w:ascii="Times New Roman" w:hAnsi="Times New Roman"/>
          <w:sz w:val="24"/>
          <w:szCs w:val="24"/>
        </w:rPr>
        <w:t>полномочий органов государственной власти субъектов Российской Федерации</w:t>
      </w:r>
      <w:proofErr w:type="gramEnd"/>
      <w:r w:rsidRPr="00A07B36">
        <w:rPr>
          <w:rFonts w:ascii="Times New Roman" w:hAnsi="Times New Roman"/>
          <w:sz w:val="24"/>
          <w:szCs w:val="24"/>
        </w:rPr>
        <w:t xml:space="preserve"> по финансовому обеспечению оказания государственных и муниципальных услуг в сфере дошкольного образования. Письмо Министерства образования и науки РФ от 01.10. 2013 г. №08-140.</w:t>
      </w:r>
    </w:p>
    <w:p w:rsidR="008E5C88" w:rsidRDefault="008E5C88" w:rsidP="00A07B36">
      <w:pPr>
        <w:spacing w:after="0" w:line="240" w:lineRule="auto"/>
        <w:jc w:val="both"/>
        <w:rPr>
          <w:rFonts w:ascii="Times New Roman" w:hAnsi="Times New Roman"/>
          <w:sz w:val="24"/>
          <w:szCs w:val="24"/>
        </w:rPr>
      </w:pPr>
      <w:r>
        <w:rPr>
          <w:rFonts w:ascii="Times New Roman" w:hAnsi="Times New Roman"/>
          <w:sz w:val="24"/>
          <w:szCs w:val="24"/>
        </w:rPr>
        <w:t xml:space="preserve">6. </w:t>
      </w:r>
      <w:proofErr w:type="gramStart"/>
      <w:r w:rsidRPr="008E5C88">
        <w:rPr>
          <w:rFonts w:ascii="Times New Roman" w:hAnsi="Times New Roman"/>
          <w:sz w:val="24"/>
          <w:szCs w:val="24"/>
        </w:rPr>
        <w:t xml:space="preserve">Письмо </w:t>
      </w:r>
      <w:proofErr w:type="spellStart"/>
      <w:r w:rsidRPr="008E5C88">
        <w:rPr>
          <w:rFonts w:ascii="Times New Roman" w:hAnsi="Times New Roman"/>
          <w:sz w:val="24"/>
          <w:szCs w:val="24"/>
        </w:rPr>
        <w:t>Рособрнадзора</w:t>
      </w:r>
      <w:proofErr w:type="spellEnd"/>
      <w:r w:rsidRPr="008E5C88">
        <w:rPr>
          <w:rFonts w:ascii="Times New Roman" w:hAnsi="Times New Roman"/>
          <w:sz w:val="24"/>
          <w:szCs w:val="24"/>
        </w:rPr>
        <w:t xml:space="preserve"> от 10.09.2013 N 01-50-377/11-555</w:t>
      </w:r>
      <w:r w:rsidR="00A266EF">
        <w:rPr>
          <w:rFonts w:ascii="Times New Roman" w:hAnsi="Times New Roman"/>
          <w:sz w:val="24"/>
          <w:szCs w:val="24"/>
        </w:rPr>
        <w:t xml:space="preserve"> «О соблюдении прав граждан при </w:t>
      </w:r>
      <w:r w:rsidRPr="008E5C88">
        <w:rPr>
          <w:rFonts w:ascii="Times New Roman" w:hAnsi="Times New Roman"/>
          <w:sz w:val="24"/>
          <w:szCs w:val="24"/>
        </w:rPr>
        <w:t>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proofErr w:type="gramEnd"/>
    </w:p>
    <w:p w:rsidR="008E5C88" w:rsidRDefault="008E5C88" w:rsidP="00A07B36">
      <w:pPr>
        <w:spacing w:after="0" w:line="240" w:lineRule="auto"/>
        <w:jc w:val="both"/>
        <w:rPr>
          <w:rFonts w:ascii="Times New Roman" w:hAnsi="Times New Roman"/>
          <w:sz w:val="24"/>
          <w:szCs w:val="24"/>
        </w:rPr>
      </w:pPr>
      <w:r>
        <w:rPr>
          <w:rFonts w:ascii="Times New Roman" w:hAnsi="Times New Roman"/>
          <w:sz w:val="24"/>
          <w:szCs w:val="24"/>
        </w:rPr>
        <w:t xml:space="preserve">7. </w:t>
      </w:r>
      <w:r w:rsidRPr="008E5C88">
        <w:rPr>
          <w:rFonts w:ascii="Times New Roman" w:hAnsi="Times New Roman"/>
          <w:sz w:val="24"/>
          <w:szCs w:val="24"/>
        </w:rPr>
        <w:t>Письмо МО РФ от 27.03.2000г. № 27/901-6 «О психолого-медико-педагогическом консилиуме (</w:t>
      </w:r>
      <w:proofErr w:type="spellStart"/>
      <w:r w:rsidRPr="008E5C88">
        <w:rPr>
          <w:rFonts w:ascii="Times New Roman" w:hAnsi="Times New Roman"/>
          <w:sz w:val="24"/>
          <w:szCs w:val="24"/>
        </w:rPr>
        <w:t>ПМПк</w:t>
      </w:r>
      <w:proofErr w:type="spellEnd"/>
      <w:r w:rsidRPr="008E5C88">
        <w:rPr>
          <w:rFonts w:ascii="Times New Roman" w:hAnsi="Times New Roman"/>
          <w:sz w:val="24"/>
          <w:szCs w:val="24"/>
        </w:rPr>
        <w:t>) образовательного учреждения</w:t>
      </w:r>
      <w:r>
        <w:rPr>
          <w:rFonts w:ascii="Times New Roman" w:hAnsi="Times New Roman"/>
          <w:sz w:val="24"/>
          <w:szCs w:val="24"/>
        </w:rPr>
        <w:t>.</w:t>
      </w:r>
    </w:p>
    <w:p w:rsidR="008E5C88" w:rsidRPr="00A07B36" w:rsidRDefault="008E5C88" w:rsidP="00A07B36">
      <w:pPr>
        <w:spacing w:after="0" w:line="240" w:lineRule="auto"/>
        <w:jc w:val="both"/>
        <w:rPr>
          <w:rFonts w:ascii="Times New Roman" w:hAnsi="Times New Roman"/>
          <w:sz w:val="24"/>
          <w:szCs w:val="24"/>
        </w:rPr>
      </w:pPr>
      <w:r>
        <w:rPr>
          <w:rFonts w:ascii="Times New Roman" w:hAnsi="Times New Roman"/>
          <w:sz w:val="24"/>
          <w:szCs w:val="24"/>
        </w:rPr>
        <w:t xml:space="preserve">8. </w:t>
      </w:r>
      <w:r w:rsidRPr="008E5C88">
        <w:rPr>
          <w:rFonts w:ascii="Times New Roman" w:hAnsi="Times New Roman"/>
          <w:sz w:val="24"/>
          <w:szCs w:val="24"/>
        </w:rPr>
        <w:t>Законом РТ №44 от 28.07.2004 г. «О государственных языках РТ и других языках в РТ»</w:t>
      </w:r>
      <w:r>
        <w:rPr>
          <w:rFonts w:ascii="Times New Roman" w:hAnsi="Times New Roman"/>
          <w:sz w:val="24"/>
          <w:szCs w:val="24"/>
        </w:rPr>
        <w:t>.</w:t>
      </w:r>
    </w:p>
    <w:p w:rsidR="00A07B36" w:rsidRPr="00A07B36" w:rsidRDefault="00A07B36" w:rsidP="00A07B36">
      <w:pPr>
        <w:spacing w:after="0" w:line="240" w:lineRule="auto"/>
        <w:jc w:val="both"/>
        <w:rPr>
          <w:rFonts w:ascii="Times New Roman" w:hAnsi="Times New Roman"/>
          <w:sz w:val="24"/>
          <w:szCs w:val="24"/>
        </w:rPr>
      </w:pPr>
    </w:p>
    <w:p w:rsidR="00A07B36" w:rsidRPr="00A07B36" w:rsidRDefault="00A07B36" w:rsidP="00A07B36">
      <w:pPr>
        <w:tabs>
          <w:tab w:val="left" w:pos="240"/>
        </w:tabs>
        <w:spacing w:after="0" w:line="240" w:lineRule="auto"/>
        <w:jc w:val="both"/>
        <w:rPr>
          <w:rFonts w:ascii="Times New Roman" w:hAnsi="Times New Roman"/>
          <w:sz w:val="24"/>
          <w:szCs w:val="24"/>
        </w:rPr>
      </w:pPr>
      <w:r w:rsidRPr="00A07B36">
        <w:rPr>
          <w:rFonts w:ascii="Times New Roman" w:hAnsi="Times New Roman"/>
          <w:sz w:val="24"/>
          <w:szCs w:val="24"/>
        </w:rPr>
        <w:t xml:space="preserve">     Основой для разработки образовательной программы дошкольного образования </w:t>
      </w:r>
      <w:r w:rsidR="00C34474" w:rsidRPr="00C34474">
        <w:rPr>
          <w:rFonts w:ascii="Times New Roman" w:hAnsi="Times New Roman"/>
          <w:sz w:val="24"/>
          <w:szCs w:val="24"/>
        </w:rPr>
        <w:t>МБДОУ «Детски</w:t>
      </w:r>
      <w:r w:rsidR="00CB1F65">
        <w:rPr>
          <w:rFonts w:ascii="Times New Roman" w:hAnsi="Times New Roman"/>
          <w:sz w:val="24"/>
          <w:szCs w:val="24"/>
        </w:rPr>
        <w:t>й сад комбинированного вида № 63 «Калинка</w:t>
      </w:r>
      <w:r w:rsidR="00C34474" w:rsidRPr="00C34474">
        <w:rPr>
          <w:rFonts w:ascii="Times New Roman" w:hAnsi="Times New Roman"/>
          <w:sz w:val="24"/>
          <w:szCs w:val="24"/>
        </w:rPr>
        <w:t>»</w:t>
      </w:r>
      <w:r w:rsidRPr="00A07B36">
        <w:rPr>
          <w:rFonts w:ascii="Times New Roman" w:hAnsi="Times New Roman"/>
          <w:sz w:val="24"/>
          <w:szCs w:val="24"/>
        </w:rPr>
        <w:t xml:space="preserve"> (далее – Программа) стал Федеральный государственный образовательный стандарт дошкольного образования (далее – ФГОС </w:t>
      </w:r>
      <w:proofErr w:type="gramStart"/>
      <w:r w:rsidRPr="00A07B36">
        <w:rPr>
          <w:rFonts w:ascii="Times New Roman" w:hAnsi="Times New Roman"/>
          <w:sz w:val="24"/>
          <w:szCs w:val="24"/>
        </w:rPr>
        <w:t>ДО</w:t>
      </w:r>
      <w:proofErr w:type="gramEnd"/>
      <w:r w:rsidRPr="00A07B36">
        <w:rPr>
          <w:rFonts w:ascii="Times New Roman" w:hAnsi="Times New Roman"/>
          <w:sz w:val="24"/>
          <w:szCs w:val="24"/>
        </w:rPr>
        <w:t>).</w:t>
      </w:r>
    </w:p>
    <w:p w:rsidR="00A07B36" w:rsidRPr="00A07B36" w:rsidRDefault="00A07B36" w:rsidP="00A07B36">
      <w:pPr>
        <w:widowControl w:val="0"/>
        <w:autoSpaceDE w:val="0"/>
        <w:autoSpaceDN w:val="0"/>
        <w:adjustRightInd w:val="0"/>
        <w:spacing w:after="0" w:line="240" w:lineRule="auto"/>
        <w:jc w:val="both"/>
        <w:rPr>
          <w:rFonts w:ascii="Times New Roman" w:hAnsi="Times New Roman"/>
          <w:sz w:val="24"/>
          <w:szCs w:val="24"/>
        </w:rPr>
      </w:pPr>
      <w:r w:rsidRPr="00A07B36">
        <w:rPr>
          <w:rFonts w:ascii="Times New Roman" w:hAnsi="Times New Roman"/>
          <w:sz w:val="24"/>
          <w:szCs w:val="24"/>
        </w:rPr>
        <w:t xml:space="preserve">       Программа определяет содержание и организацию образовательной деятельности на уровне дошкольного образования.</w:t>
      </w:r>
    </w:p>
    <w:p w:rsidR="00A07B36" w:rsidRDefault="00A07B36" w:rsidP="00A07B36">
      <w:pPr>
        <w:autoSpaceDE w:val="0"/>
        <w:autoSpaceDN w:val="0"/>
        <w:adjustRightInd w:val="0"/>
        <w:spacing w:after="0" w:line="240" w:lineRule="auto"/>
        <w:ind w:firstLine="355"/>
        <w:jc w:val="both"/>
        <w:rPr>
          <w:rFonts w:ascii="Times New Roman" w:hAnsi="Times New Roman"/>
          <w:sz w:val="24"/>
          <w:szCs w:val="24"/>
        </w:rPr>
      </w:pPr>
      <w:r w:rsidRPr="00A07B36">
        <w:rPr>
          <w:rFonts w:ascii="Times New Roman" w:hAnsi="Times New Roman"/>
          <w:sz w:val="24"/>
          <w:szCs w:val="24"/>
        </w:rPr>
        <w:t xml:space="preserve">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w:t>
      </w:r>
      <w:proofErr w:type="spellStart"/>
      <w:r w:rsidRPr="00A07B36">
        <w:rPr>
          <w:rFonts w:ascii="Times New Roman" w:hAnsi="Times New Roman"/>
          <w:sz w:val="24"/>
          <w:szCs w:val="24"/>
        </w:rPr>
        <w:t>деятельностном</w:t>
      </w:r>
      <w:proofErr w:type="spellEnd"/>
      <w:r w:rsidRPr="00A07B36">
        <w:rPr>
          <w:rFonts w:ascii="Times New Roman" w:hAnsi="Times New Roman"/>
          <w:sz w:val="24"/>
          <w:szCs w:val="24"/>
        </w:rPr>
        <w:t xml:space="preserve"> подходе и принципах интеграции.</w:t>
      </w: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6213DF" w:rsidRDefault="006213DF"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6C195D" w:rsidP="00A07B36">
      <w:pPr>
        <w:autoSpaceDE w:val="0"/>
        <w:autoSpaceDN w:val="0"/>
        <w:adjustRightInd w:val="0"/>
        <w:spacing w:after="0" w:line="240" w:lineRule="auto"/>
        <w:ind w:firstLine="355"/>
        <w:jc w:val="both"/>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 o:spid="_x0000_s1026" style="position:absolute;left:0;text-align:left;margin-left:-9.9pt;margin-top:-1.75pt;width:490.45pt;height:702.35pt;z-index:25165926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" fillcolor="#fff2cc [663]" strokecolor="#d8d8d8 [2732]" strokeweight="15pt">
            <v:stroke opacity="32896f" linestyle="thinThick" joinstyle="bevel"/>
            <v:textbox style="mso-next-textbox:#Скругленный прямоугольник 2">
              <w:txbxContent>
                <w:p w:rsidR="00093CD2" w:rsidRPr="00140E3A"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140E3A">
                    <w:rPr>
                      <w:rFonts w:ascii="Times New Roman" w:eastAsia="Times New Roman" w:hAnsi="Times New Roman"/>
                      <w:b/>
                      <w:sz w:val="32"/>
                      <w:szCs w:val="32"/>
                      <w:lang w:val="en-US" w:eastAsia="ru-RU"/>
                    </w:rPr>
                    <w:t>I</w:t>
                  </w:r>
                  <w:r w:rsidRPr="00140E3A">
                    <w:rPr>
                      <w:rFonts w:ascii="Times New Roman" w:eastAsia="Times New Roman" w:hAnsi="Times New Roman"/>
                      <w:b/>
                      <w:sz w:val="32"/>
                      <w:szCs w:val="32"/>
                      <w:lang w:eastAsia="ru-RU"/>
                    </w:rPr>
                    <w:t>. ЦЕЛЕВОЙ РАЗДЕЛ ПРОГРАММЫ</w:t>
                  </w:r>
                </w:p>
                <w:p w:rsidR="00093CD2" w:rsidRPr="00140E3A" w:rsidRDefault="00093CD2" w:rsidP="00140E3A">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101F6A">
                    <w:rPr>
                      <w:rFonts w:ascii="Times New Roman" w:eastAsia="Times New Roman" w:hAnsi="Times New Roman"/>
                      <w:b/>
                      <w:sz w:val="28"/>
                      <w:szCs w:val="28"/>
                      <w:lang w:eastAsia="ru-RU"/>
                    </w:rPr>
                    <w:t xml:space="preserve">- Пояснительная записка: </w:t>
                  </w:r>
                  <w:r>
                    <w:rPr>
                      <w:rFonts w:ascii="Times New Roman" w:eastAsia="Times New Roman" w:hAnsi="Times New Roman"/>
                      <w:b/>
                      <w:sz w:val="28"/>
                      <w:szCs w:val="28"/>
                      <w:lang w:eastAsia="ru-RU"/>
                    </w:rPr>
                    <w:t xml:space="preserve">    Цель</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Задачи</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Принципы</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w:t>
                  </w:r>
                  <w:r w:rsidRPr="00101F6A">
                    <w:rPr>
                      <w:rFonts w:ascii="Times New Roman" w:eastAsia="Times New Roman" w:hAnsi="Times New Roman"/>
                      <w:b/>
                      <w:sz w:val="28"/>
                      <w:szCs w:val="28"/>
                      <w:lang w:eastAsia="ru-RU"/>
                    </w:rPr>
                    <w:t>Возрастные характеристики</w:t>
                  </w: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101F6A" w:rsidRDefault="00093CD2" w:rsidP="00140E3A">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101F6A">
                    <w:rPr>
                      <w:rFonts w:ascii="Times New Roman" w:eastAsia="Times New Roman" w:hAnsi="Times New Roman"/>
                      <w:b/>
                      <w:sz w:val="28"/>
                      <w:szCs w:val="28"/>
                      <w:lang w:eastAsia="ru-RU"/>
                    </w:rPr>
                    <w:t xml:space="preserve">  - Планируемые результаты освоения программного материала</w:t>
                  </w:r>
                </w:p>
                <w:p w:rsidR="00093CD2" w:rsidRDefault="00093CD2" w:rsidP="00140E3A">
                  <w:pPr>
                    <w:jc w:val="center"/>
                  </w:pPr>
                </w:p>
              </w:txbxContent>
            </v:textbox>
            <w10:wrap anchorx="margin"/>
          </v:roundrect>
        </w:pict>
      </w: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7320FC" w:rsidRDefault="007320FC"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rsidP="00663CE3">
      <w:pPr>
        <w:autoSpaceDE w:val="0"/>
        <w:autoSpaceDN w:val="0"/>
        <w:adjustRightInd w:val="0"/>
        <w:spacing w:after="0" w:line="240" w:lineRule="auto"/>
        <w:jc w:val="both"/>
        <w:rPr>
          <w:rFonts w:ascii="Times New Roman" w:hAnsi="Times New Roman"/>
          <w:sz w:val="24"/>
          <w:szCs w:val="24"/>
        </w:rPr>
      </w:pPr>
    </w:p>
    <w:p w:rsidR="00663CE3" w:rsidRDefault="00663CE3" w:rsidP="00663CE3">
      <w:pPr>
        <w:autoSpaceDE w:val="0"/>
        <w:autoSpaceDN w:val="0"/>
        <w:adjustRightInd w:val="0"/>
        <w:spacing w:after="0" w:line="240" w:lineRule="auto"/>
        <w:jc w:val="both"/>
        <w:rPr>
          <w:rFonts w:ascii="Times New Roman" w:hAnsi="Times New Roman"/>
          <w:sz w:val="24"/>
          <w:szCs w:val="24"/>
        </w:rPr>
      </w:pPr>
    </w:p>
    <w:p w:rsidR="008E5C88" w:rsidRPr="00A07B36" w:rsidRDefault="008E5C88" w:rsidP="00A07B36">
      <w:pPr>
        <w:autoSpaceDE w:val="0"/>
        <w:autoSpaceDN w:val="0"/>
        <w:adjustRightInd w:val="0"/>
        <w:spacing w:after="0" w:line="240" w:lineRule="auto"/>
        <w:ind w:firstLine="355"/>
        <w:jc w:val="both"/>
        <w:rPr>
          <w:rFonts w:ascii="Times New Roman" w:hAnsi="Times New Roman"/>
          <w:sz w:val="24"/>
          <w:szCs w:val="24"/>
        </w:rPr>
      </w:pPr>
    </w:p>
    <w:p w:rsidR="008E5C88" w:rsidRDefault="008E5C88"/>
    <w:p w:rsidR="008E5C88" w:rsidRPr="008E5C88" w:rsidRDefault="008E5C88" w:rsidP="008E5C88"/>
    <w:p w:rsidR="008E5C88" w:rsidRPr="008E5C88" w:rsidRDefault="008E5C88" w:rsidP="008E5C88"/>
    <w:p w:rsidR="008E5C88" w:rsidRPr="008E5C88" w:rsidRDefault="008E5C88" w:rsidP="008E5C88"/>
    <w:p w:rsidR="008E5C88" w:rsidRPr="008E5C88" w:rsidRDefault="008E5C88" w:rsidP="008E5C88"/>
    <w:p w:rsidR="008E5C88" w:rsidRPr="008E5C88" w:rsidRDefault="008E5C88" w:rsidP="008E5C88"/>
    <w:p w:rsidR="008E5C88" w:rsidRPr="008E5C88" w:rsidRDefault="008E5C88" w:rsidP="008E5C88"/>
    <w:p w:rsidR="008E5C88" w:rsidRDefault="008E5C88" w:rsidP="008E5C88"/>
    <w:p w:rsidR="000564F8" w:rsidRDefault="008E5C88" w:rsidP="008E5C88">
      <w:pPr>
        <w:tabs>
          <w:tab w:val="left" w:pos="8445"/>
        </w:tabs>
      </w:pPr>
      <w:r>
        <w:tab/>
      </w:r>
    </w:p>
    <w:p w:rsidR="000564F8" w:rsidRDefault="000564F8">
      <w:pPr>
        <w:spacing w:after="160" w:line="259" w:lineRule="auto"/>
      </w:pPr>
      <w:r>
        <w:br w:type="page"/>
      </w:r>
    </w:p>
    <w:p w:rsidR="000564F8" w:rsidRDefault="000564F8" w:rsidP="000564F8">
      <w:pPr>
        <w:pStyle w:val="ConsPlusNormal"/>
        <w:jc w:val="center"/>
        <w:rPr>
          <w:rFonts w:ascii="Times New Roman" w:hAnsi="Times New Roman" w:cs="Times New Roman"/>
          <w:b/>
          <w:sz w:val="28"/>
          <w:szCs w:val="28"/>
        </w:rPr>
      </w:pPr>
      <w:r w:rsidRPr="00AD6335">
        <w:rPr>
          <w:rFonts w:ascii="Times New Roman" w:hAnsi="Times New Roman" w:cs="Times New Roman"/>
          <w:b/>
          <w:sz w:val="28"/>
          <w:szCs w:val="28"/>
        </w:rPr>
        <w:lastRenderedPageBreak/>
        <w:t>ПОЯСНИТЕЛЬНАЯ ЗАПИСКА</w:t>
      </w:r>
    </w:p>
    <w:p w:rsidR="000564F8" w:rsidRDefault="000564F8" w:rsidP="000564F8">
      <w:pPr>
        <w:pStyle w:val="ConsPlusNormal"/>
        <w:jc w:val="center"/>
        <w:rPr>
          <w:rFonts w:ascii="Times New Roman" w:hAnsi="Times New Roman" w:cs="Times New Roman"/>
          <w:b/>
          <w:sz w:val="28"/>
          <w:szCs w:val="28"/>
        </w:rPr>
      </w:pPr>
    </w:p>
    <w:p w:rsidR="000564F8" w:rsidRPr="000564F8" w:rsidRDefault="000564F8" w:rsidP="006C1A5E">
      <w:pPr>
        <w:pStyle w:val="ConsPlusNormal"/>
        <w:jc w:val="both"/>
        <w:rPr>
          <w:rFonts w:ascii="Times New Roman" w:hAnsi="Times New Roman" w:cs="Times New Roman"/>
          <w:b/>
          <w:sz w:val="24"/>
          <w:szCs w:val="24"/>
        </w:rPr>
      </w:pPr>
      <w:r w:rsidRPr="000564F8">
        <w:rPr>
          <w:rFonts w:ascii="Times New Roman" w:eastAsia="Calibri" w:hAnsi="Times New Roman" w:cs="Times New Roman"/>
          <w:sz w:val="24"/>
          <w:szCs w:val="24"/>
          <w:lang w:eastAsia="en-US"/>
        </w:rPr>
        <w:t>В основе работы дошкольной образовательной организации лежит примерная общеобразовательная программа дошкольного образования</w:t>
      </w:r>
      <w:r w:rsidR="00234217">
        <w:rPr>
          <w:rFonts w:ascii="Times New Roman" w:eastAsia="Calibri" w:hAnsi="Times New Roman" w:cs="Times New Roman"/>
          <w:sz w:val="24"/>
          <w:szCs w:val="24"/>
          <w:lang w:eastAsia="en-US"/>
        </w:rPr>
        <w:t xml:space="preserve"> </w:t>
      </w:r>
      <w:r w:rsidRPr="000564F8">
        <w:rPr>
          <w:rFonts w:ascii="Times New Roman" w:hAnsi="Times New Roman" w:cs="Times New Roman"/>
          <w:b/>
          <w:sz w:val="24"/>
          <w:szCs w:val="24"/>
        </w:rPr>
        <w:t xml:space="preserve">«От рождения до школы» под редакцией Н.Е. </w:t>
      </w:r>
      <w:proofErr w:type="spellStart"/>
      <w:r w:rsidRPr="000564F8">
        <w:rPr>
          <w:rFonts w:ascii="Times New Roman" w:hAnsi="Times New Roman" w:cs="Times New Roman"/>
          <w:b/>
          <w:sz w:val="24"/>
          <w:szCs w:val="24"/>
        </w:rPr>
        <w:t>Вераксы</w:t>
      </w:r>
      <w:proofErr w:type="spellEnd"/>
      <w:r w:rsidRPr="000564F8">
        <w:rPr>
          <w:rFonts w:ascii="Times New Roman" w:hAnsi="Times New Roman" w:cs="Times New Roman"/>
          <w:b/>
          <w:sz w:val="24"/>
          <w:szCs w:val="24"/>
        </w:rPr>
        <w:t xml:space="preserve">, </w:t>
      </w:r>
      <w:proofErr w:type="spellStart"/>
      <w:r w:rsidRPr="000564F8">
        <w:rPr>
          <w:rFonts w:ascii="Times New Roman" w:hAnsi="Times New Roman" w:cs="Times New Roman"/>
          <w:b/>
          <w:sz w:val="24"/>
          <w:szCs w:val="24"/>
        </w:rPr>
        <w:t>Т.С.Комаровой</w:t>
      </w:r>
      <w:proofErr w:type="spellEnd"/>
      <w:r w:rsidRPr="000564F8">
        <w:rPr>
          <w:rFonts w:ascii="Times New Roman" w:hAnsi="Times New Roman" w:cs="Times New Roman"/>
          <w:b/>
          <w:sz w:val="24"/>
          <w:szCs w:val="24"/>
        </w:rPr>
        <w:t xml:space="preserve">, </w:t>
      </w:r>
      <w:proofErr w:type="spellStart"/>
      <w:r w:rsidRPr="000564F8">
        <w:rPr>
          <w:rFonts w:ascii="Times New Roman" w:hAnsi="Times New Roman" w:cs="Times New Roman"/>
          <w:b/>
          <w:sz w:val="24"/>
          <w:szCs w:val="24"/>
        </w:rPr>
        <w:t>Н.А.Васильевой</w:t>
      </w:r>
      <w:proofErr w:type="spellEnd"/>
      <w:r w:rsidRPr="000564F8">
        <w:rPr>
          <w:rFonts w:ascii="Times New Roman" w:hAnsi="Times New Roman" w:cs="Times New Roman"/>
          <w:b/>
          <w:sz w:val="24"/>
          <w:szCs w:val="24"/>
        </w:rPr>
        <w:t>.</w:t>
      </w:r>
      <w:r w:rsidRPr="000564F8">
        <w:rPr>
          <w:rStyle w:val="ae"/>
          <w:rFonts w:ascii="Times New Roman" w:hAnsi="Times New Roman"/>
          <w:b/>
          <w:sz w:val="24"/>
          <w:szCs w:val="24"/>
        </w:rPr>
        <w:footnoteReference w:id="1"/>
      </w:r>
    </w:p>
    <w:p w:rsidR="000564F8" w:rsidRPr="000564F8" w:rsidRDefault="000564F8" w:rsidP="006C1A5E">
      <w:pPr>
        <w:pStyle w:val="ConsPlusNormal"/>
        <w:jc w:val="both"/>
        <w:rPr>
          <w:rFonts w:ascii="Times New Roman" w:hAnsi="Times New Roman" w:cs="Times New Roman"/>
          <w:sz w:val="24"/>
          <w:szCs w:val="24"/>
        </w:rPr>
      </w:pPr>
      <w:r w:rsidRPr="000564F8">
        <w:rPr>
          <w:rFonts w:ascii="Times New Roman" w:hAnsi="Times New Roman" w:cs="Times New Roman"/>
          <w:sz w:val="24"/>
          <w:szCs w:val="24"/>
        </w:rPr>
        <w:t xml:space="preserve">    Основная образовательная программа </w:t>
      </w:r>
      <w:r w:rsidRPr="000564F8">
        <w:rPr>
          <w:rFonts w:ascii="Times New Roman" w:hAnsi="Times New Roman" w:cs="Times New Roman"/>
          <w:b/>
          <w:sz w:val="24"/>
          <w:szCs w:val="24"/>
        </w:rPr>
        <w:t>(далее ООП)</w:t>
      </w:r>
      <w:r w:rsidR="004672B8">
        <w:rPr>
          <w:rFonts w:ascii="Times New Roman" w:hAnsi="Times New Roman" w:cs="Times New Roman"/>
          <w:b/>
          <w:sz w:val="24"/>
          <w:szCs w:val="24"/>
        </w:rPr>
        <w:t xml:space="preserve"> </w:t>
      </w:r>
      <w:r w:rsidR="00C34474" w:rsidRPr="00C34474">
        <w:rPr>
          <w:rFonts w:ascii="Times New Roman" w:hAnsi="Times New Roman"/>
          <w:sz w:val="24"/>
          <w:szCs w:val="24"/>
        </w:rPr>
        <w:t>МБДОУ «Детски</w:t>
      </w:r>
      <w:r w:rsidR="00CB1F65">
        <w:rPr>
          <w:rFonts w:ascii="Times New Roman" w:hAnsi="Times New Roman"/>
          <w:sz w:val="24"/>
          <w:szCs w:val="24"/>
        </w:rPr>
        <w:t>й сад комбинированного вида № 63 «Калинка</w:t>
      </w:r>
      <w:r w:rsidR="00C34474" w:rsidRPr="00C34474">
        <w:rPr>
          <w:rFonts w:ascii="Times New Roman" w:hAnsi="Times New Roman"/>
          <w:sz w:val="24"/>
          <w:szCs w:val="24"/>
        </w:rPr>
        <w:t>»</w:t>
      </w:r>
      <w:r w:rsidR="004672B8">
        <w:rPr>
          <w:rFonts w:ascii="Times New Roman" w:hAnsi="Times New Roman"/>
          <w:sz w:val="24"/>
          <w:szCs w:val="24"/>
        </w:rPr>
        <w:t xml:space="preserve"> </w:t>
      </w:r>
      <w:r w:rsidRPr="000564F8">
        <w:rPr>
          <w:rFonts w:ascii="Times New Roman" w:hAnsi="Times New Roman" w:cs="Times New Roman"/>
          <w:b/>
          <w:sz w:val="24"/>
          <w:szCs w:val="24"/>
        </w:rPr>
        <w:t>(далее ДОУ</w:t>
      </w:r>
      <w:r w:rsidRPr="000564F8">
        <w:rPr>
          <w:rFonts w:ascii="Times New Roman" w:hAnsi="Times New Roman" w:cs="Times New Roman"/>
          <w:sz w:val="24"/>
          <w:szCs w:val="24"/>
        </w:rPr>
        <w:t xml:space="preserve">) определяет содержание и </w:t>
      </w:r>
      <w:r w:rsidRPr="000564F8">
        <w:rPr>
          <w:rFonts w:ascii="Times New Roman" w:hAnsi="Times New Roman" w:cs="Times New Roman"/>
          <w:b/>
          <w:sz w:val="24"/>
          <w:szCs w:val="24"/>
        </w:rPr>
        <w:t>описание модели образовательного процесса</w:t>
      </w:r>
      <w:r w:rsidRPr="000564F8">
        <w:rPr>
          <w:rFonts w:ascii="Times New Roman" w:hAnsi="Times New Roman" w:cs="Times New Roman"/>
          <w:sz w:val="24"/>
          <w:szCs w:val="24"/>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0564F8" w:rsidRPr="000564F8" w:rsidRDefault="000564F8" w:rsidP="006C1A5E">
      <w:p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b/>
          <w:sz w:val="24"/>
          <w:szCs w:val="24"/>
        </w:rPr>
        <w:t>ООП ДОУ обеспечивает</w:t>
      </w:r>
      <w:r w:rsidRPr="000564F8">
        <w:rPr>
          <w:rFonts w:ascii="Times New Roman" w:hAnsi="Times New Roman"/>
          <w:sz w:val="24"/>
          <w:szCs w:val="24"/>
        </w:rPr>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0564F8" w:rsidRPr="000564F8" w:rsidRDefault="000564F8" w:rsidP="006C1A5E">
      <w:pPr>
        <w:autoSpaceDE w:val="0"/>
        <w:autoSpaceDN w:val="0"/>
        <w:adjustRightInd w:val="0"/>
        <w:spacing w:after="0" w:line="240" w:lineRule="auto"/>
        <w:jc w:val="both"/>
        <w:rPr>
          <w:rFonts w:ascii="Times New Roman" w:hAnsi="Times New Roman"/>
          <w:sz w:val="24"/>
          <w:szCs w:val="24"/>
        </w:rPr>
      </w:pPr>
      <w:proofErr w:type="gramStart"/>
      <w:r w:rsidRPr="000564F8">
        <w:rPr>
          <w:rFonts w:ascii="Times New Roman" w:hAnsi="Times New Roman"/>
          <w:b/>
          <w:sz w:val="24"/>
          <w:szCs w:val="24"/>
        </w:rPr>
        <w:t>ООП ДОУ направлена</w:t>
      </w:r>
      <w:r w:rsidRPr="000564F8">
        <w:rPr>
          <w:rFonts w:ascii="Times New Roman" w:hAnsi="Times New Roman"/>
          <w:sz w:val="24"/>
          <w:szCs w:val="24"/>
        </w:rPr>
        <w:t xml:space="preserve"> на разностороннее развитие детей от 2 – х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0564F8">
        <w:rPr>
          <w:rStyle w:val="ae"/>
          <w:rFonts w:ascii="Times New Roman" w:hAnsi="Times New Roman"/>
          <w:sz w:val="24"/>
          <w:szCs w:val="24"/>
        </w:rPr>
        <w:footnoteReference w:id="2"/>
      </w:r>
      <w:proofErr w:type="gramEnd"/>
    </w:p>
    <w:p w:rsidR="000564F8" w:rsidRPr="000564F8" w:rsidRDefault="000564F8" w:rsidP="006C1A5E">
      <w:p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 xml:space="preserve">     Содержание </w:t>
      </w:r>
      <w:proofErr w:type="spellStart"/>
      <w:r w:rsidRPr="000564F8">
        <w:rPr>
          <w:rFonts w:ascii="Times New Roman" w:hAnsi="Times New Roman"/>
          <w:sz w:val="24"/>
          <w:szCs w:val="24"/>
        </w:rPr>
        <w:t>психолого</w:t>
      </w:r>
      <w:proofErr w:type="spellEnd"/>
      <w:r w:rsidRPr="000564F8">
        <w:rPr>
          <w:rFonts w:ascii="Times New Roman" w:hAnsi="Times New Roman"/>
          <w:sz w:val="24"/>
          <w:szCs w:val="24"/>
        </w:rPr>
        <w:t xml:space="preserve"> – педагогической работы распределено по пяти направлениям (</w:t>
      </w:r>
      <w:r w:rsidRPr="000564F8">
        <w:rPr>
          <w:rFonts w:ascii="Times New Roman" w:hAnsi="Times New Roman"/>
          <w:b/>
          <w:sz w:val="24"/>
          <w:szCs w:val="24"/>
        </w:rPr>
        <w:t>далее Образовательные Области):</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«Физическое развитие».</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«Речевое развитие».</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«Социально – коммуникативное развитие».</w:t>
      </w:r>
    </w:p>
    <w:p w:rsidR="000564F8" w:rsidRP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«Познавательное развитие».</w:t>
      </w:r>
    </w:p>
    <w:p w:rsidR="000564F8" w:rsidRDefault="000564F8" w:rsidP="006C1A5E">
      <w:pPr>
        <w:numPr>
          <w:ilvl w:val="0"/>
          <w:numId w:val="1"/>
        </w:numPr>
        <w:autoSpaceDE w:val="0"/>
        <w:autoSpaceDN w:val="0"/>
        <w:adjustRightInd w:val="0"/>
        <w:spacing w:after="0" w:line="240" w:lineRule="auto"/>
        <w:jc w:val="both"/>
        <w:rPr>
          <w:rFonts w:ascii="Times New Roman" w:hAnsi="Times New Roman"/>
          <w:sz w:val="24"/>
          <w:szCs w:val="24"/>
        </w:rPr>
      </w:pPr>
      <w:r w:rsidRPr="000564F8">
        <w:rPr>
          <w:rFonts w:ascii="Times New Roman" w:hAnsi="Times New Roman"/>
          <w:sz w:val="24"/>
          <w:szCs w:val="24"/>
        </w:rPr>
        <w:t>«Художе</w:t>
      </w:r>
      <w:r>
        <w:rPr>
          <w:rFonts w:ascii="Times New Roman" w:hAnsi="Times New Roman"/>
          <w:sz w:val="24"/>
          <w:szCs w:val="24"/>
        </w:rPr>
        <w:t>ственно – эстетическое развитие</w:t>
      </w:r>
      <w:r w:rsidR="00CB1F65">
        <w:rPr>
          <w:rFonts w:ascii="Times New Roman" w:hAnsi="Times New Roman"/>
          <w:sz w:val="24"/>
          <w:szCs w:val="24"/>
        </w:rPr>
        <w:t>»</w:t>
      </w:r>
    </w:p>
    <w:p w:rsidR="000564F8" w:rsidRDefault="000564F8">
      <w:pPr>
        <w:spacing w:after="160" w:line="259" w:lineRule="auto"/>
        <w:rPr>
          <w:rFonts w:ascii="Times New Roman" w:hAnsi="Times New Roman"/>
          <w:sz w:val="24"/>
          <w:szCs w:val="24"/>
        </w:rPr>
      </w:pPr>
      <w:r>
        <w:rPr>
          <w:rFonts w:ascii="Times New Roman" w:hAnsi="Times New Roman"/>
          <w:sz w:val="24"/>
          <w:szCs w:val="24"/>
        </w:rPr>
        <w:br w:type="page"/>
      </w:r>
    </w:p>
    <w:p w:rsidR="00E22EC1" w:rsidRDefault="006C195D" w:rsidP="000564F8">
      <w:pPr>
        <w:autoSpaceDE w:val="0"/>
        <w:autoSpaceDN w:val="0"/>
        <w:adjustRightInd w:val="0"/>
        <w:spacing w:after="0" w:line="240" w:lineRule="auto"/>
        <w:jc w:val="both"/>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4" o:spid="_x0000_s1027" style="position:absolute;left:0;text-align:left;margin-left:39.25pt;margin-top:-.85pt;width:409pt;height:72.75pt;z-index:25166233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" fillcolor="#fff2cc" strokecolor="#d9d9d9" strokeweight="15pt">
            <v:stroke opacity="32896f" linestyle="thinThick" joinstyle="bevel"/>
            <v:textbox style="mso-next-textbox:#Скругленный прямоугольник 4">
              <w:txbxContent>
                <w:p w:rsidR="00093CD2" w:rsidRDefault="00093CD2" w:rsidP="0014792B">
                  <w:pPr>
                    <w:pStyle w:val="ConsPlusNormal"/>
                    <w:jc w:val="center"/>
                    <w:rPr>
                      <w:rFonts w:ascii="Times New Roman" w:hAnsi="Times New Roman" w:cs="Times New Roman"/>
                      <w:b/>
                      <w:sz w:val="28"/>
                      <w:szCs w:val="28"/>
                    </w:rPr>
                  </w:pPr>
                  <w:r>
                    <w:rPr>
                      <w:rFonts w:ascii="Times New Roman" w:hAnsi="Times New Roman" w:cs="Times New Roman"/>
                      <w:b/>
                      <w:sz w:val="28"/>
                      <w:szCs w:val="28"/>
                    </w:rPr>
                    <w:t>ЦЕЛЬ и ЗАДАЧИ</w:t>
                  </w:r>
                </w:p>
                <w:p w:rsidR="00093CD2" w:rsidRDefault="00093CD2" w:rsidP="00E22EC1">
                  <w:pPr>
                    <w:pStyle w:val="ConsPlusNormal"/>
                    <w:jc w:val="center"/>
                    <w:rPr>
                      <w:rFonts w:ascii="Times New Roman" w:hAnsi="Times New Roman" w:cs="Times New Roman"/>
                      <w:b/>
                      <w:sz w:val="28"/>
                      <w:szCs w:val="28"/>
                    </w:rPr>
                  </w:pPr>
                  <w:r>
                    <w:rPr>
                      <w:rFonts w:ascii="Times New Roman" w:hAnsi="Times New Roman" w:cs="Times New Roman"/>
                      <w:b/>
                      <w:sz w:val="28"/>
                      <w:szCs w:val="28"/>
                    </w:rPr>
                    <w:t>в соответствии с ФГОС дошкольного образования</w:t>
                  </w:r>
                </w:p>
                <w:p w:rsidR="00093CD2" w:rsidRPr="00DD6491" w:rsidRDefault="00093CD2" w:rsidP="00FC2687">
                  <w:pPr>
                    <w:spacing w:line="360" w:lineRule="auto"/>
                    <w:ind w:left="720"/>
                    <w:contextualSpacing/>
                    <w:jc w:val="center"/>
                    <w:rPr>
                      <w:rFonts w:ascii="Times New Roman" w:hAnsi="Times New Roman"/>
                      <w:i/>
                    </w:rPr>
                  </w:pPr>
                  <w:r w:rsidRPr="00DD6491">
                    <w:rPr>
                      <w:rFonts w:ascii="Times New Roman" w:hAnsi="Times New Roman"/>
                      <w:i/>
                    </w:rPr>
                    <w:t>(п.1.5. и 1.6 ФГОС дошкольного образования)</w:t>
                  </w:r>
                </w:p>
                <w:p w:rsidR="00093CD2" w:rsidRDefault="00093CD2" w:rsidP="00E22EC1">
                  <w:pPr>
                    <w:jc w:val="center"/>
                  </w:pPr>
                </w:p>
              </w:txbxContent>
            </v:textbox>
            <w10:wrap anchorx="margin"/>
          </v:roundrect>
        </w:pict>
      </w:r>
    </w:p>
    <w:p w:rsidR="00E22EC1" w:rsidRPr="00E22EC1" w:rsidRDefault="00E22EC1" w:rsidP="00E22EC1">
      <w:pPr>
        <w:rPr>
          <w:rFonts w:ascii="Times New Roman" w:hAnsi="Times New Roman"/>
          <w:sz w:val="24"/>
          <w:szCs w:val="24"/>
        </w:rPr>
      </w:pPr>
    </w:p>
    <w:p w:rsidR="00A07F13" w:rsidRDefault="00A07F13" w:rsidP="003914FA">
      <w:pPr>
        <w:jc w:val="center"/>
        <w:rPr>
          <w:rFonts w:ascii="Times New Roman" w:hAnsi="Times New Roman"/>
          <w:b/>
          <w:sz w:val="28"/>
          <w:szCs w:val="28"/>
        </w:rPr>
      </w:pPr>
    </w:p>
    <w:p w:rsidR="00DD6491" w:rsidRDefault="00DD6491" w:rsidP="003914FA">
      <w:pPr>
        <w:jc w:val="center"/>
        <w:rPr>
          <w:rFonts w:ascii="Times New Roman" w:hAnsi="Times New Roman"/>
          <w:b/>
          <w:sz w:val="28"/>
          <w:szCs w:val="28"/>
        </w:rPr>
      </w:pPr>
    </w:p>
    <w:p w:rsidR="00E22EC1" w:rsidRPr="00E22EC1" w:rsidRDefault="006C195D" w:rsidP="003914FA">
      <w:pPr>
        <w:jc w:val="center"/>
        <w:rPr>
          <w:rFonts w:ascii="Times New Roman" w:hAnsi="Times New Roman"/>
          <w:b/>
          <w:sz w:val="28"/>
          <w:szCs w:val="28"/>
        </w:rPr>
      </w:pPr>
      <w:r>
        <w:rPr>
          <w:rFonts w:ascii="Times New Roman" w:hAnsi="Times New Roman"/>
          <w:noProof/>
          <w:sz w:val="24"/>
          <w:szCs w:val="24"/>
          <w:lang w:eastAsia="ru-RU"/>
        </w:rPr>
        <w:pict>
          <v:roundrect id="Скругленный прямоугольник 6" o:spid="_x0000_s1028" style="position:absolute;left:0;text-align:left;margin-left:7.3pt;margin-top:23.9pt;width:477.85pt;height:72.75pt;z-index:25166438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" fillcolor="white [3212]" strokecolor="#d9d9d9" strokeweight="15pt">
            <v:stroke opacity="32896f" linestyle="thinThick" joinstyle="bevel"/>
            <v:textbox style="mso-next-textbox:#Скругленный прямоугольник 6">
              <w:txbxContent>
                <w:p w:rsidR="00093CD2" w:rsidRDefault="00093CD2" w:rsidP="0058523A">
                  <w:pPr>
                    <w:pStyle w:val="ConsPlusNormal"/>
                    <w:jc w:val="center"/>
                    <w:rPr>
                      <w:rFonts w:ascii="Times New Roman" w:hAnsi="Times New Roman" w:cs="Times New Roman"/>
                      <w:b/>
                      <w:bCs/>
                      <w:i/>
                      <w:sz w:val="28"/>
                      <w:szCs w:val="28"/>
                    </w:rPr>
                  </w:pPr>
                  <w:r w:rsidRPr="00CE68F2">
                    <w:rPr>
                      <w:rFonts w:ascii="Times New Roman" w:hAnsi="Times New Roman" w:cs="Times New Roman"/>
                      <w:b/>
                      <w:bCs/>
                      <w:i/>
                      <w:sz w:val="28"/>
                      <w:szCs w:val="28"/>
                    </w:rPr>
                    <w:t>позитивная социализация и всестороннее развитие ребёнка дошкольного возраста в адекватных его возрасту видах деятельности</w:t>
                  </w:r>
                </w:p>
                <w:p w:rsidR="00093CD2" w:rsidRDefault="00093CD2" w:rsidP="0058523A">
                  <w:pPr>
                    <w:jc w:val="center"/>
                  </w:pPr>
                </w:p>
              </w:txbxContent>
            </v:textbox>
            <w10:wrap anchorx="margin"/>
          </v:roundrect>
        </w:pict>
      </w:r>
      <w:r w:rsidR="00E22EC1" w:rsidRPr="00E22EC1">
        <w:rPr>
          <w:rFonts w:ascii="Times New Roman" w:hAnsi="Times New Roman"/>
          <w:b/>
          <w:sz w:val="28"/>
          <w:szCs w:val="28"/>
        </w:rPr>
        <w:t>ЦЕЛЬ:</w:t>
      </w:r>
    </w:p>
    <w:p w:rsidR="00E22EC1" w:rsidRDefault="00E22EC1" w:rsidP="00E22EC1">
      <w:pPr>
        <w:jc w:val="center"/>
        <w:rPr>
          <w:rFonts w:ascii="Times New Roman" w:hAnsi="Times New Roman"/>
          <w:sz w:val="24"/>
          <w:szCs w:val="24"/>
        </w:rPr>
      </w:pPr>
    </w:p>
    <w:p w:rsidR="00E22EC1" w:rsidRPr="00E22EC1" w:rsidRDefault="00E22EC1" w:rsidP="00E22EC1">
      <w:pPr>
        <w:rPr>
          <w:rFonts w:ascii="Times New Roman" w:hAnsi="Times New Roman"/>
          <w:sz w:val="24"/>
          <w:szCs w:val="24"/>
        </w:rPr>
      </w:pPr>
    </w:p>
    <w:p w:rsidR="00A07F13" w:rsidRDefault="00A07F13" w:rsidP="00E22EC1">
      <w:pPr>
        <w:jc w:val="center"/>
        <w:rPr>
          <w:rFonts w:ascii="Times New Roman" w:hAnsi="Times New Roman"/>
          <w:b/>
          <w:sz w:val="28"/>
          <w:szCs w:val="28"/>
        </w:rPr>
      </w:pPr>
    </w:p>
    <w:p w:rsidR="00E22EC1" w:rsidRDefault="00E22EC1" w:rsidP="00E22EC1">
      <w:pPr>
        <w:jc w:val="center"/>
        <w:rPr>
          <w:rFonts w:ascii="Times New Roman" w:hAnsi="Times New Roman"/>
          <w:b/>
          <w:sz w:val="28"/>
          <w:szCs w:val="28"/>
        </w:rPr>
      </w:pPr>
      <w:r w:rsidRPr="00350919">
        <w:rPr>
          <w:rFonts w:ascii="Times New Roman" w:hAnsi="Times New Roman"/>
          <w:b/>
          <w:sz w:val="28"/>
          <w:szCs w:val="28"/>
        </w:rPr>
        <w:t>ЗАДАЧИ</w:t>
      </w:r>
      <w:r>
        <w:rPr>
          <w:rFonts w:ascii="Times New Roman" w:hAnsi="Times New Roman"/>
          <w:b/>
          <w:sz w:val="28"/>
          <w:szCs w:val="28"/>
        </w:rPr>
        <w:t>:</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●охрана и укрепление физического и психического здоровья детей, в том числе их эмоционального благополучия;</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преемственности основных образовательных программ дошкольного и начального общего образования;</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●формирование социокультурной среды, соответствующей возрастным, индивидуальным, психологическим и физиологическим особенностям детей;</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6213DF" w:rsidRPr="004934B5" w:rsidRDefault="006213DF" w:rsidP="006C1A5E">
      <w:pPr>
        <w:tabs>
          <w:tab w:val="left" w:pos="7938"/>
        </w:tabs>
        <w:spacing w:after="0" w:line="240" w:lineRule="auto"/>
        <w:ind w:right="45" w:firstLine="709"/>
        <w:contextualSpacing/>
        <w:jc w:val="both"/>
        <w:rPr>
          <w:rFonts w:ascii="Times New Roman" w:eastAsia="Times New Roman" w:hAnsi="Times New Roman"/>
          <w:sz w:val="24"/>
          <w:szCs w:val="24"/>
          <w:lang w:eastAsia="ru-RU"/>
        </w:rPr>
      </w:pPr>
      <w:r w:rsidRPr="004934B5">
        <w:rPr>
          <w:rFonts w:ascii="Times New Roman" w:eastAsia="Times New Roman" w:hAnsi="Times New Roman"/>
          <w:sz w:val="24"/>
          <w:szCs w:val="24"/>
          <w:lang w:eastAsia="ru-RU"/>
        </w:rPr>
        <w:t>●определение направлений для систематического межведомственного взаимодействия, а также взаимодействия педагогических и общественных объединений (в том числе сетевого).</w:t>
      </w:r>
    </w:p>
    <w:p w:rsidR="00822833" w:rsidRDefault="00822833" w:rsidP="006C1A5E">
      <w:pPr>
        <w:spacing w:line="240" w:lineRule="auto"/>
        <w:jc w:val="center"/>
        <w:rPr>
          <w:rFonts w:ascii="Times New Roman" w:hAnsi="Times New Roman"/>
          <w:sz w:val="24"/>
          <w:szCs w:val="24"/>
        </w:rPr>
      </w:pPr>
    </w:p>
    <w:p w:rsidR="00822833" w:rsidRDefault="006C195D">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7" o:spid="_x0000_s1029" style="position:absolute;margin-left:7.3pt;margin-top:169pt;width:471.15pt;height:349.05pt;z-index:25166643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" fillcolor="white [3212]" strokecolor="#d9d9d9" strokeweight="15pt">
            <v:stroke opacity="32896f" linestyle="thinThick" joinstyle="bevel"/>
            <v:textbox style="mso-next-textbox:#Скругленный прямоугольник 7">
              <w:txbxContent>
                <w:p w:rsidR="00093CD2" w:rsidRDefault="00093CD2" w:rsidP="006213DF">
                  <w:pPr>
                    <w:tabs>
                      <w:tab w:val="left" w:pos="7938"/>
                    </w:tabs>
                    <w:ind w:right="45"/>
                    <w:jc w:val="center"/>
                  </w:pPr>
                </w:p>
              </w:txbxContent>
            </v:textbox>
            <w10:wrap anchorx="margin"/>
          </v:roundrect>
        </w:pict>
      </w:r>
      <w:r w:rsidR="00822833">
        <w:rPr>
          <w:rFonts w:ascii="Times New Roman" w:hAnsi="Times New Roman"/>
          <w:sz w:val="24"/>
          <w:szCs w:val="24"/>
        </w:rPr>
        <w:br w:type="page"/>
      </w:r>
    </w:p>
    <w:p w:rsidR="00822833" w:rsidRDefault="006C195D" w:rsidP="00E22EC1">
      <w:pPr>
        <w:jc w:val="center"/>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8" o:spid="_x0000_s1030" style="position:absolute;left:0;text-align:left;margin-left:25.6pt;margin-top:-.95pt;width:409pt;height:62.8pt;z-index:25166848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" fillcolor="#fff2cc" strokecolor="#d9d9d9" strokeweight="15pt">
            <v:stroke opacity="32896f" linestyle="thinThick" joinstyle="bevel"/>
            <v:textbox style="mso-next-textbox:#Скругленный прямоугольник 8">
              <w:txbxContent>
                <w:p w:rsidR="00093CD2" w:rsidRPr="002906EF" w:rsidRDefault="00093CD2" w:rsidP="003914FA">
                  <w:pPr>
                    <w:spacing w:after="0"/>
                    <w:jc w:val="center"/>
                    <w:rPr>
                      <w:rFonts w:ascii="Times New Roman" w:hAnsi="Times New Roman"/>
                      <w:b/>
                      <w:sz w:val="28"/>
                      <w:szCs w:val="28"/>
                    </w:rPr>
                  </w:pPr>
                  <w:r w:rsidRPr="002906EF">
                    <w:rPr>
                      <w:rFonts w:ascii="Times New Roman" w:hAnsi="Times New Roman"/>
                      <w:b/>
                      <w:sz w:val="28"/>
                      <w:szCs w:val="28"/>
                    </w:rPr>
                    <w:t>Принципы и подходы к формированию</w:t>
                  </w:r>
                </w:p>
                <w:p w:rsidR="00093CD2" w:rsidRPr="002906EF" w:rsidRDefault="00093CD2" w:rsidP="003914FA">
                  <w:pPr>
                    <w:spacing w:after="0"/>
                    <w:jc w:val="center"/>
                    <w:rPr>
                      <w:rFonts w:ascii="Times New Roman" w:hAnsi="Times New Roman"/>
                      <w:b/>
                      <w:sz w:val="28"/>
                      <w:szCs w:val="28"/>
                    </w:rPr>
                  </w:pPr>
                  <w:r w:rsidRPr="002906EF">
                    <w:rPr>
                      <w:rFonts w:ascii="Times New Roman" w:hAnsi="Times New Roman"/>
                      <w:b/>
                      <w:sz w:val="28"/>
                      <w:szCs w:val="28"/>
                    </w:rPr>
                    <w:t>Программы</w:t>
                  </w:r>
                </w:p>
                <w:p w:rsidR="00093CD2" w:rsidRDefault="00093CD2" w:rsidP="003914FA">
                  <w:pPr>
                    <w:jc w:val="center"/>
                  </w:pPr>
                </w:p>
              </w:txbxContent>
            </v:textbox>
            <w10:wrap anchorx="margin"/>
          </v:roundrect>
        </w:pict>
      </w: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95D" w:rsidP="006C1A5E">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9" o:spid="_x0000_s1031" style="position:absolute;margin-left:-9.9pt;margin-top:19.45pt;width:489.9pt;height:402.2pt;z-index:25167052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" fillcolor="white [3212]" strokecolor="#d9d9d9" strokeweight="15pt">
            <v:stroke opacity="32896f" linestyle="thinThick" joinstyle="bevel"/>
            <v:textbox style="mso-next-textbox:#Скругленный прямоугольник 9">
              <w:txbxContent>
                <w:p w:rsidR="00093CD2" w:rsidRPr="00BC0E37" w:rsidRDefault="00093CD2" w:rsidP="006C1A5E">
                  <w:pPr>
                    <w:pStyle w:val="ConsPlusNormal"/>
                    <w:numPr>
                      <w:ilvl w:val="0"/>
                      <w:numId w:val="2"/>
                    </w:numPr>
                    <w:ind w:left="714" w:hanging="357"/>
                    <w:rPr>
                      <w:rFonts w:ascii="Times New Roman" w:hAnsi="Times New Roman" w:cs="Times New Roman"/>
                      <w:b/>
                      <w:sz w:val="24"/>
                      <w:szCs w:val="24"/>
                    </w:rPr>
                  </w:pPr>
                  <w:r w:rsidRPr="00BC0E37">
                    <w:rPr>
                      <w:rFonts w:ascii="Times New Roman" w:hAnsi="Times New Roman" w:cs="Times New Roman"/>
                      <w:b/>
                      <w:bCs/>
                      <w:sz w:val="24"/>
                      <w:szCs w:val="24"/>
                    </w:rPr>
                    <w:t xml:space="preserve">Принцип развивающего образования </w:t>
                  </w:r>
                  <w:r w:rsidRPr="00BC0E37">
                    <w:rPr>
                      <w:rFonts w:ascii="Times New Roman" w:hAnsi="Times New Roman" w:cs="Times New Roman"/>
                      <w:bCs/>
                      <w:i/>
                      <w:sz w:val="24"/>
                      <w:szCs w:val="24"/>
                    </w:rPr>
                    <w:t>(целью которого является развитие ребёнка).</w:t>
                  </w:r>
                </w:p>
                <w:p w:rsidR="00093CD2" w:rsidRPr="00BC0E37" w:rsidRDefault="00093CD2" w:rsidP="006C1A5E">
                  <w:pPr>
                    <w:pStyle w:val="Default"/>
                    <w:numPr>
                      <w:ilvl w:val="0"/>
                      <w:numId w:val="2"/>
                    </w:numPr>
                    <w:ind w:left="714" w:hanging="357"/>
                    <w:jc w:val="both"/>
                  </w:pPr>
                  <w:r w:rsidRPr="00BC0E37">
                    <w:rPr>
                      <w:b/>
                    </w:rPr>
                    <w:t xml:space="preserve">Принцип научной обоснованности и практической применимости </w:t>
                  </w:r>
                  <w:r w:rsidRPr="00BC0E37">
                    <w:rPr>
                      <w:i/>
                    </w:rPr>
                    <w:t>(отбор образовательного материала учитывает зону ближайшего развития, применение полученной информации в практической деятельности).</w:t>
                  </w:r>
                </w:p>
                <w:p w:rsidR="00093CD2" w:rsidRPr="00BC0E37" w:rsidRDefault="00093CD2" w:rsidP="006C1A5E">
                  <w:pPr>
                    <w:pStyle w:val="Default"/>
                    <w:numPr>
                      <w:ilvl w:val="0"/>
                      <w:numId w:val="2"/>
                    </w:numPr>
                    <w:ind w:left="714" w:hanging="357"/>
                    <w:jc w:val="both"/>
                    <w:rPr>
                      <w:i/>
                    </w:rPr>
                  </w:pPr>
                  <w:r w:rsidRPr="00BC0E37">
                    <w:rPr>
                      <w:b/>
                    </w:rPr>
                    <w:t xml:space="preserve">Принцип интеграции </w:t>
                  </w:r>
                  <w:r w:rsidRPr="00BC0E37">
                    <w:rPr>
                      <w:i/>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093CD2" w:rsidRPr="00BC0E37" w:rsidRDefault="00093CD2" w:rsidP="006C1A5E">
                  <w:pPr>
                    <w:pStyle w:val="Default"/>
                    <w:numPr>
                      <w:ilvl w:val="0"/>
                      <w:numId w:val="2"/>
                    </w:numPr>
                    <w:ind w:left="714" w:hanging="357"/>
                    <w:rPr>
                      <w:i/>
                    </w:rPr>
                  </w:pPr>
                  <w:r w:rsidRPr="00BC0E37">
                    <w:rPr>
                      <w:b/>
                    </w:rPr>
                    <w:t xml:space="preserve">Комплексно-тематический принцип </w:t>
                  </w:r>
                  <w:r w:rsidRPr="00BC0E37">
                    <w:rPr>
                      <w:i/>
                    </w:rPr>
                    <w:t xml:space="preserve">(объединение комплекса видов детских деятельностей вокруг единой темы).  </w:t>
                  </w:r>
                </w:p>
                <w:p w:rsidR="00093CD2" w:rsidRPr="00BC0E37" w:rsidRDefault="00093CD2" w:rsidP="006C1A5E">
                  <w:pPr>
                    <w:pStyle w:val="Default"/>
                    <w:numPr>
                      <w:ilvl w:val="0"/>
                      <w:numId w:val="2"/>
                    </w:numPr>
                    <w:ind w:left="714" w:hanging="357"/>
                  </w:pPr>
                  <w:r w:rsidRPr="00BC0E37">
                    <w:rPr>
                      <w:b/>
                    </w:rPr>
                    <w:t>Принцип учёта возрастных и индивидуальных особенностей развития детей</w:t>
                  </w:r>
                  <w:r>
                    <w:rPr>
                      <w:b/>
                    </w:rPr>
                    <w:t>.</w:t>
                  </w:r>
                </w:p>
                <w:p w:rsidR="00093CD2" w:rsidRPr="00BC0E37" w:rsidRDefault="00093CD2" w:rsidP="006C1A5E">
                  <w:pPr>
                    <w:pStyle w:val="ConsPlusNormal"/>
                    <w:numPr>
                      <w:ilvl w:val="0"/>
                      <w:numId w:val="2"/>
                    </w:numPr>
                    <w:ind w:left="714" w:hanging="357"/>
                    <w:jc w:val="both"/>
                    <w:rPr>
                      <w:rFonts w:ascii="Times New Roman" w:hAnsi="Times New Roman" w:cs="Times New Roman"/>
                      <w:sz w:val="24"/>
                      <w:szCs w:val="24"/>
                    </w:rPr>
                  </w:pPr>
                  <w:r w:rsidRPr="00BC0E37">
                    <w:rPr>
                      <w:rFonts w:ascii="Times New Roman" w:hAnsi="Times New Roman" w:cs="Times New Roman"/>
                      <w:b/>
                      <w:sz w:val="24"/>
                      <w:szCs w:val="24"/>
                    </w:rPr>
                    <w:t>Принцип содействие и сотрудничество детей и взрослых</w:t>
                  </w:r>
                  <w:r>
                    <w:rPr>
                      <w:rFonts w:ascii="Times New Roman" w:hAnsi="Times New Roman" w:cs="Times New Roman"/>
                      <w:i/>
                      <w:sz w:val="24"/>
                      <w:szCs w:val="24"/>
                    </w:rPr>
                    <w:t xml:space="preserve"> (признание ребёнка полноц</w:t>
                  </w:r>
                  <w:r w:rsidRPr="00BC0E37">
                    <w:rPr>
                      <w:rFonts w:ascii="Times New Roman" w:hAnsi="Times New Roman" w:cs="Times New Roman"/>
                      <w:i/>
                      <w:sz w:val="24"/>
                      <w:szCs w:val="24"/>
                    </w:rPr>
                    <w:t>енным участником образовательных отношений</w:t>
                  </w:r>
                  <w:r w:rsidRPr="00BC0E37">
                    <w:rPr>
                      <w:rFonts w:ascii="Times New Roman" w:hAnsi="Times New Roman" w:cs="Times New Roman"/>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sz w:val="24"/>
                      <w:szCs w:val="24"/>
                    </w:rPr>
                  </w:pPr>
                  <w:r w:rsidRPr="00BC0E37">
                    <w:rPr>
                      <w:rFonts w:ascii="Times New Roman" w:hAnsi="Times New Roman" w:cs="Times New Roman"/>
                      <w:b/>
                      <w:sz w:val="24"/>
                      <w:szCs w:val="24"/>
                    </w:rPr>
                    <w:t>Принцип сотрудничества с семьёй</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i/>
                      <w:sz w:val="24"/>
                      <w:szCs w:val="24"/>
                    </w:rPr>
                  </w:pPr>
                  <w:r w:rsidRPr="00BC0E37">
                    <w:rPr>
                      <w:rFonts w:ascii="Times New Roman" w:hAnsi="Times New Roman" w:cs="Times New Roman"/>
                      <w:b/>
                      <w:sz w:val="24"/>
                      <w:szCs w:val="24"/>
                    </w:rPr>
                    <w:t>Принцип гендерного подхода</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i/>
                      <w:sz w:val="24"/>
                      <w:szCs w:val="24"/>
                    </w:rPr>
                  </w:pPr>
                  <w:r w:rsidRPr="00BC0E37">
                    <w:rPr>
                      <w:rFonts w:ascii="Times New Roman" w:hAnsi="Times New Roman" w:cs="Times New Roman"/>
                      <w:b/>
                      <w:sz w:val="24"/>
                      <w:szCs w:val="24"/>
                    </w:rPr>
                    <w:t xml:space="preserve">Принцип адаптивности </w:t>
                  </w:r>
                  <w:r w:rsidRPr="00BC0E37">
                    <w:rPr>
                      <w:rFonts w:ascii="Times New Roman" w:hAnsi="Times New Roman" w:cs="Times New Roman"/>
                      <w:i/>
                      <w:sz w:val="24"/>
                      <w:szCs w:val="24"/>
                    </w:rPr>
                    <w:t>(через адаптивность предметно – развивающей среды к потребностям ребёнка)</w:t>
                  </w:r>
                  <w:r>
                    <w:rPr>
                      <w:rFonts w:ascii="Times New Roman" w:hAnsi="Times New Roman" w:cs="Times New Roman"/>
                      <w:i/>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sz w:val="24"/>
                      <w:szCs w:val="24"/>
                    </w:rPr>
                  </w:pPr>
                  <w:r w:rsidRPr="00BC0E37">
                    <w:rPr>
                      <w:rFonts w:ascii="Times New Roman" w:hAnsi="Times New Roman" w:cs="Times New Roman"/>
                      <w:b/>
                      <w:sz w:val="24"/>
                      <w:szCs w:val="24"/>
                    </w:rPr>
                    <w:t>Принцип поддержки инициативы детей в различных видах деятельности</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jc w:val="both"/>
                    <w:rPr>
                      <w:rFonts w:ascii="Times New Roman" w:hAnsi="Times New Roman" w:cs="Times New Roman"/>
                      <w:b/>
                      <w:sz w:val="24"/>
                      <w:szCs w:val="24"/>
                    </w:rPr>
                  </w:pPr>
                  <w:r w:rsidRPr="00BC0E37">
                    <w:rPr>
                      <w:rFonts w:ascii="Times New Roman" w:hAnsi="Times New Roman" w:cs="Times New Roman"/>
                      <w:b/>
                      <w:sz w:val="24"/>
                      <w:szCs w:val="24"/>
                    </w:rPr>
                    <w:t>Принцип учёта особенностей развития детей с ограничен</w:t>
                  </w:r>
                  <w:r>
                    <w:rPr>
                      <w:rFonts w:ascii="Times New Roman" w:hAnsi="Times New Roman" w:cs="Times New Roman"/>
                      <w:b/>
                      <w:sz w:val="24"/>
                      <w:szCs w:val="24"/>
                    </w:rPr>
                    <w:t>ными возможностями здоровья (ОВЗ</w:t>
                  </w:r>
                  <w:r w:rsidRPr="00BC0E37">
                    <w:rPr>
                      <w:rFonts w:ascii="Times New Roman" w:hAnsi="Times New Roman" w:cs="Times New Roman"/>
                      <w:b/>
                      <w:sz w:val="24"/>
                      <w:szCs w:val="24"/>
                    </w:rPr>
                    <w:t>)</w:t>
                  </w:r>
                  <w:r>
                    <w:rPr>
                      <w:rFonts w:ascii="Times New Roman" w:hAnsi="Times New Roman" w:cs="Times New Roman"/>
                      <w:b/>
                      <w:sz w:val="24"/>
                      <w:szCs w:val="24"/>
                    </w:rPr>
                    <w:t>.</w:t>
                  </w:r>
                </w:p>
                <w:p w:rsidR="00093CD2" w:rsidRPr="00BC0E37" w:rsidRDefault="00093CD2" w:rsidP="006C1A5E">
                  <w:pPr>
                    <w:pStyle w:val="ConsPlusNormal"/>
                    <w:numPr>
                      <w:ilvl w:val="0"/>
                      <w:numId w:val="2"/>
                    </w:numPr>
                    <w:ind w:left="714" w:hanging="357"/>
                    <w:rPr>
                      <w:rFonts w:ascii="Times New Roman" w:hAnsi="Times New Roman" w:cs="Times New Roman"/>
                      <w:b/>
                      <w:sz w:val="24"/>
                      <w:szCs w:val="24"/>
                    </w:rPr>
                  </w:pPr>
                  <w:r w:rsidRPr="00BC0E37">
                    <w:rPr>
                      <w:rFonts w:ascii="Times New Roman" w:hAnsi="Times New Roman" w:cs="Times New Roman"/>
                      <w:b/>
                      <w:sz w:val="24"/>
                      <w:szCs w:val="24"/>
                    </w:rPr>
                    <w:t>Принцип регионального компонента (РК)</w:t>
                  </w:r>
                </w:p>
                <w:p w:rsidR="00093CD2" w:rsidRDefault="00093CD2" w:rsidP="003914FA">
                  <w:pPr>
                    <w:jc w:val="center"/>
                  </w:pPr>
                </w:p>
              </w:txbxContent>
            </v:textbox>
            <w10:wrap anchorx="margin"/>
          </v:roundrect>
        </w:pict>
      </w: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rPr>
          <w:rFonts w:ascii="Times New Roman" w:hAnsi="Times New Roman"/>
          <w:sz w:val="24"/>
          <w:szCs w:val="24"/>
        </w:rPr>
      </w:pPr>
    </w:p>
    <w:p w:rsidR="006C1A5E" w:rsidRDefault="006C1A5E" w:rsidP="006C1A5E">
      <w:pPr>
        <w:spacing w:after="160" w:line="259" w:lineRule="auto"/>
        <w:ind w:firstLine="708"/>
        <w:rPr>
          <w:rFonts w:ascii="Times New Roman" w:hAnsi="Times New Roman"/>
          <w:sz w:val="24"/>
          <w:szCs w:val="24"/>
        </w:rPr>
      </w:pPr>
    </w:p>
    <w:p w:rsidR="00B201D5" w:rsidRPr="006C1A5E" w:rsidRDefault="00B201D5" w:rsidP="006C1A5E">
      <w:pPr>
        <w:spacing w:after="160" w:line="240" w:lineRule="auto"/>
        <w:ind w:firstLine="708"/>
        <w:jc w:val="both"/>
        <w:rPr>
          <w:rFonts w:ascii="Times New Roman" w:hAnsi="Times New Roman"/>
          <w:sz w:val="24"/>
          <w:szCs w:val="24"/>
        </w:rPr>
      </w:pPr>
      <w:r w:rsidRPr="006C1A5E">
        <w:rPr>
          <w:rFonts w:ascii="Times New Roman" w:hAnsi="Times New Roman"/>
          <w:bCs/>
          <w:sz w:val="24"/>
          <w:szCs w:val="24"/>
        </w:rPr>
        <w:t xml:space="preserve">В основе реализации основной образовательной программы лежит культурно - исторический и системно ­ </w:t>
      </w:r>
      <w:proofErr w:type="spellStart"/>
      <w:r w:rsidRPr="006C1A5E">
        <w:rPr>
          <w:rFonts w:ascii="Times New Roman" w:hAnsi="Times New Roman"/>
          <w:bCs/>
          <w:sz w:val="24"/>
          <w:szCs w:val="24"/>
        </w:rPr>
        <w:t>деятельностный</w:t>
      </w:r>
      <w:proofErr w:type="spellEnd"/>
      <w:r w:rsidRPr="006C1A5E">
        <w:rPr>
          <w:rFonts w:ascii="Times New Roman" w:hAnsi="Times New Roman"/>
          <w:bCs/>
          <w:sz w:val="24"/>
          <w:szCs w:val="24"/>
        </w:rPr>
        <w:t xml:space="preserve"> подходы к развитию ребенка, являющиеся методологией ФГОС</w:t>
      </w:r>
      <w:r w:rsidRPr="006C1A5E">
        <w:rPr>
          <w:rFonts w:ascii="Times New Roman" w:hAnsi="Times New Roman"/>
          <w:sz w:val="24"/>
          <w:szCs w:val="24"/>
        </w:rPr>
        <w:t>, который предполагает:</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полноценное проживание ребёнком всех этапов детства (младенческого, раннего и дошкольного возраста), обогащения (амплификации) детского развития;</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индивидуализацию дошкольного образования </w:t>
      </w:r>
      <w:r w:rsidRPr="006C1A5E">
        <w:rPr>
          <w:rFonts w:ascii="Times New Roman" w:hAnsi="Times New Roman"/>
          <w:spacing w:val="-2"/>
          <w:sz w:val="24"/>
          <w:szCs w:val="24"/>
        </w:rPr>
        <w:t>(в том числе одарённых детей и детей с ограниченными возможностями здоровья)</w:t>
      </w:r>
      <w:r w:rsidRPr="006C1A5E">
        <w:rPr>
          <w:rFonts w:ascii="Times New Roman" w:eastAsia="Times New Roman" w:hAnsi="Times New Roman"/>
          <w:sz w:val="24"/>
          <w:szCs w:val="24"/>
          <w:lang w:eastAsia="ru-RU"/>
        </w:rPr>
        <w:t xml:space="preserve">; </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содействие и сотрудничество детей и взрослых, признание ребенка полноценным участником (субъектом) образовательных отношений;</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поддержку инициативы детей в различных видах деятельности;</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партнерство с семьей;</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приобщение детей к социокультурным нормам, традициям семьи, общества и государства;</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lastRenderedPageBreak/>
        <w:t>формирование познавательных интересов и познавательных действий ребенка в различных видах деятельности;</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возрастную адекватность (соответствия условий, требований, методов возрасту и особенностям развития);</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учёт этнокультурной ситуации развития детей.</w:t>
      </w:r>
    </w:p>
    <w:p w:rsidR="00B201D5" w:rsidRPr="006C1A5E" w:rsidRDefault="00B201D5" w:rsidP="006C1A5E">
      <w:pPr>
        <w:numPr>
          <w:ilvl w:val="0"/>
          <w:numId w:val="18"/>
        </w:numPr>
        <w:spacing w:after="0" w:line="240" w:lineRule="auto"/>
        <w:ind w:left="0" w:firstLine="709"/>
        <w:jc w:val="both"/>
        <w:rPr>
          <w:rFonts w:ascii="Times New Roman" w:eastAsia="Times New Roman" w:hAnsi="Times New Roman"/>
          <w:sz w:val="24"/>
          <w:szCs w:val="24"/>
          <w:lang w:eastAsia="ru-RU"/>
        </w:rPr>
      </w:pPr>
      <w:r w:rsidRPr="006C1A5E">
        <w:rPr>
          <w:rFonts w:ascii="Times New Roman" w:hAnsi="Times New Roman"/>
          <w:spacing w:val="2"/>
          <w:sz w:val="24"/>
          <w:szCs w:val="24"/>
        </w:rPr>
        <w:t xml:space="preserve">обеспечение преемственности дошкольного общего и начального </w:t>
      </w:r>
      <w:r w:rsidRPr="006C1A5E">
        <w:rPr>
          <w:rFonts w:ascii="Times New Roman" w:hAnsi="Times New Roman"/>
          <w:sz w:val="24"/>
          <w:szCs w:val="24"/>
        </w:rPr>
        <w:t>общего образования.</w:t>
      </w:r>
    </w:p>
    <w:p w:rsidR="00B201D5" w:rsidRPr="006C1A5E" w:rsidRDefault="00B201D5" w:rsidP="006C1A5E">
      <w:pPr>
        <w:spacing w:after="0" w:line="240" w:lineRule="auto"/>
        <w:ind w:firstLine="709"/>
        <w:contextualSpacing/>
        <w:jc w:val="both"/>
        <w:rPr>
          <w:rFonts w:ascii="Times New Roman" w:eastAsia="Times New Roman" w:hAnsi="Times New Roman"/>
          <w:sz w:val="24"/>
          <w:szCs w:val="24"/>
          <w:lang w:eastAsia="ru-RU"/>
        </w:rPr>
      </w:pPr>
      <w:r w:rsidRPr="006C1A5E">
        <w:rPr>
          <w:rFonts w:ascii="Times New Roman" w:hAnsi="Times New Roman"/>
          <w:bCs/>
          <w:spacing w:val="4"/>
          <w:sz w:val="24"/>
          <w:szCs w:val="24"/>
        </w:rPr>
        <w:t xml:space="preserve">Образовательная программа формируется </w:t>
      </w:r>
      <w:r w:rsidRPr="006C1A5E">
        <w:rPr>
          <w:rFonts w:ascii="Times New Roman" w:hAnsi="Times New Roman"/>
          <w:bCs/>
          <w:spacing w:val="2"/>
          <w:sz w:val="24"/>
          <w:szCs w:val="24"/>
        </w:rPr>
        <w:t xml:space="preserve">с </w:t>
      </w:r>
      <w:r w:rsidRPr="006C1A5E">
        <w:rPr>
          <w:rFonts w:ascii="Times New Roman" w:hAnsi="Times New Roman"/>
          <w:bCs/>
          <w:sz w:val="24"/>
          <w:szCs w:val="24"/>
        </w:rPr>
        <w:t xml:space="preserve">учётом особенностей базового уровня системы общего образования с целью </w:t>
      </w:r>
      <w:r w:rsidRPr="006C1A5E">
        <w:rPr>
          <w:rFonts w:ascii="Times New Roman" w:eastAsia="Times New Roman" w:hAnsi="Times New Roman"/>
          <w:sz w:val="24"/>
          <w:szCs w:val="24"/>
          <w:lang w:eastAsia="ru-RU"/>
        </w:rPr>
        <w:t>формирования общей культуры личности воспитанников,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B201D5" w:rsidRPr="006C1A5E" w:rsidRDefault="00B201D5" w:rsidP="006C1A5E">
      <w:pPr>
        <w:pStyle w:val="a5"/>
        <w:spacing w:after="0" w:line="240" w:lineRule="auto"/>
        <w:ind w:left="0" w:firstLine="709"/>
        <w:contextualSpacing w:val="0"/>
        <w:jc w:val="both"/>
        <w:rPr>
          <w:rFonts w:ascii="Times New Roman" w:hAnsi="Times New Roman"/>
          <w:sz w:val="24"/>
          <w:szCs w:val="24"/>
        </w:rPr>
      </w:pPr>
      <w:r w:rsidRPr="006C1A5E">
        <w:rPr>
          <w:rFonts w:ascii="Times New Roman" w:hAnsi="Times New Roman"/>
          <w:sz w:val="24"/>
          <w:szCs w:val="24"/>
        </w:rPr>
        <w:t xml:space="preserve">Учитываются также возраст детей и необходимость реализации образовательных задач в </w:t>
      </w:r>
      <w:r w:rsidRPr="006C1A5E">
        <w:rPr>
          <w:rFonts w:ascii="Times New Roman" w:hAnsi="Times New Roman"/>
          <w:b/>
          <w:i/>
          <w:sz w:val="24"/>
          <w:szCs w:val="24"/>
          <w:u w:val="single"/>
        </w:rPr>
        <w:t>определенных видах деятельности</w:t>
      </w:r>
      <w:r w:rsidRPr="006C1A5E">
        <w:rPr>
          <w:rFonts w:ascii="Times New Roman" w:hAnsi="Times New Roman"/>
          <w:sz w:val="24"/>
          <w:szCs w:val="24"/>
        </w:rPr>
        <w:t>. Д</w:t>
      </w:r>
      <w:r w:rsidRPr="006C1A5E">
        <w:rPr>
          <w:rFonts w:ascii="Times New Roman" w:eastAsia="Times New Roman" w:hAnsi="Times New Roman"/>
          <w:sz w:val="24"/>
          <w:szCs w:val="24"/>
          <w:lang w:eastAsia="ru-RU"/>
        </w:rPr>
        <w:t xml:space="preserve">ля детей </w:t>
      </w:r>
      <w:proofErr w:type="gramStart"/>
      <w:r w:rsidRPr="006C1A5E">
        <w:rPr>
          <w:rFonts w:ascii="Times New Roman" w:eastAsia="Times New Roman" w:hAnsi="Times New Roman"/>
          <w:sz w:val="24"/>
          <w:szCs w:val="24"/>
          <w:lang w:eastAsia="ru-RU"/>
        </w:rPr>
        <w:t>дошкольного</w:t>
      </w:r>
      <w:proofErr w:type="gramEnd"/>
      <w:r w:rsidRPr="006C1A5E">
        <w:rPr>
          <w:rFonts w:ascii="Times New Roman" w:eastAsia="Times New Roman" w:hAnsi="Times New Roman"/>
          <w:sz w:val="24"/>
          <w:szCs w:val="24"/>
          <w:lang w:eastAsia="ru-RU"/>
        </w:rPr>
        <w:t xml:space="preserve"> </w:t>
      </w:r>
      <w:proofErr w:type="spellStart"/>
      <w:r w:rsidRPr="006C1A5E">
        <w:rPr>
          <w:rFonts w:ascii="Times New Roman" w:eastAsia="Times New Roman" w:hAnsi="Times New Roman"/>
          <w:sz w:val="24"/>
          <w:szCs w:val="24"/>
          <w:lang w:eastAsia="ru-RU"/>
        </w:rPr>
        <w:t>возрастаэто</w:t>
      </w:r>
      <w:proofErr w:type="spellEnd"/>
      <w:r w:rsidRPr="006C1A5E">
        <w:rPr>
          <w:rFonts w:ascii="Times New Roman" w:eastAsia="Times New Roman" w:hAnsi="Times New Roman"/>
          <w:sz w:val="24"/>
          <w:szCs w:val="24"/>
          <w:lang w:eastAsia="ru-RU"/>
        </w:rPr>
        <w:t xml:space="preserve">: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игровая деятельность</w:t>
      </w:r>
      <w:r w:rsidRPr="006C1A5E">
        <w:rPr>
          <w:rFonts w:ascii="Times New Roman" w:eastAsia="Times New Roman" w:hAnsi="Times New Roman"/>
          <w:sz w:val="24"/>
          <w:szCs w:val="24"/>
          <w:lang w:eastAsia="ru-RU"/>
        </w:rPr>
        <w:t xml:space="preserve"> (включая сюжетно-ролевую игру как ведущую деятельность детей дошкольного возраста, а также игру с правилами и другие виды игры);</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коммуникативная</w:t>
      </w:r>
      <w:r w:rsidRPr="006C1A5E">
        <w:rPr>
          <w:rFonts w:ascii="Times New Roman" w:eastAsia="Times New Roman" w:hAnsi="Times New Roman"/>
          <w:sz w:val="24"/>
          <w:szCs w:val="24"/>
          <w:lang w:eastAsia="ru-RU"/>
        </w:rPr>
        <w:t xml:space="preserve"> (общение и взаимодействие </w:t>
      </w:r>
      <w:proofErr w:type="gramStart"/>
      <w:r w:rsidRPr="006C1A5E">
        <w:rPr>
          <w:rFonts w:ascii="Times New Roman" w:eastAsia="Times New Roman" w:hAnsi="Times New Roman"/>
          <w:sz w:val="24"/>
          <w:szCs w:val="24"/>
          <w:lang w:eastAsia="ru-RU"/>
        </w:rPr>
        <w:t>со</w:t>
      </w:r>
      <w:proofErr w:type="gramEnd"/>
      <w:r w:rsidRPr="006C1A5E">
        <w:rPr>
          <w:rFonts w:ascii="Times New Roman" w:eastAsia="Times New Roman" w:hAnsi="Times New Roman"/>
          <w:sz w:val="24"/>
          <w:szCs w:val="24"/>
          <w:lang w:eastAsia="ru-RU"/>
        </w:rPr>
        <w:t xml:space="preserve"> взрослыми и сверстниками);</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proofErr w:type="gramStart"/>
      <w:r w:rsidRPr="006C1A5E">
        <w:rPr>
          <w:rFonts w:ascii="Times New Roman" w:eastAsia="Times New Roman" w:hAnsi="Times New Roman"/>
          <w:b/>
          <w:i/>
          <w:sz w:val="24"/>
          <w:szCs w:val="24"/>
          <w:u w:val="single"/>
          <w:lang w:eastAsia="ru-RU"/>
        </w:rPr>
        <w:t>познавательно-исследовательская</w:t>
      </w:r>
      <w:proofErr w:type="gramEnd"/>
      <w:r w:rsidRPr="006C1A5E">
        <w:rPr>
          <w:rFonts w:ascii="Times New Roman" w:eastAsia="Times New Roman" w:hAnsi="Times New Roman"/>
          <w:sz w:val="24"/>
          <w:szCs w:val="24"/>
          <w:lang w:eastAsia="ru-RU"/>
        </w:rPr>
        <w:t xml:space="preserve"> (исследования объектов окружающего мира и экспериментирования с ними; восприятие художественной литературы и фольклора);</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самообслуживание и элементарный бытовой труд</w:t>
      </w:r>
      <w:r w:rsidRPr="006C1A5E">
        <w:rPr>
          <w:rFonts w:ascii="Times New Roman" w:eastAsia="Times New Roman" w:hAnsi="Times New Roman"/>
          <w:sz w:val="24"/>
          <w:szCs w:val="24"/>
          <w:lang w:eastAsia="ru-RU"/>
        </w:rPr>
        <w:t xml:space="preserve"> (в помещении и на улице);</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конструирование</w:t>
      </w:r>
      <w:r w:rsidRPr="006C1A5E">
        <w:rPr>
          <w:rFonts w:ascii="Times New Roman" w:eastAsia="Times New Roman" w:hAnsi="Times New Roman"/>
          <w:sz w:val="24"/>
          <w:szCs w:val="24"/>
          <w:lang w:eastAsia="ru-RU"/>
        </w:rPr>
        <w:t xml:space="preserve"> из разного материала, включая конструкторы, модули, бумагу, природный и иной материал;</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proofErr w:type="gramStart"/>
      <w:r w:rsidRPr="006C1A5E">
        <w:rPr>
          <w:rFonts w:ascii="Times New Roman" w:eastAsia="Times New Roman" w:hAnsi="Times New Roman"/>
          <w:b/>
          <w:i/>
          <w:sz w:val="24"/>
          <w:szCs w:val="24"/>
          <w:u w:val="single"/>
          <w:lang w:eastAsia="ru-RU"/>
        </w:rPr>
        <w:t>изобразительная</w:t>
      </w:r>
      <w:proofErr w:type="gramEnd"/>
      <w:r w:rsidR="004672B8">
        <w:rPr>
          <w:rFonts w:ascii="Times New Roman" w:eastAsia="Times New Roman" w:hAnsi="Times New Roman"/>
          <w:b/>
          <w:i/>
          <w:sz w:val="24"/>
          <w:szCs w:val="24"/>
          <w:u w:val="single"/>
          <w:lang w:eastAsia="ru-RU"/>
        </w:rPr>
        <w:t xml:space="preserve"> </w:t>
      </w:r>
      <w:r w:rsidRPr="006C1A5E">
        <w:rPr>
          <w:rFonts w:ascii="Times New Roman" w:eastAsia="Times New Roman" w:hAnsi="Times New Roman"/>
          <w:sz w:val="24"/>
          <w:szCs w:val="24"/>
          <w:lang w:eastAsia="ru-RU"/>
        </w:rPr>
        <w:t>(рисования, лепки, аппликации);</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музыкальна</w:t>
      </w:r>
      <w:proofErr w:type="gramStart"/>
      <w:r w:rsidRPr="006C1A5E">
        <w:rPr>
          <w:rFonts w:ascii="Times New Roman" w:eastAsia="Times New Roman" w:hAnsi="Times New Roman"/>
          <w:b/>
          <w:i/>
          <w:sz w:val="24"/>
          <w:szCs w:val="24"/>
          <w:u w:val="single"/>
          <w:lang w:eastAsia="ru-RU"/>
        </w:rPr>
        <w:t>я</w:t>
      </w:r>
      <w:r w:rsidRPr="006C1A5E">
        <w:rPr>
          <w:rFonts w:ascii="Times New Roman" w:eastAsia="Times New Roman" w:hAnsi="Times New Roman"/>
          <w:sz w:val="24"/>
          <w:szCs w:val="24"/>
          <w:lang w:eastAsia="ru-RU"/>
        </w:rPr>
        <w:t>(</w:t>
      </w:r>
      <w:proofErr w:type="gramEnd"/>
      <w:r w:rsidRPr="006C1A5E">
        <w:rPr>
          <w:rFonts w:ascii="Times New Roman" w:eastAsia="Times New Roman" w:hAnsi="Times New Roman"/>
          <w:sz w:val="24"/>
          <w:szCs w:val="24"/>
          <w:lang w:eastAsia="ru-RU"/>
        </w:rPr>
        <w:t>восприятие и понимание смысла музыкальных произведений, пение, музыкально-ритмические движения, игры на детских музыкальных инструментах);</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r w:rsidRPr="006C1A5E">
        <w:rPr>
          <w:rFonts w:ascii="Times New Roman" w:eastAsia="Times New Roman" w:hAnsi="Times New Roman"/>
          <w:b/>
          <w:i/>
          <w:sz w:val="24"/>
          <w:szCs w:val="24"/>
          <w:u w:val="single"/>
          <w:lang w:eastAsia="ru-RU"/>
        </w:rPr>
        <w:t>двигательная</w:t>
      </w:r>
      <w:r w:rsidRPr="006C1A5E">
        <w:rPr>
          <w:rFonts w:ascii="Times New Roman" w:eastAsia="Times New Roman" w:hAnsi="Times New Roman"/>
          <w:sz w:val="24"/>
          <w:szCs w:val="24"/>
          <w:lang w:eastAsia="ru-RU"/>
        </w:rPr>
        <w:t xml:space="preserve"> (овладение основными движениями) активность ребенка.</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Для успешной реализации Программы должны быть обеспечены следующие психолого-педагогические условия: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уважение педагогов к человеческому достоинству воспитанников, формирование и поддержка их положительной самооценки, уверенности в собственных возможностях и способностях;</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использование в образовательном процессе форм и методов работы с детьми, соответствующих их возрастным и индивидуальным особенностям (</w:t>
      </w:r>
      <w:proofErr w:type="gramStart"/>
      <w:r w:rsidRPr="006C1A5E">
        <w:rPr>
          <w:rFonts w:ascii="Times New Roman" w:eastAsia="Times New Roman" w:hAnsi="Times New Roman"/>
          <w:sz w:val="24"/>
          <w:szCs w:val="24"/>
          <w:lang w:eastAsia="ru-RU"/>
        </w:rPr>
        <w:t>недопустимость</w:t>
      </w:r>
      <w:proofErr w:type="gramEnd"/>
      <w:r w:rsidRPr="006C1A5E">
        <w:rPr>
          <w:rFonts w:ascii="Times New Roman" w:eastAsia="Times New Roman" w:hAnsi="Times New Roman"/>
          <w:sz w:val="24"/>
          <w:szCs w:val="24"/>
          <w:lang w:eastAsia="ru-RU"/>
        </w:rPr>
        <w:t xml:space="preserve"> как искусственного ускорения, так и искусственного замедления развития детей);</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построение образовательного процесса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поддержка педагогами положительного, доброжелательного отношения детей друг к другу и взаимодействия детей друг с другом в разных видах деятельности;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поддержка инициативы и самостоятельности детей в специфических для них видах деятельности;</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возможность выбора детьми материалов, видов активности, участников совместной деятельности и общения;</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защита детей от всех форм физического и психического насилия</w:t>
      </w:r>
      <w:r w:rsidRPr="006C1A5E">
        <w:rPr>
          <w:rFonts w:ascii="Times New Roman" w:eastAsia="Times New Roman" w:hAnsi="Times New Roman"/>
          <w:sz w:val="24"/>
          <w:szCs w:val="24"/>
          <w:vertAlign w:val="superscript"/>
          <w:lang w:eastAsia="ru-RU"/>
        </w:rPr>
        <w:footnoteReference w:id="3"/>
      </w:r>
      <w:r w:rsidRPr="006C1A5E">
        <w:rPr>
          <w:rFonts w:ascii="Times New Roman" w:eastAsia="Times New Roman" w:hAnsi="Times New Roman"/>
          <w:sz w:val="24"/>
          <w:szCs w:val="24"/>
          <w:lang w:eastAsia="ru-RU"/>
        </w:rPr>
        <w:t xml:space="preserve">; </w:t>
      </w:r>
    </w:p>
    <w:p w:rsidR="00B201D5" w:rsidRPr="006C1A5E" w:rsidRDefault="00B201D5" w:rsidP="006C1A5E">
      <w:pPr>
        <w:spacing w:after="0" w:line="240" w:lineRule="auto"/>
        <w:ind w:firstLine="709"/>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поддержка ДОУ и педагогами родителей дошкольников в воспитании детей, охране и укреплении их здоровья, вовлечение семей воспитанников непосредственно в образовательный процесс.</w:t>
      </w:r>
    </w:p>
    <w:p w:rsidR="00B201D5" w:rsidRPr="006C1A5E" w:rsidRDefault="00B201D5" w:rsidP="006C1A5E">
      <w:pPr>
        <w:spacing w:after="0" w:line="240" w:lineRule="auto"/>
        <w:ind w:firstLine="709"/>
        <w:jc w:val="both"/>
        <w:rPr>
          <w:rFonts w:ascii="Times New Roman" w:eastAsia="HiddenHorzOCR" w:hAnsi="Times New Roman"/>
          <w:sz w:val="24"/>
          <w:szCs w:val="24"/>
          <w:lang w:eastAsia="ru-RU"/>
        </w:rPr>
      </w:pPr>
      <w:r w:rsidRPr="006C1A5E">
        <w:rPr>
          <w:rFonts w:ascii="Times New Roman" w:eastAsia="HiddenHorzOCR" w:hAnsi="Times New Roman"/>
          <w:sz w:val="24"/>
          <w:szCs w:val="24"/>
          <w:lang w:eastAsia="ru-RU"/>
        </w:rPr>
        <w:t xml:space="preserve">Для получения качественного образования детьми с ОВЗ в рамках реализации Программы создаются необходимые условия </w:t>
      </w:r>
      <w:proofErr w:type="gramStart"/>
      <w:r w:rsidRPr="006C1A5E">
        <w:rPr>
          <w:rFonts w:ascii="Times New Roman" w:eastAsia="HiddenHorzOCR" w:hAnsi="Times New Roman"/>
          <w:sz w:val="24"/>
          <w:szCs w:val="24"/>
          <w:lang w:eastAsia="ru-RU"/>
        </w:rPr>
        <w:t>для</w:t>
      </w:r>
      <w:proofErr w:type="gramEnd"/>
      <w:r w:rsidRPr="006C1A5E">
        <w:rPr>
          <w:rFonts w:ascii="Times New Roman" w:eastAsia="HiddenHorzOCR" w:hAnsi="Times New Roman"/>
          <w:sz w:val="24"/>
          <w:szCs w:val="24"/>
          <w:lang w:eastAsia="ru-RU"/>
        </w:rPr>
        <w:t>:</w:t>
      </w:r>
    </w:p>
    <w:p w:rsidR="00B201D5" w:rsidRPr="006C1A5E" w:rsidRDefault="00B201D5" w:rsidP="006C1A5E">
      <w:pPr>
        <w:spacing w:after="0" w:line="240" w:lineRule="auto"/>
        <w:ind w:firstLine="709"/>
        <w:jc w:val="both"/>
        <w:rPr>
          <w:rFonts w:ascii="Times New Roman" w:eastAsia="HiddenHorzOCR" w:hAnsi="Times New Roman"/>
          <w:sz w:val="24"/>
          <w:szCs w:val="24"/>
          <w:lang w:eastAsia="ru-RU"/>
        </w:rPr>
      </w:pPr>
      <w:r w:rsidRPr="006C1A5E">
        <w:rPr>
          <w:rFonts w:ascii="Times New Roman" w:eastAsia="HiddenHorzOCR" w:hAnsi="Times New Roman"/>
          <w:sz w:val="24"/>
          <w:szCs w:val="24"/>
          <w:lang w:eastAsia="ru-RU"/>
        </w:rPr>
        <w:lastRenderedPageBreak/>
        <w:t xml:space="preserve">- диагностики и коррекции нарушений развития и социальной их адаптации; </w:t>
      </w:r>
    </w:p>
    <w:p w:rsidR="00B201D5" w:rsidRPr="006C1A5E" w:rsidRDefault="00B201D5" w:rsidP="006C1A5E">
      <w:pPr>
        <w:spacing w:after="0" w:line="240" w:lineRule="auto"/>
        <w:ind w:firstLine="709"/>
        <w:jc w:val="both"/>
        <w:rPr>
          <w:rFonts w:ascii="Times New Roman" w:eastAsia="HiddenHorzOCR" w:hAnsi="Times New Roman"/>
          <w:sz w:val="24"/>
          <w:szCs w:val="24"/>
          <w:lang w:eastAsia="ru-RU"/>
        </w:rPr>
      </w:pPr>
      <w:r w:rsidRPr="006C1A5E">
        <w:rPr>
          <w:rFonts w:ascii="Times New Roman" w:eastAsia="HiddenHorzOCR" w:hAnsi="Times New Roman"/>
          <w:sz w:val="24"/>
          <w:szCs w:val="24"/>
          <w:lang w:eastAsia="ru-RU"/>
        </w:rPr>
        <w:t xml:space="preserve">- оказания ранней коррекционной помощи на основе специальных психолого-педагогических подходов и наиболее подходящих для этих воспитанников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 посредством организации инклюзивного образования детей с ОВЗ. </w:t>
      </w:r>
    </w:p>
    <w:p w:rsidR="00092053" w:rsidRDefault="00092053" w:rsidP="00092053">
      <w:pPr>
        <w:spacing w:after="0" w:line="240" w:lineRule="auto"/>
        <w:contextualSpacing/>
        <w:rPr>
          <w:rFonts w:ascii="Times New Roman" w:eastAsia="Times New Roman" w:hAnsi="Times New Roman"/>
          <w:b/>
          <w:color w:val="4F6228"/>
          <w:sz w:val="28"/>
          <w:szCs w:val="28"/>
          <w:lang w:eastAsia="ru-RU"/>
        </w:rPr>
      </w:pPr>
    </w:p>
    <w:p w:rsidR="003914FA" w:rsidRDefault="003914FA" w:rsidP="00092053">
      <w:pPr>
        <w:spacing w:after="0" w:line="240" w:lineRule="auto"/>
        <w:contextualSpacing/>
        <w:jc w:val="center"/>
        <w:rPr>
          <w:rFonts w:ascii="Times New Roman" w:eastAsia="Times New Roman" w:hAnsi="Times New Roman"/>
          <w:b/>
          <w:color w:val="4F6228"/>
          <w:sz w:val="28"/>
          <w:szCs w:val="28"/>
          <w:lang w:eastAsia="ru-RU"/>
        </w:rPr>
      </w:pPr>
      <w:r w:rsidRPr="003914FA">
        <w:rPr>
          <w:rFonts w:ascii="Times New Roman" w:eastAsia="Times New Roman" w:hAnsi="Times New Roman"/>
          <w:b/>
          <w:color w:val="4F6228"/>
          <w:sz w:val="28"/>
          <w:szCs w:val="28"/>
          <w:lang w:eastAsia="ru-RU"/>
        </w:rPr>
        <w:t>ВАРИАТИВНАЯ ЧАСТЬ</w:t>
      </w:r>
    </w:p>
    <w:p w:rsidR="00092053" w:rsidRPr="003914FA" w:rsidRDefault="00092053" w:rsidP="00092053">
      <w:pPr>
        <w:spacing w:after="0" w:line="240" w:lineRule="auto"/>
        <w:contextualSpacing/>
        <w:jc w:val="center"/>
        <w:rPr>
          <w:rFonts w:ascii="Times New Roman" w:eastAsia="Times New Roman" w:hAnsi="Times New Roman"/>
          <w:b/>
          <w:color w:val="4F6228"/>
          <w:sz w:val="28"/>
          <w:szCs w:val="28"/>
          <w:lang w:eastAsia="ru-RU"/>
        </w:rPr>
      </w:pPr>
    </w:p>
    <w:p w:rsidR="003914FA" w:rsidRDefault="006C195D" w:rsidP="003914FA">
      <w:pPr>
        <w:spacing w:after="160" w:line="259" w:lineRule="auto"/>
        <w:jc w:val="center"/>
        <w:rPr>
          <w:rFonts w:ascii="Times New Roman" w:hAnsi="Times New Roman"/>
          <w:sz w:val="24"/>
          <w:szCs w:val="24"/>
        </w:rPr>
      </w:pPr>
      <w:r>
        <w:rPr>
          <w:noProof/>
          <w:lang w:eastAsia="ru-RU"/>
        </w:rPr>
        <w:pict>
          <v:roundrect id="Скругленный прямоугольник 10" o:spid="_x0000_s1086" style="position:absolute;left:0;text-align:left;margin-left:13.55pt;margin-top:9.55pt;width:471.95pt;height:343.55pt;z-index:25177088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" fillcolor="white [3212]" strokecolor="#92d050" strokeweight="15pt">
            <v:stroke opacity="32896f" linestyle="thinThick" joinstyle="bevel"/>
            <v:textbox style="mso-next-textbox:#Скругленный прямоугольник 10">
              <w:txbxContent>
                <w:p w:rsidR="00093CD2" w:rsidRDefault="00093CD2" w:rsidP="00CB1F65">
                  <w:pPr>
                    <w:contextualSpacing/>
                    <w:jc w:val="center"/>
                    <w:rPr>
                      <w:rFonts w:ascii="Times New Roman" w:hAnsi="Times New Roman"/>
                      <w:sz w:val="24"/>
                      <w:szCs w:val="24"/>
                    </w:rPr>
                  </w:pPr>
                  <w:r w:rsidRPr="00DF290E">
                    <w:rPr>
                      <w:rFonts w:ascii="Times New Roman" w:hAnsi="Times New Roman"/>
                      <w:b/>
                      <w:sz w:val="24"/>
                      <w:szCs w:val="24"/>
                    </w:rPr>
                    <w:t xml:space="preserve">ЗАДАЧИ </w:t>
                  </w:r>
                  <w:r w:rsidRPr="00C34474">
                    <w:rPr>
                      <w:rFonts w:ascii="Times New Roman" w:hAnsi="Times New Roman"/>
                      <w:sz w:val="24"/>
                      <w:szCs w:val="24"/>
                    </w:rPr>
                    <w:t>МБДОУ «Детски</w:t>
                  </w:r>
                  <w:r>
                    <w:rPr>
                      <w:rFonts w:ascii="Times New Roman" w:hAnsi="Times New Roman"/>
                      <w:sz w:val="24"/>
                      <w:szCs w:val="24"/>
                    </w:rPr>
                    <w:t>й сад комбинированного вида № 63 «Калинка</w:t>
                  </w:r>
                  <w:r w:rsidRPr="00C34474">
                    <w:rPr>
                      <w:rFonts w:ascii="Times New Roman" w:hAnsi="Times New Roman"/>
                      <w:sz w:val="24"/>
                      <w:szCs w:val="24"/>
                    </w:rPr>
                    <w:t>»</w:t>
                  </w:r>
                </w:p>
                <w:p w:rsidR="00093CD2" w:rsidRDefault="00093CD2" w:rsidP="00CB1F65">
                  <w:pPr>
                    <w:contextualSpacing/>
                    <w:jc w:val="center"/>
                    <w:rPr>
                      <w:rFonts w:ascii="Times New Roman" w:hAnsi="Times New Roman"/>
                      <w:b/>
                      <w:sz w:val="24"/>
                      <w:szCs w:val="24"/>
                    </w:rPr>
                  </w:pPr>
                  <w:r>
                    <w:rPr>
                      <w:rFonts w:ascii="Times New Roman" w:hAnsi="Times New Roman"/>
                      <w:b/>
                      <w:sz w:val="24"/>
                      <w:szCs w:val="24"/>
                    </w:rPr>
                    <w:t>по приоритетным направлениям</w:t>
                  </w:r>
                </w:p>
                <w:p w:rsidR="00093CD2" w:rsidRPr="00DD6491" w:rsidRDefault="00093CD2" w:rsidP="00CB1F65">
                  <w:pPr>
                    <w:contextualSpacing/>
                    <w:jc w:val="center"/>
                    <w:rPr>
                      <w:rFonts w:ascii="Times New Roman" w:hAnsi="Times New Roman"/>
                      <w:b/>
                      <w:i/>
                      <w:sz w:val="24"/>
                      <w:szCs w:val="24"/>
                    </w:rPr>
                  </w:pPr>
                  <w:proofErr w:type="gramStart"/>
                  <w:r w:rsidRPr="00DD6491">
                    <w:rPr>
                      <w:rFonts w:ascii="Times New Roman" w:hAnsi="Times New Roman"/>
                      <w:i/>
                      <w:sz w:val="24"/>
                      <w:szCs w:val="24"/>
                    </w:rPr>
                    <w:t xml:space="preserve">(гл.2 Устав МБДОУ «Детский сад </w:t>
                  </w:r>
                  <w:proofErr w:type="gramEnd"/>
                </w:p>
                <w:p w:rsidR="00093CD2" w:rsidRPr="00DD6491" w:rsidRDefault="00093CD2" w:rsidP="00DE55BE">
                  <w:pPr>
                    <w:contextualSpacing/>
                    <w:jc w:val="center"/>
                    <w:rPr>
                      <w:rFonts w:ascii="Times New Roman" w:hAnsi="Times New Roman"/>
                      <w:i/>
                      <w:sz w:val="24"/>
                      <w:szCs w:val="24"/>
                    </w:rPr>
                  </w:pPr>
                  <w:r w:rsidRPr="00DD6491">
                    <w:rPr>
                      <w:rFonts w:ascii="Times New Roman" w:hAnsi="Times New Roman"/>
                      <w:i/>
                      <w:sz w:val="24"/>
                      <w:szCs w:val="24"/>
                    </w:rPr>
                    <w:t>комбинированного вида № 63 «Калинка»)</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Охрана жизни и укрепление физического и психического здоровья воспитанников;</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Обеспечение познавательн</w:t>
                  </w:r>
                  <w:proofErr w:type="gramStart"/>
                  <w:r>
                    <w:rPr>
                      <w:rFonts w:ascii="Times New Roman" w:hAnsi="Times New Roman"/>
                      <w:sz w:val="24"/>
                      <w:szCs w:val="24"/>
                    </w:rPr>
                    <w:t>о-</w:t>
                  </w:r>
                  <w:proofErr w:type="gramEnd"/>
                  <w:r>
                    <w:rPr>
                      <w:rFonts w:ascii="Times New Roman" w:hAnsi="Times New Roman"/>
                      <w:sz w:val="24"/>
                      <w:szCs w:val="24"/>
                    </w:rPr>
                    <w:t xml:space="preserve"> речевого, социально- личностного, художественно-эстетического и физического развития детей;</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 xml:space="preserve">Осуществление необходимой коррекции недостатков в физическом и (или) </w:t>
                  </w:r>
                  <w:proofErr w:type="gramStart"/>
                  <w:r>
                    <w:rPr>
                      <w:rFonts w:ascii="Times New Roman" w:hAnsi="Times New Roman"/>
                      <w:sz w:val="24"/>
                      <w:szCs w:val="24"/>
                    </w:rPr>
                    <w:t>психическим</w:t>
                  </w:r>
                  <w:proofErr w:type="gramEnd"/>
                  <w:r>
                    <w:rPr>
                      <w:rFonts w:ascii="Times New Roman" w:hAnsi="Times New Roman"/>
                      <w:sz w:val="24"/>
                      <w:szCs w:val="24"/>
                    </w:rPr>
                    <w:t xml:space="preserve"> развитии детей;</w:t>
                  </w:r>
                </w:p>
                <w:p w:rsidR="00093CD2"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Взаимодействие с семьями детей для обеспечения полноценного развития детей;</w:t>
                  </w:r>
                </w:p>
                <w:p w:rsidR="00093CD2" w:rsidRPr="00036695" w:rsidRDefault="00093CD2" w:rsidP="00165ACC">
                  <w:pPr>
                    <w:pStyle w:val="a5"/>
                    <w:numPr>
                      <w:ilvl w:val="0"/>
                      <w:numId w:val="38"/>
                    </w:numPr>
                    <w:spacing w:line="240" w:lineRule="auto"/>
                    <w:ind w:left="714" w:hanging="357"/>
                    <w:rPr>
                      <w:rFonts w:ascii="Times New Roman" w:hAnsi="Times New Roman"/>
                      <w:sz w:val="24"/>
                      <w:szCs w:val="24"/>
                    </w:rPr>
                  </w:pPr>
                  <w:r>
                    <w:rPr>
                      <w:rFonts w:ascii="Times New Roman" w:hAnsi="Times New Roman"/>
                      <w:sz w:val="24"/>
                      <w:szCs w:val="24"/>
                    </w:rPr>
                    <w:t>Оказание консультативной и методической помощи родителям (законным представителям) воспитанников по вопросам воспитания, обучения и развития детей.</w:t>
                  </w:r>
                </w:p>
                <w:p w:rsidR="00093CD2" w:rsidRDefault="00093CD2" w:rsidP="00DF290E">
                  <w:pPr>
                    <w:jc w:val="center"/>
                  </w:pPr>
                </w:p>
              </w:txbxContent>
            </v:textbox>
            <w10:wrap anchorx="margin"/>
          </v:roundrect>
        </w:pict>
      </w:r>
    </w:p>
    <w:p w:rsidR="00822833" w:rsidRDefault="00822833" w:rsidP="00E22EC1">
      <w:pPr>
        <w:jc w:val="center"/>
        <w:rPr>
          <w:rFonts w:ascii="Times New Roman" w:hAnsi="Times New Roman"/>
          <w:sz w:val="24"/>
          <w:szCs w:val="24"/>
        </w:rPr>
      </w:pPr>
    </w:p>
    <w:p w:rsidR="00B201D5" w:rsidRDefault="00B201D5" w:rsidP="00B201D5">
      <w:pPr>
        <w:pStyle w:val="a4"/>
        <w:spacing w:line="276" w:lineRule="auto"/>
        <w:ind w:firstLine="709"/>
        <w:rPr>
          <w:rFonts w:ascii="Times New Roman" w:hAnsi="Times New Roman"/>
          <w:sz w:val="24"/>
          <w:szCs w:val="24"/>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Pr="00B201D5" w:rsidRDefault="00B201D5" w:rsidP="00B201D5">
      <w:pPr>
        <w:rPr>
          <w:lang w:eastAsia="ru-RU"/>
        </w:rPr>
      </w:pPr>
    </w:p>
    <w:p w:rsidR="00B201D5" w:rsidRDefault="00B201D5" w:rsidP="00B201D5">
      <w:pPr>
        <w:pStyle w:val="a4"/>
        <w:tabs>
          <w:tab w:val="left" w:pos="4388"/>
        </w:tabs>
        <w:spacing w:line="276" w:lineRule="auto"/>
        <w:ind w:firstLine="0"/>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3027D9" w:rsidP="00B201D5">
      <w:pPr>
        <w:pStyle w:val="a4"/>
        <w:spacing w:line="276" w:lineRule="auto"/>
        <w:ind w:firstLine="709"/>
      </w:pPr>
    </w:p>
    <w:p w:rsidR="003027D9" w:rsidRDefault="006C195D" w:rsidP="00B201D5">
      <w:pPr>
        <w:pStyle w:val="a4"/>
        <w:spacing w:line="276" w:lineRule="auto"/>
        <w:ind w:firstLine="709"/>
      </w:pPr>
      <w:r>
        <w:rPr>
          <w:rFonts w:ascii="Times New Roman" w:hAnsi="Times New Roman"/>
          <w:b/>
          <w:noProof/>
          <w:color w:val="4F6228"/>
          <w:sz w:val="28"/>
          <w:szCs w:val="28"/>
        </w:rPr>
        <w:pict>
          <v:roundrect id="_x0000_s1090" style="position:absolute;left:0;text-align:left;margin-left:68.4pt;margin-top:9.35pt;width:373.05pt;height:40.25pt;z-index:25177395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" fillcolor="white [3212]" strokecolor="#92d050" strokeweight="15pt">
            <v:stroke opacity="32896f" linestyle="thinThick" joinstyle="bevel"/>
            <v:textbox style="mso-next-textbox:#_x0000_s1090">
              <w:txbxContent>
                <w:p w:rsidR="00093CD2" w:rsidRDefault="00093CD2" w:rsidP="0022139B">
                  <w:pPr>
                    <w:jc w:val="center"/>
                    <w:rPr>
                      <w:rFonts w:ascii="Times New Roman" w:hAnsi="Times New Roman"/>
                      <w:b/>
                      <w:sz w:val="24"/>
                      <w:szCs w:val="24"/>
                    </w:rPr>
                  </w:pPr>
                  <w:r>
                    <w:rPr>
                      <w:rFonts w:ascii="Times New Roman" w:hAnsi="Times New Roman"/>
                      <w:b/>
                      <w:sz w:val="24"/>
                      <w:szCs w:val="24"/>
                    </w:rPr>
                    <w:t>Региональный компонент</w:t>
                  </w:r>
                </w:p>
                <w:p w:rsidR="00093CD2" w:rsidRDefault="00093CD2" w:rsidP="0022139B">
                  <w:pPr>
                    <w:jc w:val="center"/>
                  </w:pPr>
                </w:p>
              </w:txbxContent>
            </v:textbox>
            <w10:wrap anchorx="margin"/>
          </v:roundrect>
        </w:pict>
      </w:r>
    </w:p>
    <w:p w:rsidR="003027D9" w:rsidRDefault="003027D9" w:rsidP="00B201D5">
      <w:pPr>
        <w:pStyle w:val="a4"/>
        <w:spacing w:line="276" w:lineRule="auto"/>
        <w:ind w:firstLine="709"/>
      </w:pPr>
    </w:p>
    <w:p w:rsidR="003027D9" w:rsidRDefault="003027D9" w:rsidP="00B201D5">
      <w:pPr>
        <w:pStyle w:val="a4"/>
        <w:spacing w:line="276" w:lineRule="auto"/>
        <w:ind w:firstLine="709"/>
        <w:rPr>
          <w:rFonts w:ascii="Times New Roman" w:hAnsi="Times New Roman" w:cs="Times New Roman"/>
          <w:color w:val="auto"/>
          <w:sz w:val="24"/>
          <w:szCs w:val="24"/>
        </w:rPr>
      </w:pPr>
    </w:p>
    <w:p w:rsidR="0022139B" w:rsidRDefault="0022139B" w:rsidP="00B201D5">
      <w:pPr>
        <w:pStyle w:val="a4"/>
        <w:spacing w:line="276" w:lineRule="auto"/>
        <w:ind w:firstLine="709"/>
        <w:rPr>
          <w:rFonts w:ascii="Times New Roman" w:hAnsi="Times New Roman" w:cs="Times New Roman"/>
          <w:color w:val="auto"/>
          <w:sz w:val="24"/>
          <w:szCs w:val="24"/>
        </w:rPr>
      </w:pPr>
    </w:p>
    <w:p w:rsidR="0022139B" w:rsidRPr="000B4F85" w:rsidRDefault="0022139B" w:rsidP="001850C9">
      <w:pPr>
        <w:pStyle w:val="a4"/>
        <w:spacing w:line="276" w:lineRule="auto"/>
        <w:ind w:firstLine="0"/>
        <w:rPr>
          <w:rFonts w:ascii="Times New Roman" w:hAnsi="Times New Roman" w:cs="Times New Roman"/>
          <w:color w:val="auto"/>
          <w:sz w:val="24"/>
          <w:szCs w:val="24"/>
        </w:rPr>
      </w:pPr>
    </w:p>
    <w:p w:rsidR="003027D9" w:rsidRPr="000B4F85" w:rsidRDefault="003027D9" w:rsidP="006C1A5E">
      <w:pPr>
        <w:autoSpaceDE w:val="0"/>
        <w:autoSpaceDN w:val="0"/>
        <w:adjustRightInd w:val="0"/>
        <w:spacing w:line="240" w:lineRule="auto"/>
        <w:ind w:firstLine="708"/>
        <w:jc w:val="both"/>
        <w:rPr>
          <w:rFonts w:ascii="Times New Roman" w:eastAsia="Times New Roman" w:hAnsi="Times New Roman"/>
          <w:sz w:val="24"/>
          <w:szCs w:val="24"/>
          <w:lang w:eastAsia="ru-RU"/>
        </w:rPr>
      </w:pPr>
      <w:r w:rsidRPr="000B4F85">
        <w:rPr>
          <w:rFonts w:ascii="Times New Roman" w:eastAsia="Times New Roman" w:hAnsi="Times New Roman"/>
          <w:sz w:val="24"/>
          <w:szCs w:val="24"/>
          <w:lang w:eastAsia="ru-RU"/>
        </w:rPr>
        <w:t>В ООП ДОУ 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3027D9" w:rsidRPr="001D4E25" w:rsidRDefault="003027D9" w:rsidP="006C1A5E">
      <w:pPr>
        <w:pStyle w:val="Style24"/>
        <w:widowControl/>
        <w:jc w:val="both"/>
      </w:pPr>
      <w:r w:rsidRPr="001D4E25">
        <w:t xml:space="preserve">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w:t>
      </w:r>
      <w:proofErr w:type="spellStart"/>
      <w:r w:rsidRPr="001D4E25">
        <w:t>традициями</w:t>
      </w:r>
      <w:proofErr w:type="gramStart"/>
      <w:r w:rsidRPr="001D4E25">
        <w:t>.</w:t>
      </w:r>
      <w:r w:rsidR="00990361">
        <w:t>Р</w:t>
      </w:r>
      <w:proofErr w:type="gramEnd"/>
      <w:r w:rsidR="00990361">
        <w:t>егиональный</w:t>
      </w:r>
      <w:proofErr w:type="spellEnd"/>
      <w:r w:rsidR="00990361">
        <w:t xml:space="preserve"> к</w:t>
      </w:r>
      <w:r>
        <w:t xml:space="preserve">омпонент </w:t>
      </w:r>
      <w:r w:rsidR="00990361">
        <w:rPr>
          <w:b/>
        </w:rPr>
        <w:t xml:space="preserve">(далее </w:t>
      </w:r>
      <w:r w:rsidRPr="0015048D">
        <w:rPr>
          <w:b/>
        </w:rPr>
        <w:t>РК</w:t>
      </w:r>
      <w:r>
        <w:t xml:space="preserve">) составлен с учетом национальных </w:t>
      </w:r>
      <w:r w:rsidRPr="001D4E25">
        <w:t>и региональных особенностей Республики Татарстан, который предусматривает следующие направления деятельности</w:t>
      </w:r>
      <w:r>
        <w:t xml:space="preserve"> ДОУ</w:t>
      </w:r>
      <w:r w:rsidRPr="001D4E25">
        <w:t>:</w:t>
      </w:r>
    </w:p>
    <w:p w:rsidR="003027D9" w:rsidRDefault="003027D9" w:rsidP="00165ACC">
      <w:pPr>
        <w:pStyle w:val="Style24"/>
        <w:widowControl/>
        <w:numPr>
          <w:ilvl w:val="0"/>
          <w:numId w:val="39"/>
        </w:numPr>
        <w:ind w:left="714" w:hanging="357"/>
        <w:jc w:val="both"/>
      </w:pPr>
      <w:r w:rsidRPr="001D4E25">
        <w:lastRenderedPageBreak/>
        <w:t>Приобщение к истокам национальной культуры народов, населяющих Республику Татарстан</w:t>
      </w:r>
    </w:p>
    <w:p w:rsidR="003027D9" w:rsidRPr="00475DA9" w:rsidRDefault="003027D9" w:rsidP="00165ACC">
      <w:pPr>
        <w:pStyle w:val="Style24"/>
        <w:widowControl/>
        <w:numPr>
          <w:ilvl w:val="0"/>
          <w:numId w:val="39"/>
        </w:numPr>
        <w:ind w:left="714" w:hanging="357"/>
        <w:jc w:val="both"/>
      </w:pPr>
      <w:r w:rsidRPr="00475DA9">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027D9" w:rsidRPr="001D4E25" w:rsidRDefault="003027D9" w:rsidP="00165ACC">
      <w:pPr>
        <w:pStyle w:val="Style24"/>
        <w:widowControl/>
        <w:numPr>
          <w:ilvl w:val="0"/>
          <w:numId w:val="39"/>
        </w:numPr>
        <w:ind w:left="714" w:hanging="357"/>
        <w:jc w:val="both"/>
      </w:pPr>
      <w:r w:rsidRPr="001D4E25">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3027D9" w:rsidRPr="001D4E25" w:rsidRDefault="003027D9" w:rsidP="00165ACC">
      <w:pPr>
        <w:pStyle w:val="Style24"/>
        <w:widowControl/>
        <w:numPr>
          <w:ilvl w:val="0"/>
          <w:numId w:val="39"/>
        </w:numPr>
        <w:ind w:left="714" w:hanging="357"/>
        <w:jc w:val="both"/>
      </w:pPr>
      <w:r w:rsidRPr="001D4E25">
        <w:t>Ознакомление с природой родного края, формирование экологической культуры.</w:t>
      </w:r>
    </w:p>
    <w:p w:rsidR="003027D9" w:rsidRDefault="003027D9" w:rsidP="00165ACC">
      <w:pPr>
        <w:pStyle w:val="Style24"/>
        <w:widowControl/>
        <w:numPr>
          <w:ilvl w:val="0"/>
          <w:numId w:val="39"/>
        </w:numPr>
        <w:ind w:left="714" w:hanging="357"/>
        <w:jc w:val="both"/>
      </w:pPr>
      <w:r w:rsidRPr="001D4E25">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92053" w:rsidRDefault="00092053" w:rsidP="00092053">
      <w:pPr>
        <w:pStyle w:val="Style24"/>
        <w:widowControl/>
        <w:ind w:left="714"/>
        <w:jc w:val="both"/>
      </w:pPr>
    </w:p>
    <w:p w:rsidR="003027D9" w:rsidRPr="00233F23" w:rsidRDefault="006C195D" w:rsidP="003027D9">
      <w:pPr>
        <w:pStyle w:val="Style24"/>
        <w:widowControl/>
        <w:spacing w:line="360" w:lineRule="auto"/>
        <w:ind w:left="720"/>
        <w:jc w:val="both"/>
        <w:rPr>
          <w:rStyle w:val="list0020paragraphcharchar"/>
        </w:rPr>
      </w:pPr>
      <w:r>
        <w:rPr>
          <w:noProof/>
        </w:rPr>
        <w:pict>
          <v:roundrect id="_x0000_s1091" style="position:absolute;left:0;text-align:left;margin-left:61.5pt;margin-top:8pt;width:373.05pt;height:40.25pt;z-index:25177497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" fillcolor="white [3212]" strokecolor="#92d050" strokeweight="15pt">
            <v:stroke opacity="32896f" linestyle="thinThick" joinstyle="bevel"/>
            <v:textbox style="mso-next-textbox:#_x0000_s1091">
              <w:txbxContent>
                <w:p w:rsidR="00093CD2" w:rsidRDefault="00093CD2" w:rsidP="00B85491">
                  <w:pPr>
                    <w:jc w:val="center"/>
                    <w:rPr>
                      <w:rFonts w:ascii="Times New Roman" w:hAnsi="Times New Roman"/>
                      <w:b/>
                      <w:sz w:val="24"/>
                      <w:szCs w:val="24"/>
                    </w:rPr>
                  </w:pPr>
                  <w:r>
                    <w:rPr>
                      <w:rFonts w:ascii="Times New Roman" w:hAnsi="Times New Roman"/>
                      <w:b/>
                      <w:sz w:val="24"/>
                      <w:szCs w:val="24"/>
                    </w:rPr>
                    <w:t>УМК</w:t>
                  </w:r>
                </w:p>
                <w:p w:rsidR="00093CD2" w:rsidRDefault="00093CD2" w:rsidP="00B85491">
                  <w:pPr>
                    <w:jc w:val="center"/>
                  </w:pPr>
                </w:p>
              </w:txbxContent>
            </v:textbox>
            <w10:wrap anchorx="margin"/>
          </v:roundrect>
        </w:pict>
      </w:r>
    </w:p>
    <w:p w:rsidR="00B85491" w:rsidRDefault="00B85491" w:rsidP="003027D9">
      <w:pPr>
        <w:pStyle w:val="11"/>
        <w:spacing w:line="360" w:lineRule="auto"/>
        <w:ind w:firstLine="180"/>
        <w:jc w:val="both"/>
        <w:rPr>
          <w:rStyle w:val="list0020paragraphcharchar"/>
          <w:rFonts w:ascii="Times New Roman" w:hAnsi="Times New Roman"/>
          <w:sz w:val="24"/>
          <w:szCs w:val="24"/>
          <w:lang w:val="ru-RU"/>
        </w:rPr>
      </w:pPr>
    </w:p>
    <w:p w:rsidR="00B85491" w:rsidRDefault="00B85491" w:rsidP="003027D9">
      <w:pPr>
        <w:pStyle w:val="11"/>
        <w:spacing w:line="360" w:lineRule="auto"/>
        <w:ind w:firstLine="180"/>
        <w:jc w:val="both"/>
        <w:rPr>
          <w:rStyle w:val="list0020paragraphcharchar"/>
          <w:rFonts w:ascii="Times New Roman" w:hAnsi="Times New Roman"/>
          <w:sz w:val="24"/>
          <w:szCs w:val="24"/>
          <w:lang w:val="ru-RU"/>
        </w:rPr>
      </w:pPr>
    </w:p>
    <w:p w:rsidR="00274846" w:rsidRDefault="00274846" w:rsidP="006C1A5E">
      <w:pPr>
        <w:pStyle w:val="11"/>
        <w:ind w:firstLine="180"/>
        <w:jc w:val="both"/>
        <w:rPr>
          <w:rStyle w:val="list0020paragraphcharchar"/>
          <w:rFonts w:ascii="Times New Roman" w:hAnsi="Times New Roman"/>
          <w:sz w:val="24"/>
          <w:szCs w:val="24"/>
          <w:lang w:val="ru-RU"/>
        </w:rPr>
      </w:pPr>
    </w:p>
    <w:p w:rsidR="003027D9" w:rsidRPr="00B85491" w:rsidRDefault="003027D9" w:rsidP="006C1A5E">
      <w:pPr>
        <w:pStyle w:val="11"/>
        <w:ind w:firstLine="180"/>
        <w:jc w:val="both"/>
        <w:rPr>
          <w:rStyle w:val="list0020paragraphcharchar"/>
          <w:rFonts w:ascii="Times New Roman" w:hAnsi="Times New Roman"/>
          <w:sz w:val="24"/>
          <w:szCs w:val="24"/>
          <w:lang w:val="ru-RU"/>
        </w:rPr>
      </w:pPr>
      <w:r w:rsidRPr="00B85491">
        <w:rPr>
          <w:rStyle w:val="list0020paragraphcharchar"/>
          <w:rFonts w:ascii="Times New Roman" w:hAnsi="Times New Roman"/>
          <w:sz w:val="24"/>
          <w:szCs w:val="24"/>
          <w:lang w:val="ru-RU"/>
        </w:rPr>
        <w:t>В ДОУ реализуется</w:t>
      </w:r>
      <w:r w:rsidRPr="00B85491">
        <w:rPr>
          <w:rStyle w:val="list0020paragraphcharchar"/>
          <w:rFonts w:ascii="Times New Roman" w:hAnsi="Times New Roman"/>
          <w:b/>
          <w:sz w:val="24"/>
          <w:szCs w:val="24"/>
          <w:lang w:val="ru-RU"/>
        </w:rPr>
        <w:t xml:space="preserve"> Региональная программа </w:t>
      </w:r>
      <w:r w:rsidRPr="00B85491">
        <w:rPr>
          <w:rStyle w:val="list0020paragraphcharchar"/>
          <w:rFonts w:ascii="Times New Roman" w:hAnsi="Times New Roman"/>
          <w:sz w:val="24"/>
          <w:szCs w:val="24"/>
          <w:lang w:val="ru-RU"/>
        </w:rPr>
        <w:t>дошкольного образования.</w:t>
      </w:r>
      <w:r w:rsidRPr="00B85491">
        <w:rPr>
          <w:rStyle w:val="ae"/>
          <w:rFonts w:ascii="Times New Roman" w:hAnsi="Times New Roman"/>
          <w:sz w:val="24"/>
          <w:szCs w:val="24"/>
          <w:lang w:val="ru-RU"/>
        </w:rPr>
        <w:footnoteReference w:id="4"/>
      </w:r>
    </w:p>
    <w:p w:rsidR="003027D9" w:rsidRPr="00B85491" w:rsidRDefault="003027D9" w:rsidP="006C1A5E">
      <w:pPr>
        <w:pStyle w:val="11"/>
        <w:ind w:firstLine="180"/>
        <w:jc w:val="both"/>
        <w:rPr>
          <w:rFonts w:ascii="Times New Roman" w:hAnsi="Times New Roman"/>
          <w:sz w:val="24"/>
          <w:szCs w:val="24"/>
          <w:lang w:val="ru-RU"/>
        </w:rPr>
      </w:pPr>
      <w:r w:rsidRPr="00B85491">
        <w:rPr>
          <w:rFonts w:ascii="Times New Roman" w:hAnsi="Times New Roman"/>
          <w:sz w:val="24"/>
          <w:szCs w:val="24"/>
          <w:lang w:val="tt-RU"/>
        </w:rPr>
        <w:t xml:space="preserve"> В рамках реализации Стратегии развития образования в Республике Татарстан на 2010 – 2015 годы </w:t>
      </w:r>
      <w:r w:rsidRPr="00B85491">
        <w:rPr>
          <w:rFonts w:ascii="Times New Roman" w:hAnsi="Times New Roman"/>
          <w:sz w:val="24"/>
          <w:szCs w:val="24"/>
          <w:lang w:val="ru-RU"/>
        </w:rPr>
        <w:t>«</w:t>
      </w:r>
      <w:r w:rsidRPr="00B85491">
        <w:rPr>
          <w:rFonts w:ascii="Times New Roman" w:hAnsi="Times New Roman"/>
          <w:sz w:val="24"/>
          <w:szCs w:val="24"/>
          <w:lang w:val="tt-RU"/>
        </w:rPr>
        <w:t>Киләчәк</w:t>
      </w:r>
      <w:r w:rsidRPr="00B85491">
        <w:rPr>
          <w:rFonts w:ascii="Times New Roman" w:hAnsi="Times New Roman"/>
          <w:sz w:val="24"/>
          <w:szCs w:val="24"/>
          <w:lang w:val="ru-RU"/>
        </w:rPr>
        <w:t xml:space="preserve">» творческой группой , созданной Министерством образования и науки Республики Татарстан, разработаны новые учебно-методические комплекты </w:t>
      </w:r>
      <w:r w:rsidRPr="00B85491">
        <w:rPr>
          <w:rFonts w:ascii="Times New Roman" w:hAnsi="Times New Roman"/>
          <w:b/>
          <w:sz w:val="24"/>
          <w:szCs w:val="24"/>
          <w:lang w:val="ru-RU"/>
        </w:rPr>
        <w:t>(далее УМК)</w:t>
      </w:r>
      <w:r w:rsidRPr="00B85491">
        <w:rPr>
          <w:rFonts w:ascii="Times New Roman" w:hAnsi="Times New Roman"/>
          <w:sz w:val="24"/>
          <w:szCs w:val="24"/>
          <w:lang w:val="ru-RU"/>
        </w:rPr>
        <w:t xml:space="preserve">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3027D9" w:rsidRPr="00B85491" w:rsidRDefault="003027D9" w:rsidP="006C1A5E">
      <w:pPr>
        <w:spacing w:line="240" w:lineRule="auto"/>
        <w:jc w:val="both"/>
        <w:rPr>
          <w:rFonts w:ascii="Times New Roman" w:hAnsi="Times New Roman"/>
          <w:b/>
          <w:bCs/>
          <w:iCs/>
          <w:sz w:val="24"/>
          <w:szCs w:val="24"/>
          <w:lang w:val="tt-RU"/>
        </w:rPr>
      </w:pPr>
      <w:r w:rsidRPr="00B85491">
        <w:rPr>
          <w:rFonts w:ascii="Times New Roman" w:hAnsi="Times New Roman"/>
          <w:b/>
          <w:bCs/>
          <w:iCs/>
          <w:sz w:val="24"/>
          <w:szCs w:val="24"/>
        </w:rPr>
        <w:t xml:space="preserve">        Основная цель УМК “</w:t>
      </w:r>
      <w:r w:rsidRPr="00B85491">
        <w:rPr>
          <w:rFonts w:ascii="Times New Roman" w:hAnsi="Times New Roman"/>
          <w:b/>
          <w:bCs/>
          <w:iCs/>
          <w:sz w:val="24"/>
          <w:szCs w:val="24"/>
          <w:lang w:val="tt-RU"/>
        </w:rPr>
        <w:t>Татарча сөйләшәбез</w:t>
      </w:r>
      <w:r w:rsidRPr="00B85491">
        <w:rPr>
          <w:rFonts w:ascii="Times New Roman" w:hAnsi="Times New Roman"/>
          <w:b/>
          <w:bCs/>
          <w:iCs/>
          <w:sz w:val="24"/>
          <w:szCs w:val="24"/>
        </w:rPr>
        <w:t>” - формирование правильной устной</w:t>
      </w:r>
      <w:r w:rsidRPr="00B85491">
        <w:rPr>
          <w:rFonts w:ascii="Times New Roman" w:hAnsi="Times New Roman"/>
          <w:b/>
          <w:bCs/>
          <w:iCs/>
          <w:sz w:val="24"/>
          <w:szCs w:val="24"/>
          <w:lang w:val="tt-RU"/>
        </w:rPr>
        <w:t xml:space="preserve"> татарской </w:t>
      </w:r>
      <w:r w:rsidRPr="00B85491">
        <w:rPr>
          <w:rFonts w:ascii="Times New Roman" w:hAnsi="Times New Roman"/>
          <w:b/>
          <w:bCs/>
          <w:iCs/>
          <w:sz w:val="24"/>
          <w:szCs w:val="24"/>
        </w:rPr>
        <w:t xml:space="preserve"> речи </w:t>
      </w:r>
      <w:r w:rsidRPr="00B85491">
        <w:rPr>
          <w:rFonts w:ascii="Times New Roman" w:hAnsi="Times New Roman"/>
          <w:b/>
          <w:bCs/>
          <w:iCs/>
          <w:sz w:val="24"/>
          <w:szCs w:val="24"/>
          <w:lang w:val="tt-RU"/>
        </w:rPr>
        <w:t xml:space="preserve">русскоязычных </w:t>
      </w:r>
      <w:r w:rsidRPr="00B85491">
        <w:rPr>
          <w:rFonts w:ascii="Times New Roman" w:hAnsi="Times New Roman"/>
          <w:b/>
          <w:bCs/>
          <w:iCs/>
          <w:sz w:val="24"/>
          <w:szCs w:val="24"/>
        </w:rPr>
        <w:t xml:space="preserve">детей дошкольного </w:t>
      </w:r>
      <w:proofErr w:type="spellStart"/>
      <w:r w:rsidRPr="00B85491">
        <w:rPr>
          <w:rFonts w:ascii="Times New Roman" w:hAnsi="Times New Roman"/>
          <w:b/>
          <w:bCs/>
          <w:iCs/>
          <w:sz w:val="24"/>
          <w:szCs w:val="24"/>
        </w:rPr>
        <w:t>возраста</w:t>
      </w:r>
      <w:proofErr w:type="gramStart"/>
      <w:r w:rsidRPr="00B85491">
        <w:rPr>
          <w:rFonts w:ascii="Times New Roman" w:hAnsi="Times New Roman"/>
          <w:b/>
          <w:bCs/>
          <w:iCs/>
          <w:sz w:val="24"/>
          <w:szCs w:val="24"/>
        </w:rPr>
        <w:t>.</w:t>
      </w:r>
      <w:r w:rsidRPr="00B85491">
        <w:rPr>
          <w:rFonts w:ascii="Times New Roman" w:hAnsi="Times New Roman"/>
          <w:b/>
          <w:sz w:val="24"/>
          <w:szCs w:val="24"/>
        </w:rPr>
        <w:t>У</w:t>
      </w:r>
      <w:proofErr w:type="gramEnd"/>
      <w:r w:rsidRPr="00B85491">
        <w:rPr>
          <w:rFonts w:ascii="Times New Roman" w:hAnsi="Times New Roman"/>
          <w:b/>
          <w:sz w:val="24"/>
          <w:szCs w:val="24"/>
        </w:rPr>
        <w:t>МК</w:t>
      </w:r>
      <w:proofErr w:type="spellEnd"/>
      <w:r w:rsidRPr="00B85491">
        <w:rPr>
          <w:rFonts w:ascii="Times New Roman" w:hAnsi="Times New Roman"/>
          <w:b/>
          <w:sz w:val="24"/>
          <w:szCs w:val="24"/>
        </w:rPr>
        <w:t xml:space="preserve"> “</w:t>
      </w:r>
      <w:r w:rsidRPr="00B85491">
        <w:rPr>
          <w:rFonts w:ascii="Times New Roman" w:hAnsi="Times New Roman"/>
          <w:b/>
          <w:sz w:val="24"/>
          <w:szCs w:val="24"/>
          <w:lang w:val="tt-RU"/>
        </w:rPr>
        <w:t>Татарча сөйләшәбез</w:t>
      </w:r>
      <w:r w:rsidRPr="00B85491">
        <w:rPr>
          <w:rFonts w:ascii="Times New Roman" w:hAnsi="Times New Roman"/>
          <w:b/>
          <w:sz w:val="24"/>
          <w:szCs w:val="24"/>
        </w:rPr>
        <w:t>” разработаны для: средней группы, старшей группы, подготовительной к школе группе.</w:t>
      </w:r>
    </w:p>
    <w:p w:rsidR="003027D9" w:rsidRPr="00B85491" w:rsidRDefault="003027D9" w:rsidP="006C1A5E">
      <w:pPr>
        <w:spacing w:line="240" w:lineRule="auto"/>
        <w:jc w:val="both"/>
        <w:rPr>
          <w:rFonts w:ascii="Times New Roman" w:hAnsi="Times New Roman"/>
          <w:bCs/>
          <w:iCs/>
          <w:sz w:val="24"/>
          <w:szCs w:val="24"/>
          <w:lang w:val="tt-RU"/>
        </w:rPr>
      </w:pPr>
      <w:r w:rsidRPr="00B85491">
        <w:rPr>
          <w:rFonts w:ascii="Times New Roman" w:hAnsi="Times New Roman"/>
          <w:bCs/>
          <w:iCs/>
          <w:sz w:val="24"/>
          <w:szCs w:val="24"/>
        </w:rPr>
        <w:t xml:space="preserve">        Проект УМК по обучению русскоязычных детей татарскому языку состоит из трех частей: «</w:t>
      </w:r>
      <w:proofErr w:type="gramStart"/>
      <w:r w:rsidRPr="00B85491">
        <w:rPr>
          <w:rFonts w:ascii="Times New Roman" w:hAnsi="Times New Roman"/>
          <w:bCs/>
          <w:iCs/>
          <w:sz w:val="24"/>
          <w:szCs w:val="24"/>
        </w:rPr>
        <w:t>Минем</w:t>
      </w:r>
      <w:proofErr w:type="gramEnd"/>
      <w:r w:rsidRPr="00B85491">
        <w:rPr>
          <w:rFonts w:ascii="Times New Roman" w:hAnsi="Times New Roman"/>
          <w:bCs/>
          <w:iCs/>
          <w:sz w:val="24"/>
          <w:szCs w:val="24"/>
          <w:lang w:val="tt-RU"/>
        </w:rPr>
        <w:t>өем</w:t>
      </w:r>
      <w:r w:rsidRPr="00B85491">
        <w:rPr>
          <w:rFonts w:ascii="Times New Roman" w:hAnsi="Times New Roman"/>
          <w:bCs/>
          <w:iCs/>
          <w:sz w:val="24"/>
          <w:szCs w:val="24"/>
        </w:rPr>
        <w:t>» (для средней группы), «</w:t>
      </w:r>
      <w:r w:rsidRPr="00B85491">
        <w:rPr>
          <w:rFonts w:ascii="Times New Roman" w:hAnsi="Times New Roman"/>
          <w:bCs/>
          <w:iCs/>
          <w:sz w:val="24"/>
          <w:szCs w:val="24"/>
          <w:lang w:val="tt-RU"/>
        </w:rPr>
        <w:t>Уйный-уйный үсәбез</w:t>
      </w:r>
      <w:r w:rsidRPr="00B85491">
        <w:rPr>
          <w:rFonts w:ascii="Times New Roman" w:hAnsi="Times New Roman"/>
          <w:bCs/>
          <w:iCs/>
          <w:sz w:val="24"/>
          <w:szCs w:val="24"/>
        </w:rPr>
        <w:t>»</w:t>
      </w:r>
      <w:r w:rsidRPr="00B85491">
        <w:rPr>
          <w:rFonts w:ascii="Times New Roman" w:hAnsi="Times New Roman"/>
          <w:bCs/>
          <w:iCs/>
          <w:sz w:val="24"/>
          <w:szCs w:val="24"/>
          <w:lang w:val="tt-RU"/>
        </w:rPr>
        <w:t xml:space="preserve"> (для старшей группы),  </w:t>
      </w:r>
      <w:r w:rsidRPr="00B85491">
        <w:rPr>
          <w:rFonts w:ascii="Times New Roman" w:hAnsi="Times New Roman"/>
          <w:bCs/>
          <w:iCs/>
          <w:sz w:val="24"/>
          <w:szCs w:val="24"/>
        </w:rPr>
        <w:t xml:space="preserve">«Без </w:t>
      </w:r>
      <w:proofErr w:type="spellStart"/>
      <w:r w:rsidRPr="00B85491">
        <w:rPr>
          <w:rFonts w:ascii="Times New Roman" w:hAnsi="Times New Roman"/>
          <w:bCs/>
          <w:iCs/>
          <w:sz w:val="24"/>
          <w:szCs w:val="24"/>
        </w:rPr>
        <w:t>инде</w:t>
      </w:r>
      <w:proofErr w:type="spellEnd"/>
      <w:r w:rsidRPr="00B85491">
        <w:rPr>
          <w:rFonts w:ascii="Times New Roman" w:hAnsi="Times New Roman"/>
          <w:bCs/>
          <w:iCs/>
          <w:sz w:val="24"/>
          <w:szCs w:val="24"/>
          <w:lang w:val="tt-RU"/>
        </w:rPr>
        <w:t xml:space="preserve"> зурлар, мәктәпкә илтә юллар</w:t>
      </w:r>
      <w:r w:rsidRPr="00B85491">
        <w:rPr>
          <w:rFonts w:ascii="Times New Roman" w:hAnsi="Times New Roman"/>
          <w:bCs/>
          <w:iCs/>
          <w:sz w:val="24"/>
          <w:szCs w:val="24"/>
        </w:rPr>
        <w:t>»</w:t>
      </w:r>
      <w:r w:rsidRPr="00B85491">
        <w:rPr>
          <w:rFonts w:ascii="Times New Roman" w:hAnsi="Times New Roman"/>
          <w:bCs/>
          <w:iCs/>
          <w:sz w:val="24"/>
          <w:szCs w:val="24"/>
          <w:lang w:val="tt-RU"/>
        </w:rPr>
        <w:t xml:space="preserve"> (подготовительной к школе группы).</w:t>
      </w:r>
    </w:p>
    <w:p w:rsidR="003027D9" w:rsidRPr="00B85491" w:rsidRDefault="003027D9" w:rsidP="006C1A5E">
      <w:pPr>
        <w:spacing w:line="240" w:lineRule="auto"/>
        <w:jc w:val="both"/>
        <w:rPr>
          <w:rFonts w:ascii="Times New Roman" w:hAnsi="Times New Roman"/>
          <w:bCs/>
          <w:iCs/>
          <w:sz w:val="24"/>
          <w:szCs w:val="24"/>
          <w:lang w:val="tt-RU"/>
        </w:rPr>
      </w:pPr>
      <w:r w:rsidRPr="00B85491">
        <w:rPr>
          <w:rFonts w:ascii="Times New Roman" w:hAnsi="Times New Roman"/>
          <w:bCs/>
          <w:iCs/>
          <w:sz w:val="24"/>
          <w:szCs w:val="24"/>
          <w:lang w:val="tt-RU"/>
        </w:rPr>
        <w:t xml:space="preserve">      Основной  </w:t>
      </w:r>
      <w:r w:rsidRPr="00B85491">
        <w:rPr>
          <w:rFonts w:ascii="Times New Roman" w:hAnsi="Times New Roman"/>
          <w:b/>
          <w:bCs/>
          <w:iCs/>
          <w:sz w:val="24"/>
          <w:szCs w:val="24"/>
          <w:lang w:val="tt-RU"/>
        </w:rPr>
        <w:t xml:space="preserve">задачей </w:t>
      </w:r>
      <w:r w:rsidRPr="00B85491">
        <w:rPr>
          <w:rFonts w:ascii="Times New Roman" w:hAnsi="Times New Roman"/>
          <w:bCs/>
          <w:iCs/>
          <w:sz w:val="24"/>
          <w:szCs w:val="24"/>
          <w:lang w:val="tt-RU"/>
        </w:rPr>
        <w:t xml:space="preserve">изучения татарского языка в дошкольном возрасте  является </w:t>
      </w:r>
      <w:r w:rsidRPr="00B85491">
        <w:rPr>
          <w:rFonts w:ascii="Times New Roman" w:hAnsi="Times New Roman"/>
          <w:b/>
          <w:bCs/>
          <w:iCs/>
          <w:sz w:val="24"/>
          <w:szCs w:val="24"/>
          <w:lang w:val="tt-RU"/>
        </w:rPr>
        <w:t xml:space="preserve">формирование первоначальных умений и навыков  практического владения  татарским языком в устной форме. </w:t>
      </w:r>
      <w:r w:rsidRPr="00B85491">
        <w:rPr>
          <w:rFonts w:ascii="Times New Roman" w:hAnsi="Times New Roman"/>
          <w:bCs/>
          <w:iCs/>
          <w:sz w:val="24"/>
          <w:szCs w:val="24"/>
          <w:lang w:val="tt-RU"/>
        </w:rPr>
        <w:t>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E558FB" w:rsidRDefault="00E558FB" w:rsidP="006C1A5E">
      <w:pPr>
        <w:pStyle w:val="ConsPlusNormal"/>
        <w:jc w:val="both"/>
        <w:rPr>
          <w:rFonts w:ascii="Times New Roman" w:hAnsi="Times New Roman" w:cs="Times New Roman"/>
          <w:b/>
          <w:sz w:val="24"/>
          <w:szCs w:val="24"/>
        </w:rPr>
      </w:pPr>
    </w:p>
    <w:p w:rsidR="003027D9" w:rsidRDefault="003027D9" w:rsidP="00383C32">
      <w:pPr>
        <w:pStyle w:val="ConsPlusNormal"/>
        <w:ind w:firstLine="708"/>
        <w:jc w:val="both"/>
        <w:rPr>
          <w:rFonts w:ascii="Times New Roman" w:hAnsi="Times New Roman" w:cs="Times New Roman"/>
          <w:sz w:val="24"/>
          <w:szCs w:val="24"/>
        </w:rPr>
      </w:pPr>
    </w:p>
    <w:p w:rsidR="00E558FB" w:rsidRDefault="00E558FB" w:rsidP="00DE55BE">
      <w:pPr>
        <w:shd w:val="clear" w:color="auto" w:fill="FFFFFF"/>
        <w:spacing w:after="0"/>
        <w:jc w:val="both"/>
        <w:rPr>
          <w:rFonts w:ascii="Times New Roman" w:hAnsi="Times New Roman"/>
          <w:color w:val="000000"/>
          <w:spacing w:val="-2"/>
          <w:sz w:val="24"/>
          <w:szCs w:val="24"/>
        </w:rPr>
      </w:pPr>
    </w:p>
    <w:p w:rsidR="00E558FB" w:rsidRDefault="00E558FB" w:rsidP="00E558FB">
      <w:pPr>
        <w:shd w:val="clear" w:color="auto" w:fill="FFFFFF"/>
        <w:spacing w:after="0"/>
        <w:ind w:firstLine="567"/>
        <w:jc w:val="both"/>
        <w:rPr>
          <w:rFonts w:ascii="Times New Roman" w:hAnsi="Times New Roman"/>
          <w:color w:val="000000"/>
          <w:spacing w:val="-2"/>
          <w:sz w:val="24"/>
          <w:szCs w:val="24"/>
        </w:rPr>
      </w:pPr>
    </w:p>
    <w:p w:rsidR="00DE55BE" w:rsidRDefault="00DE55BE" w:rsidP="00E558FB">
      <w:pPr>
        <w:shd w:val="clear" w:color="auto" w:fill="FFFFFF"/>
        <w:spacing w:after="0"/>
        <w:ind w:firstLine="567"/>
        <w:jc w:val="both"/>
        <w:rPr>
          <w:rFonts w:ascii="Times New Roman" w:hAnsi="Times New Roman"/>
          <w:color w:val="000000"/>
          <w:spacing w:val="-2"/>
          <w:sz w:val="24"/>
          <w:szCs w:val="24"/>
        </w:rPr>
      </w:pPr>
    </w:p>
    <w:p w:rsidR="00887763" w:rsidRPr="00092053" w:rsidRDefault="006C195D" w:rsidP="00092053">
      <w:pPr>
        <w:pStyle w:val="a4"/>
        <w:spacing w:line="276" w:lineRule="auto"/>
        <w:ind w:firstLine="709"/>
      </w:pPr>
      <w:r>
        <w:rPr>
          <w:rFonts w:ascii="Times New Roman" w:hAnsi="Times New Roman"/>
          <w:noProof/>
          <w:sz w:val="24"/>
          <w:szCs w:val="24"/>
        </w:rPr>
        <w:lastRenderedPageBreak/>
        <w:pict>
          <v:roundrect id="Скругленный прямоугольник 12" o:spid="_x0000_s1033" style="position:absolute;left:0;text-align:left;margin-left:31.6pt;margin-top:-2.5pt;width:409pt;height:78.15pt;z-index:25167667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" fillcolor="#fff2cc" strokecolor="#d9d9d9" strokeweight="15pt">
            <v:stroke opacity="32896f" linestyle="thinThick" joinstyle="bevel"/>
            <v:textbox style="mso-next-textbox:#Скругленный прямоугольник 12">
              <w:txbxContent>
                <w:p w:rsidR="00093CD2" w:rsidRDefault="00093CD2" w:rsidP="00887763">
                  <w:pPr>
                    <w:pStyle w:val="Default"/>
                    <w:jc w:val="center"/>
                    <w:rPr>
                      <w:b/>
                      <w:bCs/>
                      <w:iCs/>
                      <w:sz w:val="28"/>
                      <w:szCs w:val="28"/>
                    </w:rPr>
                  </w:pPr>
                  <w:r>
                    <w:rPr>
                      <w:b/>
                      <w:bCs/>
                      <w:iCs/>
                      <w:sz w:val="28"/>
                      <w:szCs w:val="28"/>
                    </w:rPr>
                    <w:t xml:space="preserve">ВОЗРАСТНЫЕ ХАРАКТЕРИСТИКИ КОНТИНГЕНТА </w:t>
                  </w:r>
                  <w:r w:rsidRPr="008B465A">
                    <w:rPr>
                      <w:b/>
                      <w:bCs/>
                      <w:iCs/>
                      <w:sz w:val="28"/>
                      <w:szCs w:val="28"/>
                    </w:rPr>
                    <w:t>ДЕТЕЙ</w:t>
                  </w:r>
                </w:p>
                <w:p w:rsidR="00093CD2" w:rsidRDefault="00093CD2" w:rsidP="00887763">
                  <w:pPr>
                    <w:pStyle w:val="Default"/>
                    <w:jc w:val="center"/>
                    <w:rPr>
                      <w:b/>
                      <w:bCs/>
                      <w:iCs/>
                      <w:sz w:val="28"/>
                      <w:szCs w:val="28"/>
                    </w:rPr>
                  </w:pPr>
                  <w:r>
                    <w:rPr>
                      <w:b/>
                      <w:bCs/>
                      <w:iCs/>
                      <w:sz w:val="28"/>
                      <w:szCs w:val="28"/>
                    </w:rPr>
                    <w:t>раннего и дошкольного возраста</w:t>
                  </w:r>
                </w:p>
                <w:p w:rsidR="00093CD2" w:rsidRDefault="00093CD2" w:rsidP="00887763">
                  <w:pPr>
                    <w:jc w:val="center"/>
                  </w:pPr>
                </w:p>
              </w:txbxContent>
            </v:textbox>
            <w10:wrap anchorx="margin"/>
          </v:roundrect>
        </w:pict>
      </w:r>
    </w:p>
    <w:p w:rsidR="00887763" w:rsidRDefault="00887763" w:rsidP="00E22EC1">
      <w:pPr>
        <w:jc w:val="center"/>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6C195D">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13" o:spid="_x0000_s1034" style="position:absolute;margin-left:36.55pt;margin-top:14.9pt;width:413.6pt;height:60.5pt;z-index:25167872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" fillcolor="white [3212]" strokecolor="#d9d9d9" strokeweight="15pt">
            <v:stroke opacity="32896f" linestyle="thinThick" joinstyle="bevel"/>
            <v:textbox style="mso-next-textbox:#Скругленный прямоугольник 13">
              <w:txbxContent>
                <w:p w:rsidR="00093CD2" w:rsidRPr="00CB1F65" w:rsidRDefault="00093CD2" w:rsidP="0088776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093CD2" w:rsidRPr="00CB1F65" w:rsidRDefault="00093CD2" w:rsidP="00412394">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контингента детей 3-4 лет (</w:t>
                  </w:r>
                  <w:r w:rsidRPr="00CB1F65">
                    <w:rPr>
                      <w:rFonts w:ascii="Times New Roman" w:eastAsia="Times New Roman" w:hAnsi="Times New Roman"/>
                      <w:b/>
                      <w:bCs/>
                      <w:iCs/>
                      <w:sz w:val="24"/>
                      <w:szCs w:val="24"/>
                      <w:lang w:val="en-US"/>
                    </w:rPr>
                    <w:t>II</w:t>
                  </w:r>
                  <w:r>
                    <w:rPr>
                      <w:rFonts w:ascii="Times New Roman" w:eastAsia="Times New Roman" w:hAnsi="Times New Roman"/>
                      <w:b/>
                      <w:bCs/>
                      <w:iCs/>
                      <w:sz w:val="24"/>
                      <w:szCs w:val="24"/>
                    </w:rPr>
                    <w:t xml:space="preserve"> младшая группа</w:t>
                  </w:r>
                  <w:r w:rsidRPr="00CB1F65">
                    <w:rPr>
                      <w:rFonts w:ascii="Times New Roman" w:eastAsia="Times New Roman" w:hAnsi="Times New Roman"/>
                      <w:b/>
                      <w:bCs/>
                      <w:iCs/>
                      <w:sz w:val="24"/>
                      <w:szCs w:val="24"/>
                    </w:rPr>
                    <w:t>)</w:t>
                  </w:r>
                </w:p>
                <w:p w:rsidR="00093CD2" w:rsidRPr="00CB1F65" w:rsidRDefault="00093CD2" w:rsidP="00887763">
                  <w:pPr>
                    <w:jc w:val="center"/>
                  </w:pPr>
                </w:p>
              </w:txbxContent>
            </v:textbox>
            <w10:wrap anchorx="margin"/>
          </v:roundrect>
        </w:pict>
      </w: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A66BE5">
        <w:rPr>
          <w:rFonts w:ascii="Times New Roman" w:eastAsia="Times New Roman" w:hAnsi="Times New Roman"/>
          <w:color w:val="000000"/>
          <w:sz w:val="24"/>
          <w:szCs w:val="24"/>
        </w:rPr>
        <w:t xml:space="preserve">В возрасте 3-4 лет ребенок постепенно выходит за пределы семейного круга. Его </w:t>
      </w:r>
      <w:r w:rsidRPr="00A66BE5">
        <w:rPr>
          <w:rFonts w:ascii="Times New Roman" w:eastAsia="Times New Roman" w:hAnsi="Times New Roman"/>
          <w:b/>
          <w:i/>
          <w:iCs/>
          <w:color w:val="000000"/>
          <w:sz w:val="24"/>
          <w:szCs w:val="24"/>
        </w:rPr>
        <w:t xml:space="preserve">общение становится </w:t>
      </w:r>
      <w:proofErr w:type="spellStart"/>
      <w:r w:rsidRPr="00A66BE5">
        <w:rPr>
          <w:rFonts w:ascii="Times New Roman" w:eastAsia="Times New Roman" w:hAnsi="Times New Roman"/>
          <w:b/>
          <w:i/>
          <w:iCs/>
          <w:color w:val="000000"/>
          <w:sz w:val="24"/>
          <w:szCs w:val="24"/>
        </w:rPr>
        <w:t>внеситуативным</w:t>
      </w:r>
      <w:proofErr w:type="spellEnd"/>
      <w:r w:rsidRPr="00A66BE5">
        <w:rPr>
          <w:rFonts w:ascii="Times New Roman" w:eastAsia="Times New Roman" w:hAnsi="Times New Roman"/>
          <w:b/>
          <w:i/>
          <w:iCs/>
          <w:color w:val="000000"/>
          <w:sz w:val="24"/>
          <w:szCs w:val="24"/>
        </w:rPr>
        <w:t>.</w:t>
      </w:r>
      <w:r w:rsidR="004672B8">
        <w:rPr>
          <w:rFonts w:ascii="Times New Roman" w:eastAsia="Times New Roman" w:hAnsi="Times New Roman"/>
          <w:b/>
          <w:i/>
          <w:iCs/>
          <w:color w:val="000000"/>
          <w:sz w:val="24"/>
          <w:szCs w:val="24"/>
        </w:rPr>
        <w:t xml:space="preserve"> </w:t>
      </w:r>
      <w:r w:rsidRPr="00A66BE5">
        <w:rPr>
          <w:rFonts w:ascii="Times New Roman" w:eastAsia="Times New Roman" w:hAnsi="Times New Roman"/>
          <w:color w:val="000000"/>
          <w:sz w:val="24"/>
          <w:szCs w:val="24"/>
        </w:rPr>
        <w:t xml:space="preserve">Взрослый становится для ребенка не толп членом семьи, но и носителем определенной общественной функции. Желание ребенка выполнять такую же функцию приводит к противоречию с его реальными возможностями. Это противоречие разрешается через развитие </w:t>
      </w:r>
      <w:r w:rsidRPr="00A66BE5">
        <w:rPr>
          <w:rFonts w:ascii="Times New Roman" w:eastAsia="Times New Roman" w:hAnsi="Times New Roman"/>
          <w:b/>
          <w:i/>
          <w:iCs/>
          <w:color w:val="000000"/>
          <w:sz w:val="24"/>
          <w:szCs w:val="24"/>
        </w:rPr>
        <w:t>игры, которая становится ведущим видом деятельности в дошкольном возрасте.</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Главной особенностью игры является ее условность: выполнение одних действий с одними предметами предполагает их отнесенность к другим действиям с другими пред 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неразвернутыми сюжетами. Игры с правилами в этом возрасте только начинают формироваться.</w:t>
      </w:r>
    </w:p>
    <w:p w:rsidR="00412394" w:rsidRPr="00A66BE5" w:rsidRDefault="00412394" w:rsidP="006C1A5E">
      <w:pPr>
        <w:shd w:val="clear" w:color="auto" w:fill="FFFFFF"/>
        <w:autoSpaceDE w:val="0"/>
        <w:autoSpaceDN w:val="0"/>
        <w:adjustRightInd w:val="0"/>
        <w:spacing w:after="0" w:line="240" w:lineRule="auto"/>
        <w:jc w:val="both"/>
        <w:rPr>
          <w:rFonts w:ascii="Times New Roman" w:hAnsi="Times New Roman"/>
          <w:sz w:val="24"/>
          <w:szCs w:val="24"/>
        </w:rPr>
      </w:pPr>
      <w:r w:rsidRPr="00A66BE5">
        <w:rPr>
          <w:rFonts w:ascii="Times New Roman" w:eastAsia="Times New Roman" w:hAnsi="Times New Roman"/>
          <w:b/>
          <w:i/>
          <w:iCs/>
          <w:color w:val="000000"/>
          <w:sz w:val="24"/>
          <w:szCs w:val="24"/>
        </w:rPr>
        <w:t>Изобразительная деятельность ребенка зависит от его представлений о предмете</w:t>
      </w:r>
      <w:r w:rsidRPr="00A66BE5">
        <w:rPr>
          <w:rFonts w:ascii="Times New Roman" w:eastAsia="Times New Roman" w:hAnsi="Times New Roman"/>
          <w:i/>
          <w:iCs/>
          <w:color w:val="000000"/>
          <w:sz w:val="24"/>
          <w:szCs w:val="24"/>
        </w:rPr>
        <w:t xml:space="preserve">. </w:t>
      </w:r>
      <w:r w:rsidRPr="00A66BE5">
        <w:rPr>
          <w:rFonts w:ascii="Times New Roman" w:eastAsia="Times New Roman" w:hAnsi="Times New Roman"/>
          <w:color w:val="000000"/>
          <w:sz w:val="24"/>
          <w:szCs w:val="24"/>
        </w:rPr>
        <w:t>В этом возрасте они только начинают формироваться. Графические образы бедны. У од них детей в изображениях отсутствуют детали, у других рисунки могут быть более детализированы. Дети уже могут использовать цвет.</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b/>
          <w:i/>
          <w:iCs/>
          <w:color w:val="000000"/>
          <w:sz w:val="24"/>
          <w:szCs w:val="24"/>
        </w:rPr>
        <w:t xml:space="preserve">Большое значение для развития мелкой моторики имеет </w:t>
      </w:r>
      <w:proofErr w:type="spellStart"/>
      <w:r w:rsidRPr="00A66BE5">
        <w:rPr>
          <w:rFonts w:ascii="Times New Roman" w:eastAsia="Times New Roman" w:hAnsi="Times New Roman"/>
          <w:b/>
          <w:i/>
          <w:iCs/>
          <w:color w:val="000000"/>
          <w:sz w:val="24"/>
          <w:szCs w:val="24"/>
        </w:rPr>
        <w:t>лепка</w:t>
      </w:r>
      <w:proofErr w:type="gramStart"/>
      <w:r w:rsidRPr="00A66BE5">
        <w:rPr>
          <w:rFonts w:ascii="Times New Roman" w:eastAsia="Times New Roman" w:hAnsi="Times New Roman"/>
          <w:b/>
          <w:i/>
          <w:iCs/>
          <w:color w:val="000000"/>
          <w:sz w:val="24"/>
          <w:szCs w:val="24"/>
        </w:rPr>
        <w:t>.</w:t>
      </w:r>
      <w:r w:rsidRPr="00A66BE5">
        <w:rPr>
          <w:rFonts w:ascii="Times New Roman" w:eastAsia="Times New Roman" w:hAnsi="Times New Roman"/>
          <w:color w:val="000000"/>
          <w:sz w:val="24"/>
          <w:szCs w:val="24"/>
        </w:rPr>
        <w:t>М</w:t>
      </w:r>
      <w:proofErr w:type="gramEnd"/>
      <w:r w:rsidRPr="00A66BE5">
        <w:rPr>
          <w:rFonts w:ascii="Times New Roman" w:eastAsia="Times New Roman" w:hAnsi="Times New Roman"/>
          <w:color w:val="000000"/>
          <w:sz w:val="24"/>
          <w:szCs w:val="24"/>
        </w:rPr>
        <w:t>ладшие</w:t>
      </w:r>
      <w:proofErr w:type="spellEnd"/>
      <w:r w:rsidRPr="00A66BE5">
        <w:rPr>
          <w:rFonts w:ascii="Times New Roman" w:eastAsia="Times New Roman" w:hAnsi="Times New Roman"/>
          <w:color w:val="000000"/>
          <w:sz w:val="24"/>
          <w:szCs w:val="24"/>
        </w:rPr>
        <w:t xml:space="preserve"> дошкольники способны под руководством взрослого вылепить простые предметы.</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Известно, что аппликация оказывает положительное влияние на развитие восприятия. В этом возрасте детям доступны простейшие виды аппликации.</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Конструктивная деятельность в младшем дошкольном возрасте ограничена возведением несложных построек по образцу и по замыслу.</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A66BE5">
        <w:rPr>
          <w:rFonts w:ascii="Times New Roman" w:eastAsia="Times New Roman" w:hAnsi="Times New Roman"/>
          <w:color w:val="000000"/>
          <w:sz w:val="24"/>
          <w:szCs w:val="24"/>
        </w:rPr>
        <w:t xml:space="preserve">В младшем дошкольном возрасте развивается перцептивная деятельность. Дети от использования </w:t>
      </w:r>
      <w:proofErr w:type="spellStart"/>
      <w:r w:rsidRPr="00A66BE5">
        <w:rPr>
          <w:rFonts w:ascii="Times New Roman" w:eastAsia="Times New Roman" w:hAnsi="Times New Roman"/>
          <w:color w:val="000000"/>
          <w:sz w:val="24"/>
          <w:szCs w:val="24"/>
        </w:rPr>
        <w:t>предэталонов</w:t>
      </w:r>
      <w:proofErr w:type="spellEnd"/>
      <w:r w:rsidRPr="00A66BE5">
        <w:rPr>
          <w:rFonts w:ascii="Times New Roman" w:eastAsia="Times New Roman" w:hAnsi="Times New Roman"/>
          <w:color w:val="000000"/>
          <w:sz w:val="24"/>
          <w:szCs w:val="24"/>
        </w:rPr>
        <w:t xml:space="preserve"> — индивидуальных единиц восприятия — переходят к сенсорным эталонам — культурно выработанным средствам восприятия. К концу младшего дошкольного возраста дети могут воспринимать до пяти и более форм предметов и до семи и более цветов, способны дифференцировать предметы по величине, ориентироваться в пространстве группы детского сада, а при определенной организации образовательного процесса и в помещении всего дошкольного учреждения.</w:t>
      </w:r>
    </w:p>
    <w:p w:rsidR="00412394" w:rsidRPr="00A66BE5" w:rsidRDefault="00412394" w:rsidP="006C1A5E">
      <w:pPr>
        <w:shd w:val="clear" w:color="auto" w:fill="FFFFFF"/>
        <w:autoSpaceDE w:val="0"/>
        <w:autoSpaceDN w:val="0"/>
        <w:adjustRightInd w:val="0"/>
        <w:spacing w:after="0" w:line="240" w:lineRule="auto"/>
        <w:ind w:firstLine="567"/>
        <w:jc w:val="both"/>
        <w:rPr>
          <w:rFonts w:ascii="Times New Roman" w:eastAsia="Times New Roman" w:hAnsi="Times New Roman"/>
          <w:color w:val="000000"/>
          <w:sz w:val="24"/>
          <w:szCs w:val="24"/>
        </w:rPr>
      </w:pPr>
      <w:r w:rsidRPr="00A66BE5">
        <w:rPr>
          <w:rFonts w:ascii="Times New Roman" w:eastAsia="Times New Roman" w:hAnsi="Times New Roman"/>
          <w:color w:val="000000"/>
          <w:sz w:val="24"/>
          <w:szCs w:val="24"/>
        </w:rPr>
        <w:t xml:space="preserve">Развиваются память и внимание. По просьбе взрослого дети могут запомнить 3-4 слова и 5-6 названий предметов. К концу младшего дошкольного возраста они способны запомнить значительные отрывки из любимых произведений. </w:t>
      </w:r>
    </w:p>
    <w:p w:rsidR="00412394" w:rsidRPr="00A66BE5" w:rsidRDefault="00412394" w:rsidP="006C1A5E">
      <w:pPr>
        <w:shd w:val="clear" w:color="auto" w:fill="FFFFFF"/>
        <w:autoSpaceDE w:val="0"/>
        <w:autoSpaceDN w:val="0"/>
        <w:adjustRightInd w:val="0"/>
        <w:spacing w:after="0" w:line="240" w:lineRule="auto"/>
        <w:jc w:val="both"/>
        <w:rPr>
          <w:rFonts w:ascii="Times New Roman" w:hAnsi="Times New Roman"/>
          <w:b/>
          <w:sz w:val="24"/>
          <w:szCs w:val="24"/>
        </w:rPr>
      </w:pPr>
      <w:r w:rsidRPr="00A66BE5">
        <w:rPr>
          <w:rFonts w:ascii="Times New Roman" w:hAnsi="Times New Roman"/>
          <w:color w:val="000000"/>
          <w:spacing w:val="-1"/>
          <w:sz w:val="24"/>
          <w:szCs w:val="24"/>
        </w:rPr>
        <w:t>Продолжает развиваться наглядно-действенное мышление. При этом преобразо</w:t>
      </w:r>
      <w:r w:rsidRPr="00A66BE5">
        <w:rPr>
          <w:rFonts w:ascii="Times New Roman" w:hAnsi="Times New Roman"/>
          <w:color w:val="000000"/>
          <w:spacing w:val="-3"/>
          <w:sz w:val="24"/>
          <w:szCs w:val="24"/>
        </w:rPr>
        <w:t xml:space="preserve">вания ситуаций в ряде случаев осуществляются на основе целенаправленных проб с </w:t>
      </w:r>
      <w:r w:rsidRPr="00A66BE5">
        <w:rPr>
          <w:rFonts w:ascii="Times New Roman" w:hAnsi="Times New Roman"/>
          <w:color w:val="000000"/>
          <w:spacing w:val="-5"/>
          <w:sz w:val="24"/>
          <w:szCs w:val="24"/>
        </w:rPr>
        <w:t xml:space="preserve">учетом желаемого результата. Дошкольники </w:t>
      </w:r>
      <w:r w:rsidRPr="00A66BE5">
        <w:rPr>
          <w:rFonts w:ascii="Times New Roman" w:hAnsi="Times New Roman"/>
          <w:b/>
          <w:i/>
          <w:iCs/>
          <w:color w:val="000000"/>
          <w:spacing w:val="-5"/>
          <w:sz w:val="24"/>
          <w:szCs w:val="24"/>
        </w:rPr>
        <w:t>способны установить некоторые скры</w:t>
      </w:r>
      <w:r w:rsidRPr="00A66BE5">
        <w:rPr>
          <w:rFonts w:ascii="Times New Roman" w:hAnsi="Times New Roman"/>
          <w:b/>
          <w:i/>
          <w:iCs/>
          <w:color w:val="000000"/>
          <w:spacing w:val="-8"/>
          <w:sz w:val="24"/>
          <w:szCs w:val="24"/>
        </w:rPr>
        <w:t>тые связи и отношения между предметами.</w:t>
      </w:r>
    </w:p>
    <w:p w:rsidR="00412394" w:rsidRPr="00A66BE5" w:rsidRDefault="00412394" w:rsidP="006C1A5E">
      <w:pPr>
        <w:shd w:val="clear" w:color="auto" w:fill="FFFFFF"/>
        <w:spacing w:after="0" w:line="240" w:lineRule="auto"/>
        <w:ind w:right="2" w:firstLine="567"/>
        <w:jc w:val="both"/>
        <w:rPr>
          <w:rFonts w:ascii="Times New Roman" w:hAnsi="Times New Roman"/>
          <w:sz w:val="24"/>
          <w:szCs w:val="24"/>
        </w:rPr>
      </w:pPr>
      <w:r w:rsidRPr="00A66BE5">
        <w:rPr>
          <w:rFonts w:ascii="Times New Roman" w:hAnsi="Times New Roman"/>
          <w:color w:val="000000"/>
          <w:spacing w:val="1"/>
          <w:sz w:val="24"/>
          <w:szCs w:val="24"/>
        </w:rPr>
        <w:lastRenderedPageBreak/>
        <w:t xml:space="preserve">В младшем дошкольном возрасте начинает развиваться воображение, которое </w:t>
      </w:r>
      <w:r w:rsidRPr="00A66BE5">
        <w:rPr>
          <w:rFonts w:ascii="Times New Roman" w:hAnsi="Times New Roman"/>
          <w:color w:val="000000"/>
          <w:spacing w:val="-4"/>
          <w:sz w:val="24"/>
          <w:szCs w:val="24"/>
        </w:rPr>
        <w:t>особенно наглядно проявляется в игре, когда одни объекты выступают в качестве за</w:t>
      </w:r>
      <w:r w:rsidRPr="00A66BE5">
        <w:rPr>
          <w:rFonts w:ascii="Times New Roman" w:hAnsi="Times New Roman"/>
          <w:color w:val="000000"/>
          <w:spacing w:val="-14"/>
          <w:sz w:val="24"/>
          <w:szCs w:val="24"/>
        </w:rPr>
        <w:t>местителей других.</w:t>
      </w:r>
    </w:p>
    <w:p w:rsidR="00412394" w:rsidRPr="00A66BE5" w:rsidRDefault="00412394" w:rsidP="006C1A5E">
      <w:pPr>
        <w:shd w:val="clear" w:color="auto" w:fill="FFFFFF"/>
        <w:spacing w:after="0" w:line="240" w:lineRule="auto"/>
        <w:ind w:left="50" w:right="2" w:firstLine="517"/>
        <w:jc w:val="both"/>
        <w:rPr>
          <w:rFonts w:ascii="Times New Roman" w:hAnsi="Times New Roman"/>
          <w:sz w:val="24"/>
          <w:szCs w:val="24"/>
        </w:rPr>
      </w:pPr>
      <w:r w:rsidRPr="00A66BE5">
        <w:rPr>
          <w:rFonts w:ascii="Times New Roman" w:hAnsi="Times New Roman"/>
          <w:color w:val="000000"/>
          <w:spacing w:val="-1"/>
          <w:sz w:val="24"/>
          <w:szCs w:val="24"/>
        </w:rPr>
        <w:t xml:space="preserve">Взаимоотношения детей обусловлены нормами и правилами. В результате целенаправленного воздействия они могут усвоить относительно большое количество </w:t>
      </w:r>
      <w:r w:rsidRPr="00A66BE5">
        <w:rPr>
          <w:rFonts w:ascii="Times New Roman" w:hAnsi="Times New Roman"/>
          <w:color w:val="000000"/>
          <w:spacing w:val="-4"/>
          <w:sz w:val="24"/>
          <w:szCs w:val="24"/>
        </w:rPr>
        <w:t xml:space="preserve">норм, которые выступают основанием для оценки собственных действий и действий </w:t>
      </w:r>
      <w:r w:rsidRPr="00A66BE5">
        <w:rPr>
          <w:rFonts w:ascii="Times New Roman" w:hAnsi="Times New Roman"/>
          <w:color w:val="000000"/>
          <w:spacing w:val="-19"/>
          <w:sz w:val="24"/>
          <w:szCs w:val="24"/>
        </w:rPr>
        <w:t>других детей.</w:t>
      </w:r>
    </w:p>
    <w:p w:rsidR="00412394" w:rsidRPr="00A66BE5" w:rsidRDefault="00412394" w:rsidP="006C1A5E">
      <w:pPr>
        <w:shd w:val="clear" w:color="auto" w:fill="FFFFFF"/>
        <w:spacing w:after="0" w:line="240" w:lineRule="auto"/>
        <w:ind w:left="53"/>
        <w:jc w:val="both"/>
        <w:rPr>
          <w:rFonts w:ascii="Times New Roman" w:hAnsi="Times New Roman"/>
          <w:b/>
          <w:sz w:val="24"/>
          <w:szCs w:val="24"/>
        </w:rPr>
      </w:pPr>
      <w:r w:rsidRPr="00A66BE5">
        <w:rPr>
          <w:rFonts w:ascii="Times New Roman" w:hAnsi="Times New Roman"/>
          <w:color w:val="000000"/>
          <w:sz w:val="24"/>
          <w:szCs w:val="24"/>
        </w:rPr>
        <w:t xml:space="preserve">Взаимоотношения детей ярко проявляются в игровой деятельности. Они </w:t>
      </w:r>
      <w:r w:rsidRPr="00A66BE5">
        <w:rPr>
          <w:rFonts w:ascii="Times New Roman" w:hAnsi="Times New Roman"/>
          <w:b/>
          <w:i/>
          <w:iCs/>
          <w:color w:val="000000"/>
          <w:sz w:val="24"/>
          <w:szCs w:val="24"/>
        </w:rPr>
        <w:t xml:space="preserve">скорее </w:t>
      </w:r>
      <w:r w:rsidRPr="00A66BE5">
        <w:rPr>
          <w:rFonts w:ascii="Times New Roman" w:hAnsi="Times New Roman"/>
          <w:b/>
          <w:i/>
          <w:iCs/>
          <w:color w:val="000000"/>
          <w:spacing w:val="-5"/>
          <w:sz w:val="24"/>
          <w:szCs w:val="24"/>
        </w:rPr>
        <w:t xml:space="preserve">играют рядом, чем активно вступают во </w:t>
      </w:r>
      <w:proofErr w:type="spellStart"/>
      <w:r w:rsidRPr="00A66BE5">
        <w:rPr>
          <w:rFonts w:ascii="Times New Roman" w:hAnsi="Times New Roman"/>
          <w:b/>
          <w:i/>
          <w:iCs/>
          <w:color w:val="000000"/>
          <w:spacing w:val="-5"/>
          <w:sz w:val="24"/>
          <w:szCs w:val="24"/>
        </w:rPr>
        <w:t>взаимодействие</w:t>
      </w:r>
      <w:proofErr w:type="gramStart"/>
      <w:r w:rsidRPr="00A66BE5">
        <w:rPr>
          <w:rFonts w:ascii="Times New Roman" w:hAnsi="Times New Roman"/>
          <w:b/>
          <w:i/>
          <w:iCs/>
          <w:color w:val="000000"/>
          <w:spacing w:val="-5"/>
          <w:sz w:val="24"/>
          <w:szCs w:val="24"/>
        </w:rPr>
        <w:t>.</w:t>
      </w:r>
      <w:r w:rsidRPr="00A66BE5">
        <w:rPr>
          <w:rFonts w:ascii="Times New Roman" w:hAnsi="Times New Roman"/>
          <w:color w:val="000000"/>
          <w:spacing w:val="-5"/>
          <w:sz w:val="24"/>
          <w:szCs w:val="24"/>
        </w:rPr>
        <w:t>О</w:t>
      </w:r>
      <w:proofErr w:type="gramEnd"/>
      <w:r w:rsidRPr="00A66BE5">
        <w:rPr>
          <w:rFonts w:ascii="Times New Roman" w:hAnsi="Times New Roman"/>
          <w:color w:val="000000"/>
          <w:spacing w:val="-5"/>
          <w:sz w:val="24"/>
          <w:szCs w:val="24"/>
        </w:rPr>
        <w:t>днако</w:t>
      </w:r>
      <w:proofErr w:type="spellEnd"/>
      <w:r w:rsidRPr="00A66BE5">
        <w:rPr>
          <w:rFonts w:ascii="Times New Roman" w:hAnsi="Times New Roman"/>
          <w:color w:val="000000"/>
          <w:spacing w:val="-5"/>
          <w:sz w:val="24"/>
          <w:szCs w:val="24"/>
        </w:rPr>
        <w:t xml:space="preserve"> уже в этом возра</w:t>
      </w:r>
      <w:r w:rsidRPr="00A66BE5">
        <w:rPr>
          <w:rFonts w:ascii="Times New Roman" w:hAnsi="Times New Roman"/>
          <w:color w:val="000000"/>
          <w:spacing w:val="-1"/>
          <w:sz w:val="24"/>
          <w:szCs w:val="24"/>
        </w:rPr>
        <w:t xml:space="preserve">сте могут наблюдаться устойчивые избирательные взаимоотношения. Конфликты </w:t>
      </w:r>
      <w:r w:rsidRPr="00A66BE5">
        <w:rPr>
          <w:rFonts w:ascii="Times New Roman" w:hAnsi="Times New Roman"/>
          <w:color w:val="000000"/>
          <w:spacing w:val="-3"/>
          <w:sz w:val="24"/>
          <w:szCs w:val="24"/>
        </w:rPr>
        <w:t xml:space="preserve">возникают преимущественно по поводу игрушек. </w:t>
      </w:r>
      <w:r w:rsidRPr="00A66BE5">
        <w:rPr>
          <w:rFonts w:ascii="Times New Roman" w:hAnsi="Times New Roman"/>
          <w:b/>
          <w:i/>
          <w:iCs/>
          <w:color w:val="000000"/>
          <w:spacing w:val="-3"/>
          <w:sz w:val="24"/>
          <w:szCs w:val="24"/>
        </w:rPr>
        <w:t>Положение ребенка в группе свер</w:t>
      </w:r>
      <w:r w:rsidRPr="00A66BE5">
        <w:rPr>
          <w:rFonts w:ascii="Times New Roman" w:hAnsi="Times New Roman"/>
          <w:b/>
          <w:i/>
          <w:iCs/>
          <w:color w:val="000000"/>
          <w:spacing w:val="-7"/>
          <w:sz w:val="24"/>
          <w:szCs w:val="24"/>
        </w:rPr>
        <w:t>стников во многом определяется мнением воспитателя.</w:t>
      </w:r>
    </w:p>
    <w:p w:rsidR="00412394" w:rsidRDefault="00412394" w:rsidP="006C1A5E">
      <w:pPr>
        <w:shd w:val="clear" w:color="auto" w:fill="FFFFFF"/>
        <w:spacing w:after="0" w:line="240" w:lineRule="auto"/>
        <w:ind w:left="41" w:right="12" w:firstLine="526"/>
        <w:jc w:val="both"/>
        <w:rPr>
          <w:rFonts w:ascii="Times New Roman" w:hAnsi="Times New Roman"/>
          <w:color w:val="000000"/>
          <w:spacing w:val="-6"/>
          <w:sz w:val="24"/>
          <w:szCs w:val="24"/>
        </w:rPr>
      </w:pPr>
      <w:r w:rsidRPr="00A66BE5">
        <w:rPr>
          <w:rFonts w:ascii="Times New Roman" w:hAnsi="Times New Roman"/>
          <w:color w:val="000000"/>
          <w:spacing w:val="-3"/>
          <w:sz w:val="24"/>
          <w:szCs w:val="24"/>
        </w:rPr>
        <w:t>В младшем дошкольном возрасте можно наблюдать соподчинение мотивов пове</w:t>
      </w:r>
      <w:r w:rsidRPr="00A66BE5">
        <w:rPr>
          <w:rFonts w:ascii="Times New Roman" w:hAnsi="Times New Roman"/>
          <w:color w:val="000000"/>
          <w:spacing w:val="-1"/>
          <w:sz w:val="24"/>
          <w:szCs w:val="24"/>
        </w:rPr>
        <w:t xml:space="preserve">ления в относительно простых ситуациях. Сознательное управление поведением </w:t>
      </w:r>
      <w:r w:rsidRPr="00A66BE5">
        <w:rPr>
          <w:rFonts w:ascii="Times New Roman" w:hAnsi="Times New Roman"/>
          <w:color w:val="000000"/>
          <w:spacing w:val="-4"/>
          <w:sz w:val="24"/>
          <w:szCs w:val="24"/>
        </w:rPr>
        <w:t xml:space="preserve">только начинает складываться; во многом </w:t>
      </w:r>
      <w:r w:rsidRPr="00A66BE5">
        <w:rPr>
          <w:rFonts w:ascii="Times New Roman" w:hAnsi="Times New Roman"/>
          <w:b/>
          <w:i/>
          <w:iCs/>
          <w:color w:val="000000"/>
          <w:spacing w:val="-4"/>
          <w:sz w:val="24"/>
          <w:szCs w:val="24"/>
        </w:rPr>
        <w:t>поведение ребенка еще ситуативно</w:t>
      </w:r>
      <w:r w:rsidRPr="00A66BE5">
        <w:rPr>
          <w:rFonts w:ascii="Times New Roman" w:hAnsi="Times New Roman"/>
          <w:i/>
          <w:iCs/>
          <w:color w:val="000000"/>
          <w:spacing w:val="-4"/>
          <w:sz w:val="24"/>
          <w:szCs w:val="24"/>
        </w:rPr>
        <w:t xml:space="preserve">. </w:t>
      </w:r>
      <w:r w:rsidRPr="00A66BE5">
        <w:rPr>
          <w:rFonts w:ascii="Times New Roman" w:hAnsi="Times New Roman"/>
          <w:color w:val="000000"/>
          <w:spacing w:val="-4"/>
          <w:sz w:val="24"/>
          <w:szCs w:val="24"/>
        </w:rPr>
        <w:t>Вмес</w:t>
      </w:r>
      <w:r w:rsidRPr="00A66BE5">
        <w:rPr>
          <w:rFonts w:ascii="Times New Roman" w:hAnsi="Times New Roman"/>
          <w:color w:val="000000"/>
          <w:spacing w:val="-5"/>
          <w:sz w:val="24"/>
          <w:szCs w:val="24"/>
        </w:rPr>
        <w:t>те с тем можно наблюдать и случаи ограничения собственных побуждений самим ре</w:t>
      </w:r>
      <w:r w:rsidRPr="00A66BE5">
        <w:rPr>
          <w:rFonts w:ascii="Times New Roman" w:hAnsi="Times New Roman"/>
          <w:color w:val="000000"/>
          <w:spacing w:val="-3"/>
          <w:sz w:val="24"/>
          <w:szCs w:val="24"/>
        </w:rPr>
        <w:t>бенком, сопровождаемые словесными указаниями. Начинает развиваться самооцен</w:t>
      </w:r>
      <w:r w:rsidRPr="00A66BE5">
        <w:rPr>
          <w:rFonts w:ascii="Times New Roman" w:hAnsi="Times New Roman"/>
          <w:color w:val="000000"/>
          <w:spacing w:val="1"/>
          <w:sz w:val="24"/>
          <w:szCs w:val="24"/>
        </w:rPr>
        <w:t xml:space="preserve">ка, при этом дети в значительной мере ориентируются на оценку воспитателя. </w:t>
      </w:r>
      <w:r w:rsidRPr="00A66BE5">
        <w:rPr>
          <w:rFonts w:ascii="Times New Roman" w:hAnsi="Times New Roman"/>
          <w:color w:val="000000"/>
          <w:sz w:val="24"/>
          <w:szCs w:val="24"/>
        </w:rPr>
        <w:t>Продолжает развиваться также их половая идентификация, что проявляется в ха</w:t>
      </w:r>
      <w:r w:rsidRPr="00A66BE5">
        <w:rPr>
          <w:rFonts w:ascii="Times New Roman" w:hAnsi="Times New Roman"/>
          <w:color w:val="000000"/>
          <w:sz w:val="24"/>
          <w:szCs w:val="24"/>
        </w:rPr>
        <w:softHyphen/>
      </w:r>
      <w:r w:rsidRPr="00A66BE5">
        <w:rPr>
          <w:rFonts w:ascii="Times New Roman" w:hAnsi="Times New Roman"/>
          <w:color w:val="000000"/>
          <w:spacing w:val="-6"/>
          <w:sz w:val="24"/>
          <w:szCs w:val="24"/>
        </w:rPr>
        <w:t>рактере выбираемых игрушек и сюжетов.</w:t>
      </w: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6C195D" w:rsidP="00412394">
      <w:pPr>
        <w:shd w:val="clear" w:color="auto" w:fill="FFFFFF"/>
        <w:spacing w:after="0"/>
        <w:ind w:left="41" w:right="12" w:firstLine="526"/>
        <w:jc w:val="both"/>
        <w:rPr>
          <w:rFonts w:ascii="Times New Roman" w:hAnsi="Times New Roman"/>
          <w:color w:val="000000"/>
          <w:spacing w:val="-6"/>
          <w:sz w:val="24"/>
          <w:szCs w:val="24"/>
        </w:rPr>
      </w:pPr>
      <w:r>
        <w:rPr>
          <w:rFonts w:ascii="Times New Roman" w:hAnsi="Times New Roman"/>
          <w:noProof/>
          <w:color w:val="000000"/>
          <w:spacing w:val="-6"/>
          <w:sz w:val="24"/>
          <w:szCs w:val="24"/>
          <w:lang w:eastAsia="ru-RU"/>
        </w:rPr>
        <w:pict>
          <v:roundrect id="_x0000_s1078" style="position:absolute;left:0;text-align:left;margin-left:27.2pt;margin-top:1.55pt;width:413.6pt;height:60.5pt;z-index:25176371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" fillcolor="white [3212]" strokecolor="#d9d9d9" strokeweight="15pt">
            <v:stroke opacity="32896f" linestyle="thinThick" joinstyle="bevel"/>
            <v:textbox style="mso-next-textbox:#_x0000_s1078">
              <w:txbxContent>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контингента детей 4-5 лет (</w:t>
                  </w:r>
                  <w:r>
                    <w:rPr>
                      <w:rFonts w:ascii="Times New Roman" w:eastAsia="Times New Roman" w:hAnsi="Times New Roman"/>
                      <w:b/>
                      <w:bCs/>
                      <w:iCs/>
                      <w:sz w:val="24"/>
                      <w:szCs w:val="24"/>
                    </w:rPr>
                    <w:t>с</w:t>
                  </w:r>
                  <w:r w:rsidRPr="00CB1F65">
                    <w:rPr>
                      <w:rFonts w:ascii="Times New Roman" w:eastAsia="Times New Roman" w:hAnsi="Times New Roman"/>
                      <w:b/>
                      <w:bCs/>
                      <w:iCs/>
                      <w:sz w:val="24"/>
                      <w:szCs w:val="24"/>
                    </w:rPr>
                    <w:t>редняя группа)</w:t>
                  </w:r>
                </w:p>
                <w:p w:rsidR="00093CD2" w:rsidRPr="00CB1F65" w:rsidRDefault="00093CD2" w:rsidP="00D32C73">
                  <w:pPr>
                    <w:jc w:val="center"/>
                  </w:pPr>
                </w:p>
              </w:txbxContent>
            </v:textbox>
            <w10:wrap anchorx="margin"/>
          </v:roundrect>
        </w:pict>
      </w: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Default="00412394" w:rsidP="00412394">
      <w:pPr>
        <w:shd w:val="clear" w:color="auto" w:fill="FFFFFF"/>
        <w:spacing w:after="0"/>
        <w:ind w:left="41" w:right="12" w:firstLine="526"/>
        <w:jc w:val="both"/>
        <w:rPr>
          <w:rFonts w:ascii="Times New Roman" w:hAnsi="Times New Roman"/>
          <w:color w:val="000000"/>
          <w:spacing w:val="-6"/>
          <w:sz w:val="24"/>
          <w:szCs w:val="24"/>
        </w:rPr>
      </w:pP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6C1A5E">
        <w:rPr>
          <w:rFonts w:ascii="Times New Roman" w:eastAsia="Times New Roman" w:hAnsi="Times New Roman"/>
          <w:color w:val="000000"/>
          <w:sz w:val="24"/>
          <w:szCs w:val="24"/>
        </w:rPr>
        <w:t xml:space="preserve">В </w:t>
      </w:r>
      <w:r w:rsidRPr="006C1A5E">
        <w:rPr>
          <w:rFonts w:ascii="Times New Roman" w:eastAsia="Times New Roman" w:hAnsi="Times New Roman"/>
          <w:b/>
          <w:i/>
          <w:iCs/>
          <w:color w:val="000000"/>
          <w:sz w:val="24"/>
          <w:szCs w:val="24"/>
        </w:rPr>
        <w:t>игровой деятельности</w:t>
      </w:r>
      <w:r w:rsidR="004672B8">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 xml:space="preserve">детей среднего дошкольного возраста </w:t>
      </w:r>
      <w:r w:rsidRPr="006C1A5E">
        <w:rPr>
          <w:rFonts w:ascii="Times New Roman" w:eastAsia="Times New Roman" w:hAnsi="Times New Roman"/>
          <w:b/>
          <w:i/>
          <w:iCs/>
          <w:color w:val="000000"/>
          <w:sz w:val="24"/>
          <w:szCs w:val="24"/>
        </w:rPr>
        <w:t>появляются ролевые взаимодействия</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Они указывают на то, что дошкольники начинают отделять се</w:t>
      </w:r>
      <w:r w:rsidRPr="006C1A5E">
        <w:rPr>
          <w:rFonts w:ascii="Times New Roman" w:eastAsia="Times New Roman" w:hAnsi="Times New Roman"/>
          <w:color w:val="000000"/>
          <w:sz w:val="24"/>
          <w:szCs w:val="24"/>
        </w:rPr>
        <w:softHyphen/>
        <w:t xml:space="preserve">бя от принятой роли. В процессе игры роли могут меняться. Игровые действия начинают выполняться не ради них самих, а ради смысла игры. </w:t>
      </w:r>
      <w:r w:rsidRPr="006C1A5E">
        <w:rPr>
          <w:rFonts w:ascii="Times New Roman" w:eastAsia="Times New Roman" w:hAnsi="Times New Roman"/>
          <w:b/>
          <w:i/>
          <w:iCs/>
          <w:color w:val="000000"/>
          <w:sz w:val="24"/>
          <w:szCs w:val="24"/>
        </w:rPr>
        <w:t>Происходит разделение игровых и реальных взаимодействий детей.</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Pr="006C1A5E">
        <w:rPr>
          <w:rFonts w:ascii="Times New Roman" w:eastAsia="Times New Roman" w:hAnsi="Times New Roman"/>
          <w:b/>
          <w:i/>
          <w:iCs/>
          <w:color w:val="000000"/>
          <w:sz w:val="24"/>
          <w:szCs w:val="24"/>
        </w:rPr>
        <w:t>Совершенствуется техническая сторона изобразительной деятельности</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Дети могут рисовать основные геометрические фигуры, вырезать ножницами, наклеивать изображения на бумагу и т. д.</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Усложняется конструирование. Постройки могут включать 5-6 деталей. Формируются навыки конструирования по собственному замыслу, а также планирование последовательности действий.</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Двигательная сфера ребенка характеризуется позитивными изменениями мелкой и крупной моторики.</w:t>
      </w:r>
      <w:r w:rsidR="004672B8">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Они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lastRenderedPageBreak/>
        <w:t xml:space="preserve">Возрастает объем памяти. Дети запоминают до 7-8 названий предметов. </w:t>
      </w:r>
      <w:r w:rsidRPr="006C1A5E">
        <w:rPr>
          <w:rFonts w:ascii="Times New Roman" w:eastAsia="Times New Roman" w:hAnsi="Times New Roman"/>
          <w:b/>
          <w:i/>
          <w:iCs/>
          <w:color w:val="000000"/>
          <w:sz w:val="24"/>
          <w:szCs w:val="24"/>
        </w:rPr>
        <w:t>Начинает складываться произвольное запоминание:</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дети способны принять задачу на запоминание, помнят поручения взрослых, могут выучить небольшое стихотворение и т.д.</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Начинает развиваться образное мышление.</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Для детей этого возраста особенно характерны известные феномены Ж. Пиаже: сохранение количества, объема и величины. Например, если ребенку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будет таким же — больше белых.</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Продолжает развиваться воображение. Формируются такие его особенности, как оригинальность и произвольность.</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Дети могут самостоятельно придумать небольшую сказку на заданную тему.</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удерживать в памяти при выполнении каких-либо действий несложное условие.</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В среднем дошкольном возрасте улучшается произношение звуков и дикция. </w:t>
      </w:r>
      <w:r w:rsidRPr="006C1A5E">
        <w:rPr>
          <w:rFonts w:ascii="Times New Roman" w:eastAsia="Times New Roman" w:hAnsi="Times New Roman"/>
          <w:b/>
          <w:i/>
          <w:iCs/>
          <w:color w:val="000000"/>
          <w:sz w:val="24"/>
          <w:szCs w:val="24"/>
        </w:rPr>
        <w:t>Речь становится предметом активности детей</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Они удачно имитируют голоса животных, интонационно выделяют речь тех или иных персонажей. Интерес вызывают ритмическая структура речи, рифмы.</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6C1A5E">
        <w:rPr>
          <w:rFonts w:ascii="Times New Roman" w:eastAsia="Times New Roman" w:hAnsi="Times New Roman"/>
          <w:color w:val="000000"/>
          <w:sz w:val="24"/>
          <w:szCs w:val="24"/>
        </w:rPr>
        <w:t>со</w:t>
      </w:r>
      <w:proofErr w:type="gramEnd"/>
      <w:r w:rsidRPr="006C1A5E">
        <w:rPr>
          <w:rFonts w:ascii="Times New Roman" w:eastAsia="Times New Roman" w:hAnsi="Times New Roman"/>
          <w:color w:val="000000"/>
          <w:sz w:val="24"/>
          <w:szCs w:val="24"/>
        </w:rPr>
        <w:t xml:space="preserve"> взрослым становится </w:t>
      </w:r>
      <w:proofErr w:type="spellStart"/>
      <w:r w:rsidRPr="006C1A5E">
        <w:rPr>
          <w:rFonts w:ascii="Times New Roman" w:eastAsia="Times New Roman" w:hAnsi="Times New Roman"/>
          <w:color w:val="000000"/>
          <w:sz w:val="24"/>
          <w:szCs w:val="24"/>
        </w:rPr>
        <w:t>внеситуативной</w:t>
      </w:r>
      <w:proofErr w:type="spellEnd"/>
      <w:r w:rsidRPr="006C1A5E">
        <w:rPr>
          <w:rFonts w:ascii="Times New Roman" w:eastAsia="Times New Roman" w:hAnsi="Times New Roman"/>
          <w:color w:val="000000"/>
          <w:sz w:val="24"/>
          <w:szCs w:val="24"/>
        </w:rPr>
        <w:t>.</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b/>
          <w:i/>
          <w:iCs/>
          <w:color w:val="000000"/>
          <w:sz w:val="24"/>
          <w:szCs w:val="24"/>
        </w:rPr>
        <w:t>Изменяется содержание общения ребенка и взрослого</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 xml:space="preserve">Оно выходит за пределы конкретной ситуации, в которой оказывается ребенок. </w:t>
      </w:r>
      <w:r w:rsidRPr="006C1A5E">
        <w:rPr>
          <w:rFonts w:ascii="Times New Roman" w:eastAsia="Times New Roman" w:hAnsi="Times New Roman"/>
          <w:b/>
          <w:i/>
          <w:iCs/>
          <w:color w:val="000000"/>
          <w:sz w:val="24"/>
          <w:szCs w:val="24"/>
        </w:rPr>
        <w:t xml:space="preserve">Ведущим становится познавательный </w:t>
      </w:r>
      <w:proofErr w:type="spellStart"/>
      <w:r w:rsidRPr="006C1A5E">
        <w:rPr>
          <w:rFonts w:ascii="Times New Roman" w:eastAsia="Times New Roman" w:hAnsi="Times New Roman"/>
          <w:b/>
          <w:i/>
          <w:iCs/>
          <w:color w:val="000000"/>
          <w:sz w:val="24"/>
          <w:szCs w:val="24"/>
        </w:rPr>
        <w:t>мотив</w:t>
      </w:r>
      <w:proofErr w:type="gramStart"/>
      <w:r w:rsidRPr="006C1A5E">
        <w:rPr>
          <w:rFonts w:ascii="Times New Roman" w:eastAsia="Times New Roman" w:hAnsi="Times New Roman"/>
          <w:b/>
          <w:i/>
          <w:iCs/>
          <w:color w:val="000000"/>
          <w:sz w:val="24"/>
          <w:szCs w:val="24"/>
        </w:rPr>
        <w:t>.</w:t>
      </w:r>
      <w:r w:rsidRPr="006C1A5E">
        <w:rPr>
          <w:rFonts w:ascii="Times New Roman" w:eastAsia="Times New Roman" w:hAnsi="Times New Roman"/>
          <w:color w:val="000000"/>
          <w:sz w:val="24"/>
          <w:szCs w:val="24"/>
        </w:rPr>
        <w:t>И</w:t>
      </w:r>
      <w:proofErr w:type="gramEnd"/>
      <w:r w:rsidRPr="006C1A5E">
        <w:rPr>
          <w:rFonts w:ascii="Times New Roman" w:eastAsia="Times New Roman" w:hAnsi="Times New Roman"/>
          <w:color w:val="000000"/>
          <w:sz w:val="24"/>
          <w:szCs w:val="24"/>
        </w:rPr>
        <w:t>нформация</w:t>
      </w:r>
      <w:proofErr w:type="spellEnd"/>
      <w:r w:rsidRPr="006C1A5E">
        <w:rPr>
          <w:rFonts w:ascii="Times New Roman" w:eastAsia="Times New Roman" w:hAnsi="Times New Roman"/>
          <w:color w:val="000000"/>
          <w:sz w:val="24"/>
          <w:szCs w:val="24"/>
        </w:rPr>
        <w:t>, которую ребенок получает в процессе общения, может быть сложной и трудной для понимания, но она вызывает у него интерес.</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6C1A5E">
        <w:rPr>
          <w:rFonts w:ascii="Times New Roman" w:eastAsia="Times New Roman" w:hAnsi="Times New Roman"/>
          <w:color w:val="000000"/>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6C1A5E">
        <w:rPr>
          <w:rFonts w:ascii="Times New Roman" w:eastAsia="Times New Roman" w:hAnsi="Times New Roman"/>
          <w:b/>
          <w:i/>
          <w:iCs/>
          <w:color w:val="000000"/>
          <w:sz w:val="24"/>
          <w:szCs w:val="24"/>
        </w:rPr>
        <w:t>Повышенная обидчивость представляет собой возрастной феномен.</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6C1A5E">
        <w:rPr>
          <w:rFonts w:ascii="Times New Roman" w:eastAsia="Times New Roman" w:hAnsi="Times New Roman"/>
          <w:b/>
          <w:i/>
          <w:iCs/>
          <w:color w:val="000000"/>
          <w:sz w:val="24"/>
          <w:szCs w:val="24"/>
        </w:rPr>
        <w:t xml:space="preserve">В группах начинают выделяться лидеры. Появляются </w:t>
      </w:r>
      <w:proofErr w:type="spellStart"/>
      <w:r w:rsidRPr="006C1A5E">
        <w:rPr>
          <w:rFonts w:ascii="Times New Roman" w:eastAsia="Times New Roman" w:hAnsi="Times New Roman"/>
          <w:b/>
          <w:i/>
          <w:iCs/>
          <w:color w:val="000000"/>
          <w:sz w:val="24"/>
          <w:szCs w:val="24"/>
        </w:rPr>
        <w:t>конкурентность</w:t>
      </w:r>
      <w:proofErr w:type="spellEnd"/>
      <w:r w:rsidRPr="006C1A5E">
        <w:rPr>
          <w:rFonts w:ascii="Times New Roman" w:eastAsia="Times New Roman" w:hAnsi="Times New Roman"/>
          <w:b/>
          <w:i/>
          <w:iCs/>
          <w:color w:val="000000"/>
          <w:sz w:val="24"/>
          <w:szCs w:val="24"/>
        </w:rPr>
        <w:t xml:space="preserve">, </w:t>
      </w:r>
      <w:proofErr w:type="spellStart"/>
      <w:r w:rsidRPr="006C1A5E">
        <w:rPr>
          <w:rFonts w:ascii="Times New Roman" w:eastAsia="Times New Roman" w:hAnsi="Times New Roman"/>
          <w:b/>
          <w:i/>
          <w:iCs/>
          <w:color w:val="000000"/>
          <w:sz w:val="24"/>
          <w:szCs w:val="24"/>
        </w:rPr>
        <w:t>соревновательность</w:t>
      </w:r>
      <w:proofErr w:type="spellEnd"/>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 xml:space="preserve">Последняя важна для сравнения себя </w:t>
      </w:r>
      <w:proofErr w:type="gramStart"/>
      <w:r w:rsidRPr="006C1A5E">
        <w:rPr>
          <w:rFonts w:ascii="Times New Roman" w:eastAsia="Times New Roman" w:hAnsi="Times New Roman"/>
          <w:color w:val="000000"/>
          <w:sz w:val="24"/>
          <w:szCs w:val="24"/>
        </w:rPr>
        <w:t>с</w:t>
      </w:r>
      <w:proofErr w:type="gramEnd"/>
      <w:r w:rsidR="00B94569">
        <w:rPr>
          <w:rFonts w:ascii="Times New Roman" w:eastAsia="Times New Roman" w:hAnsi="Times New Roman"/>
          <w:color w:val="000000"/>
          <w:sz w:val="24"/>
          <w:szCs w:val="24"/>
        </w:rPr>
        <w:t xml:space="preserve"> </w:t>
      </w:r>
      <w:proofErr w:type="gramStart"/>
      <w:r w:rsidRPr="006C1A5E">
        <w:rPr>
          <w:rFonts w:ascii="Times New Roman" w:eastAsia="Times New Roman" w:hAnsi="Times New Roman"/>
          <w:color w:val="000000"/>
          <w:sz w:val="24"/>
          <w:szCs w:val="24"/>
        </w:rPr>
        <w:t>другим</w:t>
      </w:r>
      <w:proofErr w:type="gramEnd"/>
      <w:r w:rsidRPr="006C1A5E">
        <w:rPr>
          <w:rFonts w:ascii="Times New Roman" w:eastAsia="Times New Roman" w:hAnsi="Times New Roman"/>
          <w:color w:val="000000"/>
          <w:sz w:val="24"/>
          <w:szCs w:val="24"/>
        </w:rPr>
        <w:t>, что ведет к развитию образа Я ребенка, его детализации.</w:t>
      </w:r>
    </w:p>
    <w:p w:rsidR="00412394" w:rsidRPr="006C1A5E" w:rsidRDefault="00412394" w:rsidP="00990361">
      <w:pPr>
        <w:shd w:val="clear" w:color="auto" w:fill="FFFFFF"/>
        <w:spacing w:after="0" w:line="240" w:lineRule="auto"/>
        <w:ind w:right="12" w:firstLine="526"/>
        <w:jc w:val="both"/>
        <w:rPr>
          <w:rFonts w:ascii="Times New Roman" w:eastAsia="Times New Roman" w:hAnsi="Times New Roman"/>
          <w:color w:val="000000"/>
          <w:sz w:val="24"/>
          <w:szCs w:val="24"/>
        </w:rPr>
      </w:pPr>
      <w:proofErr w:type="gramStart"/>
      <w:r w:rsidRPr="006C1A5E">
        <w:rPr>
          <w:rFonts w:ascii="Times New Roman" w:eastAsia="Times New Roman" w:hAnsi="Times New Roman"/>
          <w:color w:val="000000"/>
          <w:sz w:val="24"/>
          <w:szCs w:val="24"/>
        </w:rPr>
        <w:t xml:space="preserve">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w:t>
      </w:r>
      <w:proofErr w:type="spellStart"/>
      <w:r w:rsidRPr="006C1A5E">
        <w:rPr>
          <w:rFonts w:ascii="Times New Roman" w:eastAsia="Times New Roman" w:hAnsi="Times New Roman"/>
          <w:color w:val="000000"/>
          <w:sz w:val="24"/>
          <w:szCs w:val="24"/>
        </w:rPr>
        <w:t>эгоцентричностью</w:t>
      </w:r>
      <w:proofErr w:type="spellEnd"/>
      <w:r w:rsidRPr="006C1A5E">
        <w:rPr>
          <w:rFonts w:ascii="Times New Roman" w:eastAsia="Times New Roman" w:hAnsi="Times New Roman"/>
          <w:color w:val="000000"/>
          <w:sz w:val="24"/>
          <w:szCs w:val="24"/>
        </w:rPr>
        <w:t xml:space="preserve">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w:t>
      </w:r>
      <w:proofErr w:type="spellStart"/>
      <w:r w:rsidRPr="006C1A5E">
        <w:rPr>
          <w:rFonts w:ascii="Times New Roman" w:eastAsia="Times New Roman" w:hAnsi="Times New Roman"/>
          <w:color w:val="000000"/>
          <w:sz w:val="24"/>
          <w:szCs w:val="24"/>
        </w:rPr>
        <w:t>конкурентности</w:t>
      </w:r>
      <w:proofErr w:type="spellEnd"/>
      <w:r w:rsidRPr="006C1A5E">
        <w:rPr>
          <w:rFonts w:ascii="Times New Roman" w:eastAsia="Times New Roman" w:hAnsi="Times New Roman"/>
          <w:color w:val="000000"/>
          <w:sz w:val="24"/>
          <w:szCs w:val="24"/>
        </w:rPr>
        <w:t xml:space="preserve">, </w:t>
      </w:r>
      <w:proofErr w:type="spellStart"/>
      <w:r w:rsidRPr="006C1A5E">
        <w:rPr>
          <w:rFonts w:ascii="Times New Roman" w:eastAsia="Times New Roman" w:hAnsi="Times New Roman"/>
          <w:color w:val="000000"/>
          <w:sz w:val="24"/>
          <w:szCs w:val="24"/>
        </w:rPr>
        <w:t>соревновательности</w:t>
      </w:r>
      <w:proofErr w:type="spellEnd"/>
      <w:r w:rsidRPr="006C1A5E">
        <w:rPr>
          <w:rFonts w:ascii="Times New Roman" w:eastAsia="Times New Roman" w:hAnsi="Times New Roman"/>
          <w:color w:val="000000"/>
          <w:sz w:val="24"/>
          <w:szCs w:val="24"/>
        </w:rPr>
        <w:t xml:space="preserve"> со сверстниками, дальнейшим развитием образа Я ребенка, его </w:t>
      </w:r>
      <w:proofErr w:type="spellStart"/>
      <w:r w:rsidRPr="006C1A5E">
        <w:rPr>
          <w:rFonts w:ascii="Times New Roman" w:eastAsia="Times New Roman" w:hAnsi="Times New Roman"/>
          <w:color w:val="000000"/>
          <w:sz w:val="24"/>
          <w:szCs w:val="24"/>
        </w:rPr>
        <w:t>детадизацией</w:t>
      </w:r>
      <w:proofErr w:type="spellEnd"/>
      <w:r w:rsidRPr="006C1A5E">
        <w:rPr>
          <w:rFonts w:ascii="Times New Roman" w:eastAsia="Times New Roman" w:hAnsi="Times New Roman"/>
          <w:color w:val="000000"/>
          <w:sz w:val="24"/>
          <w:szCs w:val="24"/>
        </w:rPr>
        <w:t>.</w:t>
      </w:r>
      <w:proofErr w:type="gramEnd"/>
    </w:p>
    <w:p w:rsidR="00412394" w:rsidRPr="006C1A5E" w:rsidRDefault="00412394" w:rsidP="006C1A5E">
      <w:pPr>
        <w:shd w:val="clear" w:color="auto" w:fill="FFFFFF"/>
        <w:spacing w:after="0" w:line="240" w:lineRule="auto"/>
        <w:ind w:right="12" w:firstLine="526"/>
        <w:rPr>
          <w:rFonts w:ascii="Times New Roman" w:eastAsia="Times New Roman" w:hAnsi="Times New Roman"/>
          <w:color w:val="000000"/>
          <w:sz w:val="24"/>
          <w:szCs w:val="24"/>
        </w:rPr>
      </w:pPr>
    </w:p>
    <w:p w:rsidR="00412394" w:rsidRPr="006C1A5E" w:rsidRDefault="006C195D" w:rsidP="006C1A5E">
      <w:pPr>
        <w:shd w:val="clear" w:color="auto" w:fill="FFFFFF"/>
        <w:spacing w:after="0" w:line="240" w:lineRule="auto"/>
        <w:ind w:right="12" w:firstLine="526"/>
        <w:rPr>
          <w:rFonts w:ascii="Times New Roman" w:eastAsia="Times New Roman" w:hAnsi="Times New Roman"/>
          <w:color w:val="000000"/>
          <w:sz w:val="24"/>
          <w:szCs w:val="24"/>
        </w:rPr>
      </w:pPr>
      <w:r>
        <w:rPr>
          <w:rFonts w:ascii="Times New Roman" w:hAnsi="Times New Roman"/>
          <w:noProof/>
          <w:color w:val="000000"/>
          <w:spacing w:val="-6"/>
          <w:sz w:val="24"/>
          <w:szCs w:val="24"/>
          <w:lang w:eastAsia="ru-RU"/>
        </w:rPr>
        <w:lastRenderedPageBreak/>
        <w:pict>
          <v:roundrect id="_x0000_s1079" style="position:absolute;left:0;text-align:left;margin-left:27.15pt;margin-top:7.7pt;width:413.6pt;height:60.5pt;z-index:25176473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" fillcolor="white [3212]" strokecolor="#d9d9d9" strokeweight="15pt">
            <v:stroke opacity="32896f" linestyle="thinThick" joinstyle="bevel"/>
            <v:textbox style="mso-next-textbox:#_x0000_s1079">
              <w:txbxContent>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093CD2" w:rsidRPr="00CB1F65" w:rsidRDefault="00093CD2" w:rsidP="00D32C73">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контингента детей 5-6 лет (</w:t>
                  </w:r>
                  <w:r>
                    <w:rPr>
                      <w:rFonts w:ascii="Times New Roman" w:eastAsia="Times New Roman" w:hAnsi="Times New Roman"/>
                      <w:b/>
                      <w:bCs/>
                      <w:iCs/>
                      <w:sz w:val="24"/>
                      <w:szCs w:val="24"/>
                    </w:rPr>
                    <w:t>с</w:t>
                  </w:r>
                  <w:r w:rsidRPr="00CB1F65">
                    <w:rPr>
                      <w:rFonts w:ascii="Times New Roman" w:eastAsia="Times New Roman" w:hAnsi="Times New Roman"/>
                      <w:b/>
                      <w:bCs/>
                      <w:iCs/>
                      <w:sz w:val="24"/>
                      <w:szCs w:val="24"/>
                    </w:rPr>
                    <w:t>таршая</w:t>
                  </w:r>
                  <w:r>
                    <w:rPr>
                      <w:rFonts w:ascii="Times New Roman" w:eastAsia="Times New Roman" w:hAnsi="Times New Roman"/>
                      <w:b/>
                      <w:bCs/>
                      <w:iCs/>
                      <w:sz w:val="24"/>
                      <w:szCs w:val="24"/>
                    </w:rPr>
                    <w:t xml:space="preserve"> группа</w:t>
                  </w:r>
                  <w:r w:rsidRPr="00CB1F65">
                    <w:rPr>
                      <w:rFonts w:ascii="Times New Roman" w:eastAsia="Times New Roman" w:hAnsi="Times New Roman"/>
                      <w:b/>
                      <w:bCs/>
                      <w:iCs/>
                      <w:sz w:val="24"/>
                      <w:szCs w:val="24"/>
                    </w:rPr>
                    <w:t>)</w:t>
                  </w:r>
                </w:p>
                <w:p w:rsidR="00093CD2" w:rsidRPr="00CB1F65" w:rsidRDefault="00093CD2" w:rsidP="00D32C73">
                  <w:pPr>
                    <w:jc w:val="center"/>
                  </w:pPr>
                </w:p>
              </w:txbxContent>
            </v:textbox>
            <w10:wrap anchorx="margin"/>
          </v:roundrect>
        </w:pict>
      </w:r>
    </w:p>
    <w:p w:rsidR="00412394" w:rsidRPr="006C1A5E" w:rsidRDefault="00412394" w:rsidP="006C1A5E">
      <w:pPr>
        <w:shd w:val="clear" w:color="auto" w:fill="FFFFFF"/>
        <w:spacing w:after="0" w:line="240" w:lineRule="auto"/>
        <w:ind w:right="12" w:firstLine="526"/>
        <w:rPr>
          <w:rFonts w:ascii="Times New Roman" w:hAnsi="Times New Roman"/>
          <w:color w:val="000000"/>
          <w:spacing w:val="-6"/>
          <w:sz w:val="24"/>
          <w:szCs w:val="24"/>
        </w:rPr>
      </w:pPr>
    </w:p>
    <w:p w:rsidR="00412394" w:rsidRPr="006C1A5E" w:rsidRDefault="00412394" w:rsidP="006C1A5E">
      <w:pPr>
        <w:shd w:val="clear" w:color="auto" w:fill="FFFFFF"/>
        <w:spacing w:after="0" w:line="240" w:lineRule="auto"/>
        <w:ind w:left="41" w:right="12" w:firstLine="526"/>
        <w:jc w:val="center"/>
        <w:rPr>
          <w:rFonts w:ascii="Times New Roman" w:hAnsi="Times New Roman"/>
          <w:color w:val="000000"/>
          <w:spacing w:val="-6"/>
          <w:sz w:val="24"/>
          <w:szCs w:val="24"/>
        </w:rPr>
      </w:pPr>
    </w:p>
    <w:p w:rsidR="00412394" w:rsidRPr="006C1A5E" w:rsidRDefault="00412394" w:rsidP="006C1A5E">
      <w:pPr>
        <w:spacing w:after="160" w:line="240" w:lineRule="auto"/>
        <w:rPr>
          <w:rFonts w:ascii="Times New Roman" w:hAnsi="Times New Roman"/>
          <w:sz w:val="24"/>
          <w:szCs w:val="24"/>
        </w:rPr>
      </w:pPr>
    </w:p>
    <w:p w:rsidR="00412394" w:rsidRPr="006C1A5E" w:rsidRDefault="00412394" w:rsidP="006C1A5E">
      <w:pPr>
        <w:spacing w:after="160" w:line="240" w:lineRule="auto"/>
        <w:rPr>
          <w:rFonts w:ascii="Times New Roman" w:hAnsi="Times New Roman"/>
          <w:sz w:val="24"/>
          <w:szCs w:val="24"/>
        </w:rPr>
      </w:pP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Дети шестого года жизни уже </w:t>
      </w:r>
      <w:r w:rsidRPr="006C1A5E">
        <w:rPr>
          <w:rFonts w:ascii="Times New Roman" w:eastAsia="Times New Roman" w:hAnsi="Times New Roman"/>
          <w:b/>
          <w:i/>
          <w:iCs/>
          <w:color w:val="000000"/>
          <w:sz w:val="24"/>
          <w:szCs w:val="24"/>
        </w:rPr>
        <w:t>могут распределять роли до начала игры и строят свое поведение, придерживаясь роли.</w:t>
      </w:r>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подчиненность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Развивается изобразительная деятельность детей. </w:t>
      </w:r>
      <w:r w:rsidRPr="006C1A5E">
        <w:rPr>
          <w:rFonts w:ascii="Times New Roman" w:eastAsia="Times New Roman" w:hAnsi="Times New Roman"/>
          <w:b/>
          <w:color w:val="000000"/>
          <w:sz w:val="24"/>
          <w:szCs w:val="24"/>
        </w:rPr>
        <w:t xml:space="preserve">Это </w:t>
      </w:r>
      <w:r w:rsidRPr="006C1A5E">
        <w:rPr>
          <w:rFonts w:ascii="Times New Roman" w:eastAsia="Times New Roman" w:hAnsi="Times New Roman"/>
          <w:b/>
          <w:i/>
          <w:iCs/>
          <w:color w:val="000000"/>
          <w:sz w:val="24"/>
          <w:szCs w:val="24"/>
        </w:rPr>
        <w:t xml:space="preserve">возраст наиболее активного </w:t>
      </w:r>
      <w:proofErr w:type="spellStart"/>
      <w:r w:rsidRPr="006C1A5E">
        <w:rPr>
          <w:rFonts w:ascii="Times New Roman" w:eastAsia="Times New Roman" w:hAnsi="Times New Roman"/>
          <w:b/>
          <w:i/>
          <w:iCs/>
          <w:color w:val="000000"/>
          <w:sz w:val="24"/>
          <w:szCs w:val="24"/>
        </w:rPr>
        <w:t>рисования</w:t>
      </w:r>
      <w:proofErr w:type="gramStart"/>
      <w:r w:rsidRPr="006C1A5E">
        <w:rPr>
          <w:rFonts w:ascii="Times New Roman" w:eastAsia="Times New Roman" w:hAnsi="Times New Roman"/>
          <w:b/>
          <w:i/>
          <w:iCs/>
          <w:color w:val="000000"/>
          <w:sz w:val="24"/>
          <w:szCs w:val="24"/>
        </w:rPr>
        <w:t>.</w:t>
      </w:r>
      <w:r w:rsidRPr="006C1A5E">
        <w:rPr>
          <w:rFonts w:ascii="Times New Roman" w:eastAsia="Times New Roman" w:hAnsi="Times New Roman"/>
          <w:color w:val="000000"/>
          <w:sz w:val="24"/>
          <w:szCs w:val="24"/>
        </w:rPr>
        <w:t>В</w:t>
      </w:r>
      <w:proofErr w:type="spellEnd"/>
      <w:proofErr w:type="gramEnd"/>
      <w:r w:rsidRPr="006C1A5E">
        <w:rPr>
          <w:rFonts w:ascii="Times New Roman" w:eastAsia="Times New Roman" w:hAnsi="Times New Roman"/>
          <w:color w:val="000000"/>
          <w:sz w:val="24"/>
          <w:szCs w:val="24"/>
        </w:rPr>
        <w:t xml:space="preserve"> течение года дети способны создать до двух тысяч рисунков. Рисунки могут 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изображенного человека.</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sidRPr="006C1A5E">
        <w:rPr>
          <w:rFonts w:ascii="Times New Roman" w:eastAsia="Times New Roman" w:hAnsi="Times New Roman"/>
          <w:b/>
          <w:i/>
          <w:iCs/>
          <w:color w:val="000000"/>
          <w:sz w:val="24"/>
          <w:szCs w:val="24"/>
        </w:rPr>
        <w:t>Овладевают обобщенным способом обследования образца</w:t>
      </w:r>
      <w:r w:rsidRPr="006C1A5E">
        <w:rPr>
          <w:rFonts w:ascii="Times New Roman" w:eastAsia="Times New Roman" w:hAnsi="Times New Roman"/>
          <w:i/>
          <w:iCs/>
          <w:color w:val="000000"/>
          <w:sz w:val="24"/>
          <w:szCs w:val="24"/>
        </w:rPr>
        <w:t xml:space="preserve">. </w:t>
      </w:r>
      <w:r w:rsidRPr="006C1A5E">
        <w:rPr>
          <w:rFonts w:ascii="Times New Roman" w:eastAsia="Times New Roman" w:hAnsi="Times New Roman"/>
          <w:color w:val="000000"/>
          <w:sz w:val="24"/>
          <w:szCs w:val="24"/>
        </w:rPr>
        <w:t xml:space="preserve">Способны выделять основные части предполагаемой постройки. </w:t>
      </w:r>
      <w:r w:rsidRPr="006C1A5E">
        <w:rPr>
          <w:rFonts w:ascii="Times New Roman" w:eastAsia="Times New Roman" w:hAnsi="Times New Roman"/>
          <w:b/>
          <w:i/>
          <w:iCs/>
          <w:color w:val="000000"/>
          <w:sz w:val="24"/>
          <w:szCs w:val="24"/>
        </w:rPr>
        <w:t xml:space="preserve">Конструктивная деятельность может осуществляться на основе схемы, по замыслу и по </w:t>
      </w:r>
      <w:proofErr w:type="spellStart"/>
      <w:r w:rsidRPr="006C1A5E">
        <w:rPr>
          <w:rFonts w:ascii="Times New Roman" w:eastAsia="Times New Roman" w:hAnsi="Times New Roman"/>
          <w:b/>
          <w:i/>
          <w:iCs/>
          <w:color w:val="000000"/>
          <w:sz w:val="24"/>
          <w:szCs w:val="24"/>
        </w:rPr>
        <w:t>условиям</w:t>
      </w:r>
      <w:proofErr w:type="gramStart"/>
      <w:r w:rsidRPr="006C1A5E">
        <w:rPr>
          <w:rFonts w:ascii="Times New Roman" w:eastAsia="Times New Roman" w:hAnsi="Times New Roman"/>
          <w:b/>
          <w:i/>
          <w:iCs/>
          <w:color w:val="000000"/>
          <w:sz w:val="24"/>
          <w:szCs w:val="24"/>
        </w:rPr>
        <w:t>.</w:t>
      </w:r>
      <w:r w:rsidRPr="006C1A5E">
        <w:rPr>
          <w:rFonts w:ascii="Times New Roman" w:eastAsia="Times New Roman" w:hAnsi="Times New Roman"/>
          <w:color w:val="000000"/>
          <w:sz w:val="24"/>
          <w:szCs w:val="24"/>
        </w:rPr>
        <w:t>П</w:t>
      </w:r>
      <w:proofErr w:type="gramEnd"/>
      <w:r w:rsidRPr="006C1A5E">
        <w:rPr>
          <w:rFonts w:ascii="Times New Roman" w:eastAsia="Times New Roman" w:hAnsi="Times New Roman"/>
          <w:color w:val="000000"/>
          <w:sz w:val="24"/>
          <w:szCs w:val="24"/>
        </w:rPr>
        <w:t>оявляется</w:t>
      </w:r>
      <w:proofErr w:type="spellEnd"/>
      <w:r w:rsidRPr="006C1A5E">
        <w:rPr>
          <w:rFonts w:ascii="Times New Roman" w:eastAsia="Times New Roman" w:hAnsi="Times New Roman"/>
          <w:color w:val="000000"/>
          <w:sz w:val="24"/>
          <w:szCs w:val="24"/>
        </w:rPr>
        <w:t xml:space="preserve"> конструирование в ходе совместной деятельности.</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Дети могут конструировать из бумаги, складывая ее в несколько раз (два, четыре, шесть сгибаний); из природного материала. </w:t>
      </w:r>
      <w:proofErr w:type="gramStart"/>
      <w:r w:rsidRPr="006C1A5E">
        <w:rPr>
          <w:rFonts w:ascii="Times New Roman" w:eastAsia="Times New Roman" w:hAnsi="Times New Roman"/>
          <w:color w:val="000000"/>
          <w:sz w:val="24"/>
          <w:szCs w:val="24"/>
        </w:rPr>
        <w:t>Они осваивают два способа конструирования: 1) от природного материала к художественному образу (в этом случае ребенок «достраивает» природный материал до целостного образа, дополняя его! различными деталями); 2) от художественного образа к природному материал) (в этом случае ребенок подбирает необходимый материал, для того чтобы воплотить образ).</w:t>
      </w:r>
      <w:proofErr w:type="gramEnd"/>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Продолжает совершенствоваться восприятие цвета, формы и величины, строения предметов; представления детей систематизируются. </w:t>
      </w:r>
      <w:proofErr w:type="gramStart"/>
      <w:r w:rsidRPr="006C1A5E">
        <w:rPr>
          <w:rFonts w:ascii="Times New Roman" w:eastAsia="Times New Roman" w:hAnsi="Times New Roman"/>
          <w:color w:val="000000"/>
          <w:sz w:val="24"/>
          <w:szCs w:val="24"/>
        </w:rPr>
        <w:t>Дети называют не только основные цвета и их оттенки, но и промежуточные цветовые оттенки; форм) прямоугольников, овалов, треугольников.</w:t>
      </w:r>
      <w:proofErr w:type="gramEnd"/>
      <w:r w:rsidRPr="006C1A5E">
        <w:rPr>
          <w:rFonts w:ascii="Times New Roman" w:eastAsia="Times New Roman" w:hAnsi="Times New Roman"/>
          <w:color w:val="000000"/>
          <w:sz w:val="24"/>
          <w:szCs w:val="24"/>
        </w:rPr>
        <w:t xml:space="preserve"> Воспринимают величину объектов, легко выстраивают в ряд - по возрастанию или убыванию — до десяти различных предметов.</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b/>
          <w:sz w:val="24"/>
          <w:szCs w:val="24"/>
        </w:rPr>
      </w:pPr>
      <w:r w:rsidRPr="006C1A5E">
        <w:rPr>
          <w:rFonts w:ascii="Times New Roman" w:eastAsia="Times New Roman" w:hAnsi="Times New Roman"/>
          <w:color w:val="000000"/>
          <w:sz w:val="24"/>
          <w:szCs w:val="24"/>
        </w:rPr>
        <w:t xml:space="preserve">Однако дети </w:t>
      </w:r>
      <w:r w:rsidRPr="006C1A5E">
        <w:rPr>
          <w:rFonts w:ascii="Times New Roman" w:eastAsia="Times New Roman" w:hAnsi="Times New Roman"/>
          <w:b/>
          <w:i/>
          <w:iCs/>
          <w:color w:val="000000"/>
          <w:sz w:val="24"/>
          <w:szCs w:val="24"/>
        </w:rPr>
        <w:t xml:space="preserve">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w:t>
      </w:r>
      <w:r w:rsidRPr="006C1A5E">
        <w:rPr>
          <w:rFonts w:ascii="Times New Roman" w:eastAsia="Times New Roman" w:hAnsi="Times New Roman"/>
          <w:color w:val="000000"/>
          <w:sz w:val="24"/>
          <w:szCs w:val="24"/>
        </w:rPr>
        <w:t xml:space="preserve">Это свидетельствует о том, что </w:t>
      </w:r>
      <w:r w:rsidRPr="006C1A5E">
        <w:rPr>
          <w:rFonts w:ascii="Times New Roman" w:eastAsia="Times New Roman" w:hAnsi="Times New Roman"/>
          <w:b/>
          <w:i/>
          <w:iCs/>
          <w:color w:val="000000"/>
          <w:sz w:val="24"/>
          <w:szCs w:val="24"/>
        </w:rPr>
        <w:t xml:space="preserve">в различных ситуациях </w:t>
      </w:r>
      <w:r w:rsidRPr="006C1A5E">
        <w:rPr>
          <w:rFonts w:ascii="Times New Roman" w:eastAsia="Times New Roman" w:hAnsi="Times New Roman"/>
          <w:b/>
          <w:color w:val="000000"/>
          <w:sz w:val="24"/>
          <w:szCs w:val="24"/>
        </w:rPr>
        <w:t>бог-</w:t>
      </w:r>
      <w:r w:rsidRPr="006C1A5E">
        <w:rPr>
          <w:rFonts w:ascii="Times New Roman" w:eastAsia="Times New Roman" w:hAnsi="Times New Roman"/>
          <w:b/>
          <w:i/>
          <w:iCs/>
          <w:color w:val="000000"/>
          <w:sz w:val="24"/>
          <w:szCs w:val="24"/>
        </w:rPr>
        <w:t xml:space="preserve">приятие представляет для дошкольников известные сложности, </w:t>
      </w:r>
      <w:r w:rsidRPr="006C1A5E">
        <w:rPr>
          <w:rFonts w:ascii="Times New Roman" w:eastAsia="Times New Roman" w:hAnsi="Times New Roman"/>
          <w:b/>
          <w:i/>
          <w:iCs/>
          <w:color w:val="000000"/>
          <w:sz w:val="24"/>
          <w:szCs w:val="24"/>
        </w:rPr>
        <w:lastRenderedPageBreak/>
        <w:t xml:space="preserve">особенно если </w:t>
      </w:r>
      <w:r w:rsidRPr="006C1A5E">
        <w:rPr>
          <w:rFonts w:ascii="Times New Roman" w:eastAsia="Times New Roman" w:hAnsi="Times New Roman"/>
          <w:b/>
          <w:color w:val="000000"/>
          <w:sz w:val="24"/>
          <w:szCs w:val="24"/>
        </w:rPr>
        <w:t xml:space="preserve">они </w:t>
      </w:r>
      <w:r w:rsidRPr="006C1A5E">
        <w:rPr>
          <w:rFonts w:ascii="Times New Roman" w:eastAsia="Times New Roman" w:hAnsi="Times New Roman"/>
          <w:b/>
          <w:i/>
          <w:iCs/>
          <w:color w:val="000000"/>
          <w:sz w:val="24"/>
          <w:szCs w:val="24"/>
        </w:rPr>
        <w:t>должны одновременно учитывать несколько различных и при этом противоположных признаков.</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 наглядного моделирования; </w:t>
      </w:r>
      <w:proofErr w:type="gramStart"/>
      <w:r w:rsidRPr="006C1A5E">
        <w:rPr>
          <w:rFonts w:ascii="Times New Roman" w:eastAsia="Times New Roman" w:hAnsi="Times New Roman"/>
          <w:color w:val="000000"/>
          <w:sz w:val="24"/>
          <w:szCs w:val="24"/>
        </w:rPr>
        <w:t xml:space="preserve">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времен года, дня и ночи, об увеличении и уменьшении объектов в результате различных возлег представления о развитии и т. д. Кроме того, </w:t>
      </w:r>
      <w:r w:rsidRPr="006C1A5E">
        <w:rPr>
          <w:rFonts w:ascii="Times New Roman" w:eastAsia="Times New Roman" w:hAnsi="Times New Roman"/>
          <w:b/>
          <w:i/>
          <w:iCs/>
          <w:color w:val="000000"/>
          <w:sz w:val="24"/>
          <w:szCs w:val="24"/>
        </w:rPr>
        <w:t xml:space="preserve">продолжают совершенствоваться </w:t>
      </w:r>
      <w:r w:rsidRPr="006C1A5E">
        <w:rPr>
          <w:rFonts w:ascii="Times New Roman" w:eastAsia="Times New Roman" w:hAnsi="Times New Roman"/>
          <w:b/>
          <w:color w:val="000000"/>
          <w:sz w:val="24"/>
          <w:szCs w:val="24"/>
        </w:rPr>
        <w:t>обоб</w:t>
      </w:r>
      <w:r w:rsidRPr="006C1A5E">
        <w:rPr>
          <w:rFonts w:ascii="Times New Roman" w:eastAsia="Times New Roman" w:hAnsi="Times New Roman"/>
          <w:b/>
          <w:i/>
          <w:iCs/>
          <w:color w:val="000000"/>
          <w:sz w:val="24"/>
          <w:szCs w:val="24"/>
        </w:rPr>
        <w:t>щения, что является основой словесно-логического мышления.</w:t>
      </w:r>
      <w:proofErr w:type="gramEnd"/>
      <w:r w:rsidR="00B94569">
        <w:rPr>
          <w:rFonts w:ascii="Times New Roman" w:eastAsia="Times New Roman" w:hAnsi="Times New Roman"/>
          <w:b/>
          <w:i/>
          <w:iCs/>
          <w:color w:val="000000"/>
          <w:sz w:val="24"/>
          <w:szCs w:val="24"/>
        </w:rPr>
        <w:t xml:space="preserve"> </w:t>
      </w:r>
      <w:r w:rsidRPr="006C1A5E">
        <w:rPr>
          <w:rFonts w:ascii="Times New Roman" w:eastAsia="Times New Roman" w:hAnsi="Times New Roman"/>
          <w:color w:val="000000"/>
          <w:sz w:val="24"/>
          <w:szCs w:val="24"/>
        </w:rPr>
        <w:t>В дошкольном возрасте у детей еще отсутствуют представления о классах объектов. Объекты группируются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группировании объектов могут учитывать два признака: цвет и форму (материал) и т. д.</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наглядной опыта.</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будет </w:t>
      </w:r>
      <w:r w:rsidRPr="006C1A5E">
        <w:rPr>
          <w:rFonts w:ascii="Times New Roman" w:eastAsia="Times New Roman" w:hAnsi="Times New Roman"/>
          <w:b/>
          <w:i/>
          <w:iCs/>
          <w:color w:val="000000"/>
          <w:sz w:val="24"/>
          <w:szCs w:val="24"/>
        </w:rPr>
        <w:t xml:space="preserve">активно развиваться лишь при условии проведения специальной </w:t>
      </w:r>
      <w:proofErr w:type="spellStart"/>
      <w:r w:rsidRPr="006C1A5E">
        <w:rPr>
          <w:rFonts w:ascii="Times New Roman" w:eastAsia="Times New Roman" w:hAnsi="Times New Roman"/>
          <w:b/>
          <w:i/>
          <w:iCs/>
          <w:color w:val="000000"/>
          <w:sz w:val="24"/>
          <w:szCs w:val="24"/>
        </w:rPr>
        <w:t>работы</w:t>
      </w:r>
      <w:r w:rsidRPr="006C1A5E">
        <w:rPr>
          <w:rFonts w:ascii="Times New Roman" w:eastAsia="Times New Roman" w:hAnsi="Times New Roman"/>
          <w:color w:val="000000"/>
          <w:sz w:val="24"/>
          <w:szCs w:val="24"/>
        </w:rPr>
        <w:t>по</w:t>
      </w:r>
      <w:proofErr w:type="spellEnd"/>
      <w:r w:rsidRPr="006C1A5E">
        <w:rPr>
          <w:rFonts w:ascii="Times New Roman" w:eastAsia="Times New Roman" w:hAnsi="Times New Roman"/>
          <w:color w:val="000000"/>
          <w:sz w:val="24"/>
          <w:szCs w:val="24"/>
        </w:rPr>
        <w:t xml:space="preserve"> его </w:t>
      </w:r>
      <w:r w:rsidRPr="006C1A5E">
        <w:rPr>
          <w:rFonts w:ascii="Times New Roman" w:eastAsia="Times New Roman" w:hAnsi="Times New Roman"/>
          <w:b/>
          <w:i/>
          <w:iCs/>
          <w:color w:val="000000"/>
          <w:sz w:val="24"/>
          <w:szCs w:val="24"/>
        </w:rPr>
        <w:t>активизации.</w:t>
      </w:r>
    </w:p>
    <w:p w:rsidR="00412394" w:rsidRPr="006C1A5E" w:rsidRDefault="00412394" w:rsidP="006C1A5E">
      <w:pPr>
        <w:shd w:val="clear" w:color="auto" w:fill="FFFFFF"/>
        <w:autoSpaceDE w:val="0"/>
        <w:autoSpaceDN w:val="0"/>
        <w:adjustRightInd w:val="0"/>
        <w:spacing w:after="0" w:line="240" w:lineRule="auto"/>
        <w:ind w:firstLine="567"/>
        <w:jc w:val="both"/>
        <w:rPr>
          <w:rFonts w:ascii="Times New Roman" w:hAnsi="Times New Roman"/>
          <w:sz w:val="24"/>
          <w:szCs w:val="24"/>
        </w:rPr>
      </w:pPr>
      <w:r w:rsidRPr="006C1A5E">
        <w:rPr>
          <w:rFonts w:ascii="Times New Roman" w:eastAsia="Times New Roman" w:hAnsi="Times New Roman"/>
          <w:color w:val="000000"/>
          <w:sz w:val="24"/>
          <w:szCs w:val="24"/>
        </w:rPr>
        <w:t xml:space="preserve">Продолжают развиваться устойчивость, распределение, переключаемость внимания. Наблюдается переход от </w:t>
      </w:r>
      <w:proofErr w:type="gramStart"/>
      <w:r w:rsidRPr="006C1A5E">
        <w:rPr>
          <w:rFonts w:ascii="Times New Roman" w:eastAsia="Times New Roman" w:hAnsi="Times New Roman"/>
          <w:color w:val="000000"/>
          <w:sz w:val="24"/>
          <w:szCs w:val="24"/>
        </w:rPr>
        <w:t>непроизвольного</w:t>
      </w:r>
      <w:proofErr w:type="gramEnd"/>
      <w:r w:rsidRPr="006C1A5E">
        <w:rPr>
          <w:rFonts w:ascii="Times New Roman" w:eastAsia="Times New Roman" w:hAnsi="Times New Roman"/>
          <w:color w:val="000000"/>
          <w:sz w:val="24"/>
          <w:szCs w:val="24"/>
        </w:rPr>
        <w:t xml:space="preserve"> к произвольному вниманию.</w:t>
      </w:r>
    </w:p>
    <w:p w:rsidR="00412394" w:rsidRPr="006C1A5E" w:rsidRDefault="00412394" w:rsidP="006C1A5E">
      <w:pPr>
        <w:shd w:val="clear" w:color="auto" w:fill="FFFFFF"/>
        <w:spacing w:after="0" w:line="240" w:lineRule="auto"/>
        <w:ind w:left="2" w:right="2" w:firstLine="565"/>
        <w:jc w:val="both"/>
        <w:rPr>
          <w:rFonts w:ascii="Times New Roman" w:hAnsi="Times New Roman"/>
          <w:sz w:val="24"/>
          <w:szCs w:val="24"/>
        </w:rPr>
      </w:pPr>
      <w:r w:rsidRPr="006C1A5E">
        <w:rPr>
          <w:rFonts w:ascii="Times New Roman" w:eastAsia="Times New Roman" w:hAnsi="Times New Roman"/>
          <w:color w:val="000000"/>
          <w:sz w:val="24"/>
          <w:szCs w:val="24"/>
        </w:rPr>
        <w:t xml:space="preserve">Продолжает совершенствоваться речь, в том числе ее звуковая сторона. Дети могут правильно воспроизводить шипящие, свистящие и сонорные звуки. Развиваются </w:t>
      </w:r>
      <w:r w:rsidRPr="006C1A5E">
        <w:rPr>
          <w:rFonts w:ascii="Times New Roman" w:hAnsi="Times New Roman"/>
          <w:color w:val="000000"/>
          <w:spacing w:val="2"/>
          <w:sz w:val="24"/>
          <w:szCs w:val="24"/>
        </w:rPr>
        <w:t xml:space="preserve">фонематический слух, интонационная выразительность речи при чтении стихов в </w:t>
      </w:r>
      <w:r w:rsidRPr="006C1A5E">
        <w:rPr>
          <w:rFonts w:ascii="Times New Roman" w:hAnsi="Times New Roman"/>
          <w:color w:val="000000"/>
          <w:sz w:val="24"/>
          <w:szCs w:val="24"/>
        </w:rPr>
        <w:t>сюжетно-ролевой игре и в повседневной жизни.</w:t>
      </w:r>
    </w:p>
    <w:p w:rsidR="00412394" w:rsidRPr="006C1A5E" w:rsidRDefault="00412394" w:rsidP="006C1A5E">
      <w:pPr>
        <w:shd w:val="clear" w:color="auto" w:fill="FFFFFF"/>
        <w:spacing w:after="0" w:line="240" w:lineRule="auto"/>
        <w:ind w:left="5" w:firstLine="562"/>
        <w:jc w:val="both"/>
        <w:rPr>
          <w:rFonts w:ascii="Times New Roman" w:hAnsi="Times New Roman"/>
          <w:sz w:val="24"/>
          <w:szCs w:val="24"/>
        </w:rPr>
      </w:pPr>
      <w:r w:rsidRPr="006C1A5E">
        <w:rPr>
          <w:rFonts w:ascii="Times New Roman" w:hAnsi="Times New Roman"/>
          <w:color w:val="000000"/>
          <w:spacing w:val="3"/>
          <w:sz w:val="24"/>
          <w:szCs w:val="24"/>
        </w:rPr>
        <w:t xml:space="preserve">Совершенствуется грамматический строй речи. Дети используют практически </w:t>
      </w:r>
      <w:r w:rsidRPr="006C1A5E">
        <w:rPr>
          <w:rFonts w:ascii="Times New Roman" w:hAnsi="Times New Roman"/>
          <w:color w:val="000000"/>
          <w:sz w:val="24"/>
          <w:szCs w:val="24"/>
        </w:rPr>
        <w:t>все части речи, активно занимаются словотворчеством. Богаче становится лексика: активно используются синонимы и антонимы.</w:t>
      </w:r>
    </w:p>
    <w:p w:rsidR="00412394" w:rsidRPr="006C1A5E" w:rsidRDefault="00412394" w:rsidP="006C1A5E">
      <w:pPr>
        <w:shd w:val="clear" w:color="auto" w:fill="FFFFFF"/>
        <w:spacing w:after="0" w:line="240" w:lineRule="auto"/>
        <w:ind w:left="12" w:right="5" w:firstLine="555"/>
        <w:jc w:val="both"/>
        <w:rPr>
          <w:rFonts w:ascii="Times New Roman" w:hAnsi="Times New Roman"/>
          <w:sz w:val="24"/>
          <w:szCs w:val="24"/>
        </w:rPr>
      </w:pPr>
      <w:r w:rsidRPr="006C1A5E">
        <w:rPr>
          <w:rFonts w:ascii="Times New Roman" w:hAnsi="Times New Roman"/>
          <w:color w:val="000000"/>
          <w:spacing w:val="1"/>
          <w:sz w:val="24"/>
          <w:szCs w:val="24"/>
        </w:rPr>
        <w:t xml:space="preserve">Развивается связная речь. Дети могут пересказывать, рассказывать по картинке, </w:t>
      </w:r>
      <w:r w:rsidRPr="006C1A5E">
        <w:rPr>
          <w:rFonts w:ascii="Times New Roman" w:hAnsi="Times New Roman"/>
          <w:color w:val="000000"/>
          <w:spacing w:val="-1"/>
          <w:sz w:val="24"/>
          <w:szCs w:val="24"/>
        </w:rPr>
        <w:t>передавая не только главное, но и детали.</w:t>
      </w:r>
    </w:p>
    <w:p w:rsidR="00412394" w:rsidRPr="006C1A5E" w:rsidRDefault="00412394" w:rsidP="006C1A5E">
      <w:pPr>
        <w:shd w:val="clear" w:color="auto" w:fill="FFFFFF"/>
        <w:spacing w:after="0" w:line="240" w:lineRule="auto"/>
        <w:ind w:left="10" w:right="2" w:firstLine="557"/>
        <w:jc w:val="both"/>
        <w:rPr>
          <w:rFonts w:ascii="Times New Roman" w:hAnsi="Times New Roman"/>
          <w:sz w:val="24"/>
          <w:szCs w:val="24"/>
        </w:rPr>
      </w:pPr>
      <w:r w:rsidRPr="006C1A5E">
        <w:rPr>
          <w:rFonts w:ascii="Times New Roman" w:hAnsi="Times New Roman"/>
          <w:color w:val="000000"/>
          <w:spacing w:val="2"/>
          <w:sz w:val="24"/>
          <w:szCs w:val="24"/>
        </w:rPr>
        <w:t xml:space="preserve">Достижения этого возраста характеризуются распределением ролей в игровой </w:t>
      </w:r>
      <w:r w:rsidRPr="006C1A5E">
        <w:rPr>
          <w:rFonts w:ascii="Times New Roman" w:hAnsi="Times New Roman"/>
          <w:color w:val="000000"/>
          <w:spacing w:val="1"/>
          <w:sz w:val="24"/>
          <w:szCs w:val="24"/>
        </w:rPr>
        <w:t>деятельности; структурированием игрового пространства; дальнейшим развитием изобразительной деятельности, отличающейся высокой продуктивностью; приме</w:t>
      </w:r>
      <w:r w:rsidRPr="006C1A5E">
        <w:rPr>
          <w:rFonts w:ascii="Times New Roman" w:hAnsi="Times New Roman"/>
          <w:color w:val="000000"/>
          <w:spacing w:val="2"/>
          <w:sz w:val="24"/>
          <w:szCs w:val="24"/>
        </w:rPr>
        <w:t>нением в конструировании обобщенного способа обследования образца.</w:t>
      </w:r>
    </w:p>
    <w:p w:rsidR="00412394" w:rsidRPr="006C1A5E" w:rsidRDefault="00412394" w:rsidP="006C1A5E">
      <w:pPr>
        <w:shd w:val="clear" w:color="auto" w:fill="FFFFFF"/>
        <w:spacing w:after="0" w:line="240" w:lineRule="auto"/>
        <w:ind w:left="19" w:firstLine="548"/>
        <w:jc w:val="both"/>
        <w:rPr>
          <w:rFonts w:ascii="Times New Roman" w:hAnsi="Times New Roman"/>
          <w:color w:val="000000"/>
          <w:spacing w:val="3"/>
          <w:sz w:val="24"/>
          <w:szCs w:val="24"/>
        </w:rPr>
      </w:pPr>
      <w:r w:rsidRPr="006C1A5E">
        <w:rPr>
          <w:rFonts w:ascii="Times New Roman" w:hAnsi="Times New Roman"/>
          <w:color w:val="000000"/>
          <w:spacing w:val="3"/>
          <w:sz w:val="24"/>
          <w:szCs w:val="24"/>
        </w:rPr>
        <w:t xml:space="preserve">Восприятие характеризуется анализом сложных форм объектов; развитие мышления сопровождается освоением мыслительных средств (схематизированные </w:t>
      </w:r>
      <w:r w:rsidRPr="006C1A5E">
        <w:rPr>
          <w:rFonts w:ascii="Times New Roman" w:hAnsi="Times New Roman"/>
          <w:color w:val="000000"/>
          <w:spacing w:val="2"/>
          <w:sz w:val="24"/>
          <w:szCs w:val="24"/>
        </w:rPr>
        <w:t>представления, комплексные представления, представления о цикличности изменений); развиваются умение обобщать, причинное мышление, воображение, про</w:t>
      </w:r>
      <w:r w:rsidRPr="006C1A5E">
        <w:rPr>
          <w:rFonts w:ascii="Times New Roman" w:hAnsi="Times New Roman"/>
          <w:color w:val="000000"/>
          <w:spacing w:val="3"/>
          <w:sz w:val="24"/>
          <w:szCs w:val="24"/>
        </w:rPr>
        <w:t>извольное внимание, речь, образ Я.</w:t>
      </w:r>
    </w:p>
    <w:p w:rsidR="00D318D6" w:rsidRPr="006C1A5E" w:rsidRDefault="00D318D6" w:rsidP="006C1A5E">
      <w:pPr>
        <w:shd w:val="clear" w:color="auto" w:fill="FFFFFF"/>
        <w:spacing w:after="0" w:line="240" w:lineRule="auto"/>
        <w:jc w:val="both"/>
        <w:rPr>
          <w:rFonts w:ascii="Times New Roman" w:hAnsi="Times New Roman"/>
          <w:color w:val="000000"/>
          <w:spacing w:val="3"/>
          <w:sz w:val="24"/>
          <w:szCs w:val="24"/>
        </w:rPr>
      </w:pPr>
    </w:p>
    <w:p w:rsidR="00D318D6" w:rsidRDefault="00D318D6" w:rsidP="006C1A5E">
      <w:pPr>
        <w:shd w:val="clear" w:color="auto" w:fill="FFFFFF"/>
        <w:spacing w:after="0" w:line="240" w:lineRule="auto"/>
        <w:jc w:val="both"/>
        <w:rPr>
          <w:rFonts w:ascii="Times New Roman" w:hAnsi="Times New Roman"/>
          <w:color w:val="000000"/>
          <w:spacing w:val="3"/>
          <w:sz w:val="24"/>
          <w:szCs w:val="24"/>
        </w:rPr>
      </w:pPr>
    </w:p>
    <w:p w:rsid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6C1A5E" w:rsidRPr="006C1A5E" w:rsidRDefault="006C1A5E" w:rsidP="006C1A5E">
      <w:pPr>
        <w:shd w:val="clear" w:color="auto" w:fill="FFFFFF"/>
        <w:spacing w:after="0" w:line="240" w:lineRule="auto"/>
        <w:jc w:val="both"/>
        <w:rPr>
          <w:rFonts w:ascii="Times New Roman" w:hAnsi="Times New Roman"/>
          <w:color w:val="000000"/>
          <w:spacing w:val="3"/>
          <w:sz w:val="24"/>
          <w:szCs w:val="24"/>
        </w:rPr>
      </w:pPr>
    </w:p>
    <w:p w:rsidR="00D318D6" w:rsidRPr="006C1A5E" w:rsidRDefault="006C195D" w:rsidP="006C1A5E">
      <w:pPr>
        <w:spacing w:after="160" w:line="240" w:lineRule="auto"/>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17" o:spid="_x0000_s1037" style="position:absolute;margin-left:27.1pt;margin-top:-.05pt;width:413.6pt;height:60.5pt;z-index:25168486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" fillcolor="window" strokecolor="#d9d9d9" strokeweight="15pt">
            <v:stroke opacity="32896f" linestyle="thinThick" joinstyle="bevel"/>
            <v:textbox style="mso-next-textbox:#Скругленный прямоугольник 17">
              <w:txbxContent>
                <w:p w:rsidR="00093CD2" w:rsidRPr="00CB1F65" w:rsidRDefault="00093CD2" w:rsidP="00412394">
                  <w:pPr>
                    <w:autoSpaceDE w:val="0"/>
                    <w:autoSpaceDN w:val="0"/>
                    <w:adjustRightInd w:val="0"/>
                    <w:spacing w:after="0" w:line="240" w:lineRule="auto"/>
                    <w:jc w:val="center"/>
                    <w:rPr>
                      <w:rFonts w:ascii="Times New Roman" w:eastAsia="Times New Roman" w:hAnsi="Times New Roman"/>
                      <w:b/>
                      <w:bCs/>
                      <w:iCs/>
                      <w:color w:val="000000"/>
                      <w:sz w:val="24"/>
                      <w:szCs w:val="24"/>
                      <w:lang w:eastAsia="ru-RU"/>
                    </w:rPr>
                  </w:pPr>
                  <w:r w:rsidRPr="00CB1F65">
                    <w:rPr>
                      <w:rFonts w:ascii="Times New Roman" w:eastAsia="Times New Roman" w:hAnsi="Times New Roman"/>
                      <w:b/>
                      <w:bCs/>
                      <w:iCs/>
                      <w:color w:val="000000"/>
                      <w:sz w:val="24"/>
                      <w:szCs w:val="24"/>
                      <w:lang w:eastAsia="ru-RU"/>
                    </w:rPr>
                    <w:t>ВОЗРАСТНАЯ ХАРАКТЕРИСТИКА</w:t>
                  </w:r>
                </w:p>
                <w:p w:rsidR="00093CD2" w:rsidRPr="00CB1F65" w:rsidRDefault="00093CD2" w:rsidP="00412394">
                  <w:pPr>
                    <w:autoSpaceDE w:val="0"/>
                    <w:autoSpaceDN w:val="0"/>
                    <w:adjustRightInd w:val="0"/>
                    <w:spacing w:after="0" w:line="240" w:lineRule="auto"/>
                    <w:jc w:val="center"/>
                    <w:rPr>
                      <w:rFonts w:ascii="Times New Roman" w:eastAsia="Times New Roman" w:hAnsi="Times New Roman"/>
                      <w:b/>
                      <w:bCs/>
                      <w:iCs/>
                      <w:color w:val="000000"/>
                      <w:sz w:val="24"/>
                      <w:szCs w:val="24"/>
                      <w:lang w:eastAsia="ru-RU"/>
                    </w:rPr>
                  </w:pPr>
                  <w:r>
                    <w:rPr>
                      <w:rFonts w:ascii="Times New Roman" w:eastAsia="Times New Roman" w:hAnsi="Times New Roman"/>
                      <w:b/>
                      <w:bCs/>
                      <w:iCs/>
                      <w:color w:val="000000"/>
                      <w:sz w:val="24"/>
                      <w:szCs w:val="24"/>
                      <w:lang w:eastAsia="ru-RU"/>
                    </w:rPr>
                    <w:t>контингента детей 6-7 лет (подготовительная к школе группа</w:t>
                  </w:r>
                  <w:r w:rsidRPr="00CB1F65">
                    <w:rPr>
                      <w:rFonts w:ascii="Times New Roman" w:eastAsia="Times New Roman" w:hAnsi="Times New Roman"/>
                      <w:b/>
                      <w:bCs/>
                      <w:iCs/>
                      <w:color w:val="000000"/>
                      <w:sz w:val="24"/>
                      <w:szCs w:val="24"/>
                      <w:lang w:eastAsia="ru-RU"/>
                    </w:rPr>
                    <w:t>)</w:t>
                  </w:r>
                </w:p>
                <w:p w:rsidR="00093CD2" w:rsidRPr="00CB1F65" w:rsidRDefault="00093CD2" w:rsidP="00412394">
                  <w:pPr>
                    <w:jc w:val="center"/>
                  </w:pPr>
                </w:p>
              </w:txbxContent>
            </v:textbox>
            <w10:wrap anchorx="margin"/>
          </v:roundrect>
        </w:pict>
      </w:r>
    </w:p>
    <w:p w:rsidR="00D318D6" w:rsidRPr="006C1A5E" w:rsidRDefault="00D318D6" w:rsidP="006C1A5E">
      <w:pPr>
        <w:spacing w:after="160" w:line="240" w:lineRule="auto"/>
        <w:rPr>
          <w:rFonts w:ascii="Times New Roman" w:hAnsi="Times New Roman"/>
          <w:sz w:val="24"/>
          <w:szCs w:val="24"/>
        </w:rPr>
      </w:pPr>
    </w:p>
    <w:p w:rsidR="00D318D6" w:rsidRPr="006C1A5E" w:rsidRDefault="00D318D6" w:rsidP="006C1A5E">
      <w:pPr>
        <w:spacing w:after="160" w:line="240" w:lineRule="auto"/>
        <w:rPr>
          <w:rFonts w:ascii="Times New Roman" w:hAnsi="Times New Roman"/>
          <w:sz w:val="24"/>
          <w:szCs w:val="24"/>
        </w:rPr>
      </w:pPr>
    </w:p>
    <w:p w:rsidR="00D318D6" w:rsidRPr="006C1A5E" w:rsidRDefault="00D318D6" w:rsidP="006C1A5E">
      <w:pPr>
        <w:spacing w:after="160" w:line="240" w:lineRule="auto"/>
        <w:rPr>
          <w:rFonts w:ascii="Times New Roman" w:hAnsi="Times New Roman"/>
          <w:sz w:val="24"/>
          <w:szCs w:val="24"/>
        </w:rPr>
      </w:pPr>
    </w:p>
    <w:p w:rsidR="00412394" w:rsidRPr="006C1A5E" w:rsidRDefault="00412394" w:rsidP="006C1A5E">
      <w:pPr>
        <w:spacing w:after="160" w:line="240" w:lineRule="auto"/>
        <w:ind w:firstLine="567"/>
        <w:jc w:val="both"/>
        <w:rPr>
          <w:rFonts w:ascii="Times New Roman" w:hAnsi="Times New Roman"/>
          <w:sz w:val="24"/>
          <w:szCs w:val="24"/>
        </w:rPr>
      </w:pPr>
      <w:r w:rsidRPr="006C1A5E">
        <w:rPr>
          <w:rFonts w:ascii="Times New Roman" w:hAnsi="Times New Roman"/>
          <w:color w:val="000000"/>
          <w:spacing w:val="4"/>
          <w:sz w:val="24"/>
          <w:szCs w:val="24"/>
        </w:rPr>
        <w:t xml:space="preserve">В сюжетно-ролевых играх дети подготовительной к школе группы начинают </w:t>
      </w:r>
      <w:r w:rsidRPr="006C1A5E">
        <w:rPr>
          <w:rFonts w:ascii="Times New Roman" w:hAnsi="Times New Roman"/>
          <w:color w:val="000000"/>
          <w:spacing w:val="3"/>
          <w:sz w:val="24"/>
          <w:szCs w:val="24"/>
        </w:rPr>
        <w:t>осваивать сложные взаимодействия людей, отражающие характерные значимые жизненные ситуации, например, свадьбу, рождение ребенка, болезнь, трудоуст</w:t>
      </w:r>
      <w:r w:rsidRPr="006C1A5E">
        <w:rPr>
          <w:rFonts w:ascii="Times New Roman" w:hAnsi="Times New Roman"/>
          <w:color w:val="000000"/>
          <w:spacing w:val="-7"/>
          <w:sz w:val="24"/>
          <w:szCs w:val="24"/>
        </w:rPr>
        <w:t>ройство и т. д.</w:t>
      </w:r>
    </w:p>
    <w:p w:rsidR="00412394" w:rsidRPr="006C1A5E" w:rsidRDefault="00412394" w:rsidP="006C1A5E">
      <w:pPr>
        <w:shd w:val="clear" w:color="auto" w:fill="FFFFFF"/>
        <w:spacing w:after="0" w:line="240" w:lineRule="auto"/>
        <w:ind w:right="5" w:firstLine="567"/>
        <w:jc w:val="both"/>
        <w:rPr>
          <w:rFonts w:ascii="Times New Roman" w:hAnsi="Times New Roman"/>
          <w:sz w:val="24"/>
          <w:szCs w:val="24"/>
        </w:rPr>
      </w:pPr>
      <w:r w:rsidRPr="006C1A5E">
        <w:rPr>
          <w:rFonts w:ascii="Times New Roman" w:hAnsi="Times New Roman"/>
          <w:color w:val="000000"/>
          <w:spacing w:val="2"/>
          <w:sz w:val="24"/>
          <w:szCs w:val="24"/>
        </w:rPr>
        <w:t xml:space="preserve">Игровые действия становятся более сложными, обретают особый смысл, который не всегда открывается взрослому. Игровое пространство усложняется. В нем </w:t>
      </w:r>
      <w:r w:rsidRPr="006C1A5E">
        <w:rPr>
          <w:rFonts w:ascii="Times New Roman" w:hAnsi="Times New Roman"/>
          <w:color w:val="000000"/>
          <w:spacing w:val="1"/>
          <w:sz w:val="24"/>
          <w:szCs w:val="24"/>
        </w:rPr>
        <w:t xml:space="preserve">может быть несколько центров, каждый из которых поддерживает свою сюжетную линию. </w:t>
      </w:r>
      <w:proofErr w:type="gramStart"/>
      <w:r w:rsidRPr="006C1A5E">
        <w:rPr>
          <w:rFonts w:ascii="Times New Roman" w:hAnsi="Times New Roman"/>
          <w:color w:val="000000"/>
          <w:spacing w:val="1"/>
          <w:sz w:val="24"/>
          <w:szCs w:val="24"/>
        </w:rPr>
        <w:t>При этом дети способны отслеживать поведение партнеров по всему игровому пространству и менять свое поведение в зависимости от места в нем. Так, ре</w:t>
      </w:r>
      <w:r w:rsidRPr="006C1A5E">
        <w:rPr>
          <w:rFonts w:ascii="Times New Roman" w:hAnsi="Times New Roman"/>
          <w:color w:val="000000"/>
          <w:spacing w:val="2"/>
          <w:sz w:val="24"/>
          <w:szCs w:val="24"/>
        </w:rPr>
        <w:t>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w:t>
      </w:r>
      <w:proofErr w:type="gramEnd"/>
      <w:r w:rsidR="00B94569">
        <w:rPr>
          <w:rFonts w:ascii="Times New Roman" w:hAnsi="Times New Roman"/>
          <w:color w:val="000000"/>
          <w:spacing w:val="2"/>
          <w:sz w:val="24"/>
          <w:szCs w:val="24"/>
        </w:rPr>
        <w:t xml:space="preserve"> </w:t>
      </w:r>
      <w:r w:rsidRPr="006C1A5E">
        <w:rPr>
          <w:rFonts w:ascii="Times New Roman" w:hAnsi="Times New Roman"/>
          <w:color w:val="000000"/>
          <w:spacing w:val="3"/>
          <w:sz w:val="24"/>
          <w:szCs w:val="24"/>
        </w:rPr>
        <w:t>Например, исполняя роль водителя автобуса, ребенок командует пассажирами и подчиняется инспектору ГИБДД. Если логика игры требует появления новой ро</w:t>
      </w:r>
      <w:r w:rsidRPr="006C1A5E">
        <w:rPr>
          <w:rFonts w:ascii="Times New Roman" w:hAnsi="Times New Roman"/>
          <w:color w:val="000000"/>
          <w:spacing w:val="2"/>
          <w:sz w:val="24"/>
          <w:szCs w:val="24"/>
        </w:rPr>
        <w:t xml:space="preserve">ли, то ребенок может по ходу игры взять на себя новую роль, сохранив при этом роль, взятую ранее. Дети могут комментировать исполнение роли тем или иным </w:t>
      </w:r>
      <w:r w:rsidRPr="006C1A5E">
        <w:rPr>
          <w:rFonts w:ascii="Times New Roman" w:hAnsi="Times New Roman"/>
          <w:color w:val="000000"/>
          <w:spacing w:val="-4"/>
          <w:sz w:val="24"/>
          <w:szCs w:val="24"/>
        </w:rPr>
        <w:t>участником игры.</w:t>
      </w:r>
    </w:p>
    <w:p w:rsidR="00412394" w:rsidRPr="006C1A5E" w:rsidRDefault="00412394" w:rsidP="006C1A5E">
      <w:pPr>
        <w:shd w:val="clear" w:color="auto" w:fill="FFFFFF"/>
        <w:spacing w:after="0" w:line="240" w:lineRule="auto"/>
        <w:ind w:right="12" w:firstLine="567"/>
        <w:jc w:val="both"/>
        <w:rPr>
          <w:rFonts w:ascii="Times New Roman" w:hAnsi="Times New Roman"/>
          <w:sz w:val="24"/>
          <w:szCs w:val="24"/>
        </w:rPr>
      </w:pPr>
      <w:r w:rsidRPr="006C1A5E">
        <w:rPr>
          <w:rFonts w:ascii="Times New Roman" w:hAnsi="Times New Roman"/>
          <w:color w:val="000000"/>
          <w:spacing w:val="-2"/>
          <w:sz w:val="24"/>
          <w:szCs w:val="24"/>
        </w:rPr>
        <w:t>Образы из окружающей жизни и литературных произведений, передаваемые деть</w:t>
      </w:r>
      <w:r w:rsidRPr="006C1A5E">
        <w:rPr>
          <w:rFonts w:ascii="Times New Roman" w:hAnsi="Times New Roman"/>
          <w:color w:val="000000"/>
          <w:spacing w:val="-3"/>
          <w:sz w:val="24"/>
          <w:szCs w:val="24"/>
        </w:rPr>
        <w:t xml:space="preserve">ми в изобразительной деятельности, становятся сложнее. </w:t>
      </w:r>
      <w:r w:rsidRPr="006C1A5E">
        <w:rPr>
          <w:rFonts w:ascii="Times New Roman" w:hAnsi="Times New Roman"/>
          <w:b/>
          <w:i/>
          <w:iCs/>
          <w:color w:val="000000"/>
          <w:spacing w:val="-3"/>
          <w:sz w:val="24"/>
          <w:szCs w:val="24"/>
        </w:rPr>
        <w:t>Рисунки приобретают более детализированный характер, обогащается их цветовая гамма. Более явными стано</w:t>
      </w:r>
      <w:r w:rsidRPr="006C1A5E">
        <w:rPr>
          <w:rFonts w:ascii="Times New Roman" w:hAnsi="Times New Roman"/>
          <w:b/>
          <w:i/>
          <w:iCs/>
          <w:color w:val="000000"/>
          <w:spacing w:val="-4"/>
          <w:sz w:val="24"/>
          <w:szCs w:val="24"/>
        </w:rPr>
        <w:t xml:space="preserve">вятся различия между рисунками мальчиков и девочек. </w:t>
      </w:r>
      <w:r w:rsidRPr="006C1A5E">
        <w:rPr>
          <w:rFonts w:ascii="Times New Roman" w:hAnsi="Times New Roman"/>
          <w:color w:val="000000"/>
          <w:spacing w:val="-4"/>
          <w:sz w:val="24"/>
          <w:szCs w:val="24"/>
        </w:rPr>
        <w:t xml:space="preserve">Мальчики охотно изображают </w:t>
      </w:r>
      <w:r w:rsidRPr="006C1A5E">
        <w:rPr>
          <w:rFonts w:ascii="Times New Roman" w:hAnsi="Times New Roman"/>
          <w:color w:val="000000"/>
          <w:spacing w:val="-1"/>
          <w:sz w:val="24"/>
          <w:szCs w:val="24"/>
        </w:rPr>
        <w:t xml:space="preserve">технику, космос, военные действия и т.п. Девочки обычно рисуют женские образы: </w:t>
      </w:r>
      <w:r w:rsidRPr="006C1A5E">
        <w:rPr>
          <w:rFonts w:ascii="Times New Roman" w:hAnsi="Times New Roman"/>
          <w:color w:val="000000"/>
          <w:spacing w:val="-3"/>
          <w:sz w:val="24"/>
          <w:szCs w:val="24"/>
        </w:rPr>
        <w:t>принцесс, балерин, моделей и т.д. Часто встречаются и бытовые сюжеты: мама и дочка, комната и т. д. При правильном педагогическом подходе у детей формируются ху</w:t>
      </w:r>
      <w:r w:rsidRPr="006C1A5E">
        <w:rPr>
          <w:rFonts w:ascii="Times New Roman" w:hAnsi="Times New Roman"/>
          <w:color w:val="000000"/>
          <w:spacing w:val="-2"/>
          <w:sz w:val="24"/>
          <w:szCs w:val="24"/>
        </w:rPr>
        <w:t>дожественно-творческие способности в изобразительной деятельности.</w:t>
      </w:r>
    </w:p>
    <w:p w:rsidR="00412394" w:rsidRPr="006C1A5E" w:rsidRDefault="00412394" w:rsidP="006C1A5E">
      <w:pPr>
        <w:shd w:val="clear" w:color="auto" w:fill="FFFFFF"/>
        <w:spacing w:after="0" w:line="240" w:lineRule="auto"/>
        <w:ind w:right="22" w:firstLine="567"/>
        <w:jc w:val="both"/>
        <w:rPr>
          <w:rFonts w:ascii="Times New Roman" w:hAnsi="Times New Roman"/>
          <w:b/>
          <w:sz w:val="24"/>
          <w:szCs w:val="24"/>
        </w:rPr>
      </w:pPr>
      <w:r w:rsidRPr="006C1A5E">
        <w:rPr>
          <w:rFonts w:ascii="Times New Roman" w:hAnsi="Times New Roman"/>
          <w:color w:val="000000"/>
          <w:spacing w:val="2"/>
          <w:sz w:val="24"/>
          <w:szCs w:val="24"/>
        </w:rPr>
        <w:t>Изображение человека становится еще более детализированным и пропорцио</w:t>
      </w:r>
      <w:r w:rsidRPr="006C1A5E">
        <w:rPr>
          <w:rFonts w:ascii="Times New Roman" w:hAnsi="Times New Roman"/>
          <w:color w:val="000000"/>
          <w:sz w:val="24"/>
          <w:szCs w:val="24"/>
        </w:rPr>
        <w:t xml:space="preserve">нальным. Появляются пальцы на руках, глаза, рот, нос, брови, подбородок. Одежда </w:t>
      </w:r>
      <w:r w:rsidRPr="006C1A5E">
        <w:rPr>
          <w:rFonts w:ascii="Times New Roman" w:hAnsi="Times New Roman"/>
          <w:color w:val="000000"/>
          <w:spacing w:val="-1"/>
          <w:sz w:val="24"/>
          <w:szCs w:val="24"/>
        </w:rPr>
        <w:t xml:space="preserve">может быть украшена различными деталями. </w:t>
      </w:r>
      <w:r w:rsidRPr="006C1A5E">
        <w:rPr>
          <w:rFonts w:ascii="Times New Roman" w:hAnsi="Times New Roman"/>
          <w:color w:val="000000"/>
          <w:spacing w:val="1"/>
          <w:sz w:val="24"/>
          <w:szCs w:val="24"/>
        </w:rPr>
        <w:t>Дети подготовительной к школе группы в значительной степени освоили конст</w:t>
      </w:r>
      <w:r w:rsidRPr="006C1A5E">
        <w:rPr>
          <w:rFonts w:ascii="Times New Roman" w:hAnsi="Times New Roman"/>
          <w:color w:val="000000"/>
          <w:sz w:val="24"/>
          <w:szCs w:val="24"/>
        </w:rPr>
        <w:t xml:space="preserve">руирование из строительного материала. Они свободно владеют обобщенными способами </w:t>
      </w:r>
      <w:proofErr w:type="gramStart"/>
      <w:r w:rsidRPr="006C1A5E">
        <w:rPr>
          <w:rFonts w:ascii="Times New Roman" w:hAnsi="Times New Roman"/>
          <w:color w:val="000000"/>
          <w:sz w:val="24"/>
          <w:szCs w:val="24"/>
        </w:rPr>
        <w:t>анализа</w:t>
      </w:r>
      <w:proofErr w:type="gramEnd"/>
      <w:r w:rsidRPr="006C1A5E">
        <w:rPr>
          <w:rFonts w:ascii="Times New Roman" w:hAnsi="Times New Roman"/>
          <w:color w:val="000000"/>
          <w:sz w:val="24"/>
          <w:szCs w:val="24"/>
        </w:rPr>
        <w:t xml:space="preserve"> как изображений, </w:t>
      </w:r>
      <w:r w:rsidRPr="006C1A5E">
        <w:rPr>
          <w:rFonts w:ascii="Times New Roman" w:hAnsi="Times New Roman"/>
          <w:color w:val="000000"/>
          <w:spacing w:val="1"/>
          <w:sz w:val="24"/>
          <w:szCs w:val="24"/>
        </w:rPr>
        <w:t xml:space="preserve">так и построек; не только анализируют основные конструктивные особенности </w:t>
      </w:r>
      <w:r w:rsidRPr="006C1A5E">
        <w:rPr>
          <w:rFonts w:ascii="Times New Roman" w:hAnsi="Times New Roman"/>
          <w:color w:val="000000"/>
          <w:spacing w:val="-7"/>
          <w:sz w:val="24"/>
          <w:szCs w:val="24"/>
        </w:rPr>
        <w:t>различных деталей, но и определяют их форму на основе сходства со знакомыми им объемными предметами. Свободные постройки ста</w:t>
      </w:r>
      <w:r w:rsidRPr="006C1A5E">
        <w:rPr>
          <w:rFonts w:ascii="Times New Roman" w:hAnsi="Times New Roman"/>
          <w:color w:val="000000"/>
          <w:spacing w:val="-5"/>
          <w:sz w:val="24"/>
          <w:szCs w:val="24"/>
        </w:rPr>
        <w:t xml:space="preserve">новятся симметричными и пропорциональными, их строительство осуществляется </w:t>
      </w:r>
      <w:r w:rsidRPr="006C1A5E">
        <w:rPr>
          <w:rFonts w:ascii="Times New Roman" w:hAnsi="Times New Roman"/>
          <w:color w:val="000000"/>
          <w:spacing w:val="-7"/>
          <w:sz w:val="24"/>
          <w:szCs w:val="24"/>
        </w:rPr>
        <w:t>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w:t>
      </w:r>
      <w:r w:rsidRPr="006C1A5E">
        <w:rPr>
          <w:rFonts w:ascii="Times New Roman" w:hAnsi="Times New Roman"/>
          <w:color w:val="000000"/>
          <w:spacing w:val="-5"/>
          <w:sz w:val="24"/>
          <w:szCs w:val="24"/>
        </w:rPr>
        <w:t>рой будет осуществляться постройка, и материал, который понадобится для ее вы</w:t>
      </w:r>
      <w:r w:rsidRPr="006C1A5E">
        <w:rPr>
          <w:rFonts w:ascii="Times New Roman" w:hAnsi="Times New Roman"/>
          <w:color w:val="000000"/>
          <w:spacing w:val="-5"/>
          <w:sz w:val="24"/>
          <w:szCs w:val="24"/>
        </w:rPr>
        <w:softHyphen/>
      </w:r>
      <w:r w:rsidRPr="006C1A5E">
        <w:rPr>
          <w:rFonts w:ascii="Times New Roman" w:hAnsi="Times New Roman"/>
          <w:color w:val="000000"/>
          <w:spacing w:val="-8"/>
          <w:sz w:val="24"/>
          <w:szCs w:val="24"/>
        </w:rPr>
        <w:t xml:space="preserve">полнения; </w:t>
      </w:r>
      <w:r w:rsidRPr="006C1A5E">
        <w:rPr>
          <w:rFonts w:ascii="Times New Roman" w:hAnsi="Times New Roman"/>
          <w:b/>
          <w:i/>
          <w:iCs/>
          <w:color w:val="000000"/>
          <w:spacing w:val="-8"/>
          <w:sz w:val="24"/>
          <w:szCs w:val="24"/>
        </w:rPr>
        <w:t xml:space="preserve">способны выполнять различные по степени сложности постройки как по </w:t>
      </w:r>
      <w:r w:rsidRPr="006C1A5E">
        <w:rPr>
          <w:rFonts w:ascii="Times New Roman" w:hAnsi="Times New Roman"/>
          <w:b/>
          <w:i/>
          <w:iCs/>
          <w:color w:val="000000"/>
          <w:spacing w:val="-6"/>
          <w:sz w:val="24"/>
          <w:szCs w:val="24"/>
        </w:rPr>
        <w:t xml:space="preserve">собственному замыслу, так и по </w:t>
      </w:r>
      <w:proofErr w:type="spellStart"/>
      <w:r w:rsidRPr="006C1A5E">
        <w:rPr>
          <w:rFonts w:ascii="Times New Roman" w:hAnsi="Times New Roman"/>
          <w:b/>
          <w:i/>
          <w:iCs/>
          <w:color w:val="000000"/>
          <w:spacing w:val="-6"/>
          <w:sz w:val="24"/>
          <w:szCs w:val="24"/>
        </w:rPr>
        <w:t>условиям</w:t>
      </w:r>
      <w:proofErr w:type="gramStart"/>
      <w:r w:rsidRPr="006C1A5E">
        <w:rPr>
          <w:rFonts w:ascii="Times New Roman" w:hAnsi="Times New Roman"/>
          <w:b/>
          <w:i/>
          <w:iCs/>
          <w:color w:val="000000"/>
          <w:spacing w:val="-6"/>
          <w:sz w:val="24"/>
          <w:szCs w:val="24"/>
        </w:rPr>
        <w:t>.</w:t>
      </w:r>
      <w:r w:rsidRPr="006C1A5E">
        <w:rPr>
          <w:rFonts w:ascii="Times New Roman" w:hAnsi="Times New Roman"/>
          <w:color w:val="000000"/>
          <w:spacing w:val="-11"/>
          <w:sz w:val="24"/>
          <w:szCs w:val="24"/>
        </w:rPr>
        <w:t>В</w:t>
      </w:r>
      <w:proofErr w:type="spellEnd"/>
      <w:proofErr w:type="gramEnd"/>
      <w:r w:rsidRPr="006C1A5E">
        <w:rPr>
          <w:rFonts w:ascii="Times New Roman" w:hAnsi="Times New Roman"/>
          <w:color w:val="000000"/>
          <w:spacing w:val="-11"/>
          <w:sz w:val="24"/>
          <w:szCs w:val="24"/>
        </w:rPr>
        <w:t xml:space="preserve"> этом возрасте дети </w:t>
      </w:r>
      <w:r w:rsidRPr="006C1A5E">
        <w:rPr>
          <w:rFonts w:ascii="Times New Roman" w:hAnsi="Times New Roman"/>
          <w:b/>
          <w:i/>
          <w:iCs/>
          <w:color w:val="000000"/>
          <w:spacing w:val="-11"/>
          <w:sz w:val="24"/>
          <w:szCs w:val="24"/>
        </w:rPr>
        <w:t>уже могут освоить сложные формы сложения из листа бума</w:t>
      </w:r>
      <w:r w:rsidRPr="006C1A5E">
        <w:rPr>
          <w:rFonts w:ascii="Times New Roman" w:hAnsi="Times New Roman"/>
          <w:b/>
          <w:i/>
          <w:iCs/>
          <w:color w:val="000000"/>
          <w:spacing w:val="-7"/>
          <w:sz w:val="24"/>
          <w:szCs w:val="24"/>
        </w:rPr>
        <w:t>ги</w:t>
      </w:r>
      <w:r w:rsidR="00B94569">
        <w:rPr>
          <w:rFonts w:ascii="Times New Roman" w:hAnsi="Times New Roman"/>
          <w:b/>
          <w:i/>
          <w:iCs/>
          <w:color w:val="000000"/>
          <w:spacing w:val="-7"/>
          <w:sz w:val="24"/>
          <w:szCs w:val="24"/>
        </w:rPr>
        <w:t xml:space="preserve"> </w:t>
      </w:r>
      <w:r w:rsidRPr="006C1A5E">
        <w:rPr>
          <w:rFonts w:ascii="Times New Roman" w:hAnsi="Times New Roman"/>
          <w:color w:val="000000"/>
          <w:spacing w:val="-7"/>
          <w:sz w:val="24"/>
          <w:szCs w:val="24"/>
        </w:rPr>
        <w:t xml:space="preserve">и придумывать собственные, но этому их нужно специально </w:t>
      </w:r>
      <w:r w:rsidRPr="006C1A5E">
        <w:rPr>
          <w:rFonts w:ascii="Times New Roman" w:hAnsi="Times New Roman"/>
          <w:b/>
          <w:i/>
          <w:iCs/>
          <w:color w:val="000000"/>
          <w:spacing w:val="-7"/>
          <w:sz w:val="24"/>
          <w:szCs w:val="24"/>
        </w:rPr>
        <w:t xml:space="preserve">обучать. Данный вид </w:t>
      </w:r>
      <w:r w:rsidRPr="006C1A5E">
        <w:rPr>
          <w:rFonts w:ascii="Times New Roman" w:hAnsi="Times New Roman"/>
          <w:b/>
          <w:i/>
          <w:iCs/>
          <w:color w:val="000000"/>
          <w:spacing w:val="-8"/>
          <w:sz w:val="24"/>
          <w:szCs w:val="24"/>
        </w:rPr>
        <w:t>деятельности</w:t>
      </w:r>
      <w:r w:rsidR="00B94569">
        <w:rPr>
          <w:rFonts w:ascii="Times New Roman" w:hAnsi="Times New Roman"/>
          <w:b/>
          <w:i/>
          <w:iCs/>
          <w:color w:val="000000"/>
          <w:spacing w:val="-8"/>
          <w:sz w:val="24"/>
          <w:szCs w:val="24"/>
        </w:rPr>
        <w:t xml:space="preserve"> </w:t>
      </w:r>
      <w:r w:rsidRPr="006C1A5E">
        <w:rPr>
          <w:rFonts w:ascii="Times New Roman" w:hAnsi="Times New Roman"/>
          <w:color w:val="000000"/>
          <w:spacing w:val="-8"/>
          <w:sz w:val="24"/>
          <w:szCs w:val="24"/>
        </w:rPr>
        <w:t xml:space="preserve">не просто доступен детям — он </w:t>
      </w:r>
      <w:r w:rsidRPr="006C1A5E">
        <w:rPr>
          <w:rFonts w:ascii="Times New Roman" w:hAnsi="Times New Roman"/>
          <w:b/>
          <w:i/>
          <w:iCs/>
          <w:color w:val="000000"/>
          <w:spacing w:val="-8"/>
          <w:sz w:val="24"/>
          <w:szCs w:val="24"/>
        </w:rPr>
        <w:t>важен для углубления их пространст</w:t>
      </w:r>
      <w:r w:rsidRPr="006C1A5E">
        <w:rPr>
          <w:rFonts w:ascii="Times New Roman" w:hAnsi="Times New Roman"/>
          <w:b/>
          <w:i/>
          <w:iCs/>
          <w:color w:val="000000"/>
          <w:spacing w:val="-6"/>
          <w:sz w:val="24"/>
          <w:szCs w:val="24"/>
        </w:rPr>
        <w:t>венных представлений.</w:t>
      </w:r>
    </w:p>
    <w:p w:rsidR="00412394" w:rsidRPr="006C1A5E" w:rsidRDefault="00412394" w:rsidP="006C1A5E">
      <w:pPr>
        <w:shd w:val="clear" w:color="auto" w:fill="FFFFFF"/>
        <w:spacing w:after="0" w:line="240" w:lineRule="auto"/>
        <w:ind w:right="5" w:firstLine="567"/>
        <w:jc w:val="both"/>
        <w:rPr>
          <w:rFonts w:ascii="Times New Roman" w:hAnsi="Times New Roman"/>
          <w:sz w:val="24"/>
          <w:szCs w:val="24"/>
        </w:rPr>
      </w:pPr>
      <w:r w:rsidRPr="006C1A5E">
        <w:rPr>
          <w:rFonts w:ascii="Times New Roman" w:hAnsi="Times New Roman"/>
          <w:color w:val="000000"/>
          <w:spacing w:val="-3"/>
          <w:sz w:val="24"/>
          <w:szCs w:val="24"/>
        </w:rPr>
        <w:t xml:space="preserve">Усложняется конструирование из природного материала. Дошкольникам уже доступны целостные композиции по предварительному замыслу, которые могут </w:t>
      </w:r>
      <w:r w:rsidRPr="006C1A5E">
        <w:rPr>
          <w:rFonts w:ascii="Times New Roman" w:hAnsi="Times New Roman"/>
          <w:color w:val="000000"/>
          <w:spacing w:val="-2"/>
          <w:sz w:val="24"/>
          <w:szCs w:val="24"/>
        </w:rPr>
        <w:t>передавать сложные отношения, включать фигуры людей и животных в различ</w:t>
      </w:r>
      <w:r w:rsidRPr="006C1A5E">
        <w:rPr>
          <w:rFonts w:ascii="Times New Roman" w:hAnsi="Times New Roman"/>
          <w:color w:val="000000"/>
          <w:spacing w:val="-1"/>
          <w:sz w:val="24"/>
          <w:szCs w:val="24"/>
        </w:rPr>
        <w:t>ных условиях.</w:t>
      </w:r>
    </w:p>
    <w:p w:rsidR="00412394" w:rsidRPr="006C1A5E" w:rsidRDefault="00412394" w:rsidP="006C1A5E">
      <w:pPr>
        <w:shd w:val="clear" w:color="auto" w:fill="FFFFFF"/>
        <w:spacing w:after="0" w:line="240" w:lineRule="auto"/>
        <w:ind w:right="12" w:firstLine="567"/>
        <w:jc w:val="both"/>
        <w:rPr>
          <w:rFonts w:ascii="Times New Roman" w:hAnsi="Times New Roman"/>
          <w:sz w:val="24"/>
          <w:szCs w:val="24"/>
        </w:rPr>
      </w:pPr>
      <w:r w:rsidRPr="006C1A5E">
        <w:rPr>
          <w:rFonts w:ascii="Times New Roman" w:hAnsi="Times New Roman"/>
          <w:color w:val="000000"/>
          <w:spacing w:val="-7"/>
          <w:sz w:val="24"/>
          <w:szCs w:val="24"/>
        </w:rPr>
        <w:t>У детей продолжает развиваться восприятие, однако они не всегда могут одновре</w:t>
      </w:r>
      <w:r w:rsidRPr="006C1A5E">
        <w:rPr>
          <w:rFonts w:ascii="Times New Roman" w:hAnsi="Times New Roman"/>
          <w:color w:val="000000"/>
          <w:spacing w:val="-3"/>
          <w:sz w:val="24"/>
          <w:szCs w:val="24"/>
        </w:rPr>
        <w:t>менно учитывать несколько различных признаков.</w:t>
      </w:r>
    </w:p>
    <w:p w:rsidR="00412394" w:rsidRPr="006C1A5E" w:rsidRDefault="00412394" w:rsidP="006C1A5E">
      <w:pPr>
        <w:shd w:val="clear" w:color="auto" w:fill="FFFFFF"/>
        <w:spacing w:after="0" w:line="240" w:lineRule="auto"/>
        <w:ind w:right="10" w:firstLine="567"/>
        <w:jc w:val="both"/>
        <w:rPr>
          <w:rFonts w:ascii="Times New Roman" w:hAnsi="Times New Roman"/>
          <w:sz w:val="24"/>
          <w:szCs w:val="24"/>
        </w:rPr>
      </w:pPr>
      <w:r w:rsidRPr="006C1A5E">
        <w:rPr>
          <w:rFonts w:ascii="Times New Roman" w:hAnsi="Times New Roman"/>
          <w:color w:val="000000"/>
          <w:spacing w:val="-5"/>
          <w:sz w:val="24"/>
          <w:szCs w:val="24"/>
        </w:rPr>
        <w:lastRenderedPageBreak/>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w:t>
      </w:r>
      <w:r w:rsidRPr="006C1A5E">
        <w:rPr>
          <w:rFonts w:ascii="Times New Roman" w:hAnsi="Times New Roman"/>
          <w:color w:val="000000"/>
          <w:spacing w:val="-7"/>
          <w:sz w:val="24"/>
          <w:szCs w:val="24"/>
        </w:rPr>
        <w:t>маги образец, на котором нарисованы девять точек, расположенных не на одной пря</w:t>
      </w:r>
      <w:r w:rsidRPr="006C1A5E">
        <w:rPr>
          <w:rFonts w:ascii="Times New Roman" w:hAnsi="Times New Roman"/>
          <w:color w:val="000000"/>
          <w:spacing w:val="-5"/>
          <w:sz w:val="24"/>
          <w:szCs w:val="24"/>
        </w:rPr>
        <w:t xml:space="preserve">мой. Как правило, дети не воспроизводят метрические отношения между точками: </w:t>
      </w:r>
      <w:r w:rsidRPr="006C1A5E">
        <w:rPr>
          <w:rFonts w:ascii="Times New Roman" w:hAnsi="Times New Roman"/>
          <w:color w:val="000000"/>
          <w:spacing w:val="-6"/>
          <w:sz w:val="24"/>
          <w:szCs w:val="24"/>
        </w:rPr>
        <w:t>при наложении рисунков друг на друга точки детского рисунка не совпадают с точ</w:t>
      </w:r>
      <w:r w:rsidRPr="006C1A5E">
        <w:rPr>
          <w:rFonts w:ascii="Times New Roman" w:hAnsi="Times New Roman"/>
          <w:color w:val="000000"/>
          <w:spacing w:val="-4"/>
          <w:sz w:val="24"/>
          <w:szCs w:val="24"/>
        </w:rPr>
        <w:t>ками образца.</w:t>
      </w:r>
    </w:p>
    <w:p w:rsidR="00412394" w:rsidRPr="006C1A5E" w:rsidRDefault="00412394" w:rsidP="006C1A5E">
      <w:pPr>
        <w:shd w:val="clear" w:color="auto" w:fill="FFFFFF"/>
        <w:spacing w:after="0" w:line="240" w:lineRule="auto"/>
        <w:ind w:right="7" w:firstLine="567"/>
        <w:jc w:val="both"/>
        <w:rPr>
          <w:rFonts w:ascii="Times New Roman" w:hAnsi="Times New Roman"/>
          <w:sz w:val="24"/>
          <w:szCs w:val="24"/>
        </w:rPr>
      </w:pPr>
      <w:r w:rsidRPr="006C1A5E">
        <w:rPr>
          <w:rFonts w:ascii="Times New Roman" w:hAnsi="Times New Roman"/>
          <w:color w:val="000000"/>
          <w:spacing w:val="-9"/>
          <w:sz w:val="24"/>
          <w:szCs w:val="24"/>
        </w:rPr>
        <w:t xml:space="preserve">Продолжают развиваться навыки обобщения и рассуждения, но они в значительной </w:t>
      </w:r>
      <w:r w:rsidRPr="006C1A5E">
        <w:rPr>
          <w:rFonts w:ascii="Times New Roman" w:hAnsi="Times New Roman"/>
          <w:color w:val="000000"/>
          <w:spacing w:val="-6"/>
          <w:sz w:val="24"/>
          <w:szCs w:val="24"/>
        </w:rPr>
        <w:t>степени еще ограничиваются наглядными признаками ситуации.</w:t>
      </w:r>
    </w:p>
    <w:p w:rsidR="00412394" w:rsidRPr="006C1A5E" w:rsidRDefault="00412394" w:rsidP="006C1A5E">
      <w:pPr>
        <w:shd w:val="clear" w:color="auto" w:fill="FFFFFF"/>
        <w:spacing w:after="0" w:line="240" w:lineRule="auto"/>
        <w:ind w:right="5" w:firstLine="567"/>
        <w:jc w:val="both"/>
        <w:rPr>
          <w:rFonts w:ascii="Times New Roman" w:hAnsi="Times New Roman"/>
          <w:sz w:val="24"/>
          <w:szCs w:val="24"/>
        </w:rPr>
      </w:pPr>
      <w:r w:rsidRPr="006C1A5E">
        <w:rPr>
          <w:rFonts w:ascii="Times New Roman" w:hAnsi="Times New Roman"/>
          <w:color w:val="000000"/>
          <w:spacing w:val="-5"/>
          <w:sz w:val="24"/>
          <w:szCs w:val="24"/>
        </w:rPr>
        <w:t xml:space="preserve">Продолжает развиваться воображение, однако часто </w:t>
      </w:r>
      <w:r w:rsidRPr="006C1A5E">
        <w:rPr>
          <w:rFonts w:ascii="Times New Roman" w:hAnsi="Times New Roman"/>
          <w:b/>
          <w:i/>
          <w:iCs/>
          <w:color w:val="000000"/>
          <w:spacing w:val="-5"/>
          <w:sz w:val="24"/>
          <w:szCs w:val="24"/>
        </w:rPr>
        <w:t>приходится констатиро</w:t>
      </w:r>
      <w:r w:rsidRPr="006C1A5E">
        <w:rPr>
          <w:rFonts w:ascii="Times New Roman" w:hAnsi="Times New Roman"/>
          <w:b/>
          <w:i/>
          <w:iCs/>
          <w:color w:val="000000"/>
          <w:spacing w:val="-9"/>
          <w:sz w:val="24"/>
          <w:szCs w:val="24"/>
        </w:rPr>
        <w:t>вать снижение развития воображения в этом возрасте в сравнении со старшей груп</w:t>
      </w:r>
      <w:r w:rsidRPr="006C1A5E">
        <w:rPr>
          <w:rFonts w:ascii="Times New Roman" w:hAnsi="Times New Roman"/>
          <w:b/>
          <w:i/>
          <w:iCs/>
          <w:color w:val="000000"/>
          <w:spacing w:val="-5"/>
          <w:sz w:val="24"/>
          <w:szCs w:val="24"/>
        </w:rPr>
        <w:t>пой</w:t>
      </w:r>
      <w:r w:rsidRPr="006C1A5E">
        <w:rPr>
          <w:rFonts w:ascii="Times New Roman" w:hAnsi="Times New Roman"/>
          <w:i/>
          <w:iCs/>
          <w:color w:val="000000"/>
          <w:spacing w:val="-5"/>
          <w:sz w:val="24"/>
          <w:szCs w:val="24"/>
        </w:rPr>
        <w:t xml:space="preserve">. </w:t>
      </w:r>
      <w:r w:rsidRPr="006C1A5E">
        <w:rPr>
          <w:rFonts w:ascii="Times New Roman" w:hAnsi="Times New Roman"/>
          <w:color w:val="000000"/>
          <w:spacing w:val="-5"/>
          <w:sz w:val="24"/>
          <w:szCs w:val="24"/>
        </w:rPr>
        <w:t xml:space="preserve">Это можно объяснить различными влияниями, в том числе и средств массовой </w:t>
      </w:r>
      <w:r w:rsidRPr="006C1A5E">
        <w:rPr>
          <w:rFonts w:ascii="Times New Roman" w:hAnsi="Times New Roman"/>
          <w:color w:val="000000"/>
          <w:spacing w:val="-3"/>
          <w:sz w:val="24"/>
          <w:szCs w:val="24"/>
        </w:rPr>
        <w:t xml:space="preserve">информации, приводящими к стереотипности детских образов. </w:t>
      </w:r>
      <w:r w:rsidRPr="006C1A5E">
        <w:rPr>
          <w:rFonts w:ascii="Times New Roman" w:hAnsi="Times New Roman"/>
          <w:color w:val="000000"/>
          <w:spacing w:val="-2"/>
          <w:sz w:val="24"/>
          <w:szCs w:val="24"/>
        </w:rPr>
        <w:t>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w:t>
      </w:r>
    </w:p>
    <w:p w:rsidR="00412394" w:rsidRPr="006C1A5E" w:rsidRDefault="00412394" w:rsidP="006C1A5E">
      <w:pPr>
        <w:shd w:val="clear" w:color="auto" w:fill="FFFFFF"/>
        <w:spacing w:after="0" w:line="240" w:lineRule="auto"/>
        <w:ind w:firstLine="567"/>
        <w:jc w:val="both"/>
        <w:rPr>
          <w:rFonts w:ascii="Times New Roman" w:hAnsi="Times New Roman"/>
          <w:sz w:val="24"/>
          <w:szCs w:val="24"/>
        </w:rPr>
      </w:pPr>
      <w:r w:rsidRPr="006C1A5E">
        <w:rPr>
          <w:rFonts w:ascii="Times New Roman" w:hAnsi="Times New Roman"/>
          <w:color w:val="000000"/>
          <w:spacing w:val="-7"/>
          <w:sz w:val="24"/>
          <w:szCs w:val="24"/>
        </w:rPr>
        <w:t>У дошкольников продолжает развиваться речь: ее звуковая сторона, грамматичес</w:t>
      </w:r>
      <w:r w:rsidRPr="006C1A5E">
        <w:rPr>
          <w:rFonts w:ascii="Times New Roman" w:hAnsi="Times New Roman"/>
          <w:color w:val="000000"/>
          <w:spacing w:val="-4"/>
          <w:sz w:val="24"/>
          <w:szCs w:val="24"/>
        </w:rPr>
        <w:t xml:space="preserve">кий строй, лексика. Развивается связная речь. В высказываниях детей отражаются </w:t>
      </w:r>
      <w:r w:rsidRPr="006C1A5E">
        <w:rPr>
          <w:rFonts w:ascii="Times New Roman" w:hAnsi="Times New Roman"/>
          <w:color w:val="000000"/>
          <w:spacing w:val="-8"/>
          <w:sz w:val="24"/>
          <w:szCs w:val="24"/>
        </w:rPr>
        <w:t xml:space="preserve">как расширяющийся словарь, так и характер </w:t>
      </w:r>
      <w:r w:rsidRPr="006C1A5E">
        <w:rPr>
          <w:rFonts w:ascii="Times New Roman" w:hAnsi="Times New Roman"/>
          <w:b/>
          <w:bCs/>
          <w:i/>
          <w:color w:val="000000"/>
          <w:spacing w:val="-8"/>
          <w:sz w:val="24"/>
          <w:szCs w:val="24"/>
        </w:rPr>
        <w:t>обобщений,</w:t>
      </w:r>
      <w:r w:rsidR="00B94569">
        <w:rPr>
          <w:rFonts w:ascii="Times New Roman" w:hAnsi="Times New Roman"/>
          <w:b/>
          <w:bCs/>
          <w:i/>
          <w:color w:val="000000"/>
          <w:spacing w:val="-8"/>
          <w:sz w:val="24"/>
          <w:szCs w:val="24"/>
        </w:rPr>
        <w:t xml:space="preserve"> </w:t>
      </w:r>
      <w:r w:rsidRPr="006C1A5E">
        <w:rPr>
          <w:rFonts w:ascii="Times New Roman" w:hAnsi="Times New Roman"/>
          <w:color w:val="000000"/>
          <w:spacing w:val="-8"/>
          <w:sz w:val="24"/>
          <w:szCs w:val="24"/>
        </w:rPr>
        <w:t>формирующихся в этом возр</w:t>
      </w:r>
      <w:r w:rsidRPr="006C1A5E">
        <w:rPr>
          <w:rFonts w:ascii="Times New Roman" w:hAnsi="Times New Roman"/>
          <w:color w:val="000000"/>
          <w:spacing w:val="-6"/>
          <w:sz w:val="24"/>
          <w:szCs w:val="24"/>
        </w:rPr>
        <w:t xml:space="preserve">асте. Дети начинают активно употреблять обобщающие существительные, синонимы, антонимы, прилагательные и т. д. </w:t>
      </w:r>
      <w:r w:rsidRPr="006C1A5E">
        <w:rPr>
          <w:rFonts w:ascii="Times New Roman" w:hAnsi="Times New Roman"/>
          <w:color w:val="000000"/>
          <w:spacing w:val="-7"/>
          <w:sz w:val="24"/>
          <w:szCs w:val="24"/>
        </w:rPr>
        <w:t>В результате правильно организованной образовательной работы у детей развива</w:t>
      </w:r>
      <w:r w:rsidRPr="006C1A5E">
        <w:rPr>
          <w:rFonts w:ascii="Times New Roman" w:hAnsi="Times New Roman"/>
          <w:color w:val="000000"/>
          <w:spacing w:val="-6"/>
          <w:sz w:val="24"/>
          <w:szCs w:val="24"/>
        </w:rPr>
        <w:t xml:space="preserve">ется </w:t>
      </w:r>
      <w:proofErr w:type="gramStart"/>
      <w:r w:rsidRPr="006C1A5E">
        <w:rPr>
          <w:rFonts w:ascii="Times New Roman" w:hAnsi="Times New Roman"/>
          <w:color w:val="000000"/>
          <w:spacing w:val="-6"/>
          <w:sz w:val="24"/>
          <w:szCs w:val="24"/>
        </w:rPr>
        <w:t>диалогическая</w:t>
      </w:r>
      <w:proofErr w:type="gramEnd"/>
      <w:r w:rsidRPr="006C1A5E">
        <w:rPr>
          <w:rFonts w:ascii="Times New Roman" w:hAnsi="Times New Roman"/>
          <w:color w:val="000000"/>
          <w:spacing w:val="-6"/>
          <w:sz w:val="24"/>
          <w:szCs w:val="24"/>
        </w:rPr>
        <w:t xml:space="preserve"> и некоторые виды </w:t>
      </w:r>
      <w:proofErr w:type="spellStart"/>
      <w:r w:rsidRPr="006C1A5E">
        <w:rPr>
          <w:rFonts w:ascii="Times New Roman" w:hAnsi="Times New Roman"/>
          <w:b/>
          <w:bCs/>
          <w:i/>
          <w:color w:val="000000"/>
          <w:spacing w:val="-6"/>
          <w:sz w:val="24"/>
          <w:szCs w:val="24"/>
        </w:rPr>
        <w:t>монологической</w:t>
      </w:r>
      <w:r w:rsidRPr="006C1A5E">
        <w:rPr>
          <w:rFonts w:ascii="Times New Roman" w:hAnsi="Times New Roman"/>
          <w:color w:val="000000"/>
          <w:spacing w:val="-6"/>
          <w:sz w:val="24"/>
          <w:szCs w:val="24"/>
        </w:rPr>
        <w:t>речи</w:t>
      </w:r>
      <w:proofErr w:type="spellEnd"/>
      <w:r w:rsidRPr="006C1A5E">
        <w:rPr>
          <w:rFonts w:ascii="Times New Roman" w:hAnsi="Times New Roman"/>
          <w:color w:val="000000"/>
          <w:spacing w:val="-6"/>
          <w:sz w:val="24"/>
          <w:szCs w:val="24"/>
        </w:rPr>
        <w:t>.</w:t>
      </w: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r w:rsidRPr="006C1A5E">
        <w:rPr>
          <w:rFonts w:ascii="Times New Roman" w:hAnsi="Times New Roman"/>
          <w:color w:val="000000"/>
          <w:spacing w:val="-7"/>
          <w:sz w:val="24"/>
          <w:szCs w:val="24"/>
        </w:rPr>
        <w:t>В подготовительной к школе группе завершается дошкольный возраст. Его основ</w:t>
      </w:r>
      <w:r w:rsidRPr="006C1A5E">
        <w:rPr>
          <w:rFonts w:ascii="Times New Roman" w:hAnsi="Times New Roman"/>
          <w:color w:val="000000"/>
          <w:spacing w:val="-6"/>
          <w:sz w:val="24"/>
          <w:szCs w:val="24"/>
        </w:rPr>
        <w:t>ные достижения связаны с освоением мира вещей как предметов человеческой куль</w:t>
      </w:r>
      <w:r w:rsidRPr="006C1A5E">
        <w:rPr>
          <w:rFonts w:ascii="Times New Roman" w:hAnsi="Times New Roman"/>
          <w:color w:val="000000"/>
          <w:spacing w:val="-5"/>
          <w:sz w:val="24"/>
          <w:szCs w:val="24"/>
        </w:rPr>
        <w:t xml:space="preserve">туры; дети осваивают формы позитивного общения с людьми; развивается половая </w:t>
      </w:r>
      <w:r w:rsidRPr="006C1A5E">
        <w:rPr>
          <w:rFonts w:ascii="Times New Roman" w:hAnsi="Times New Roman"/>
          <w:color w:val="000000"/>
          <w:spacing w:val="-2"/>
          <w:sz w:val="24"/>
          <w:szCs w:val="24"/>
        </w:rPr>
        <w:t xml:space="preserve">идентификация, формируется позиция школьника. </w:t>
      </w:r>
      <w:r w:rsidRPr="006C1A5E">
        <w:rPr>
          <w:rFonts w:ascii="Times New Roman" w:hAnsi="Times New Roman"/>
          <w:color w:val="000000"/>
          <w:spacing w:val="-3"/>
          <w:sz w:val="24"/>
          <w:szCs w:val="24"/>
        </w:rPr>
        <w:t>К концу дошкольного возраста ребенок обладает высоким уровнем познава</w:t>
      </w:r>
      <w:r w:rsidRPr="006C1A5E">
        <w:rPr>
          <w:rFonts w:ascii="Times New Roman" w:hAnsi="Times New Roman"/>
          <w:color w:val="000000"/>
          <w:spacing w:val="-4"/>
          <w:sz w:val="24"/>
          <w:szCs w:val="24"/>
        </w:rPr>
        <w:t>тельного и личностного развития, что позволяет ему в дальнейшем успешно учить</w:t>
      </w:r>
      <w:r w:rsidRPr="006C1A5E">
        <w:rPr>
          <w:rFonts w:ascii="Times New Roman" w:hAnsi="Times New Roman"/>
          <w:color w:val="000000"/>
          <w:spacing w:val="-2"/>
          <w:sz w:val="24"/>
          <w:szCs w:val="24"/>
        </w:rPr>
        <w:t>ся в школе.</w:t>
      </w: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p>
    <w:p w:rsidR="00412394" w:rsidRPr="006C1A5E" w:rsidRDefault="00412394" w:rsidP="006C1A5E">
      <w:pPr>
        <w:shd w:val="clear" w:color="auto" w:fill="FFFFFF"/>
        <w:spacing w:after="0" w:line="240" w:lineRule="auto"/>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0B4F85" w:rsidRDefault="000B4F85" w:rsidP="00412394">
      <w:pPr>
        <w:shd w:val="clear" w:color="auto" w:fill="FFFFFF"/>
        <w:spacing w:after="0"/>
        <w:ind w:firstLine="567"/>
        <w:jc w:val="both"/>
        <w:rPr>
          <w:rFonts w:ascii="Times New Roman" w:hAnsi="Times New Roman"/>
          <w:color w:val="000000"/>
          <w:spacing w:val="-2"/>
          <w:sz w:val="24"/>
          <w:szCs w:val="24"/>
        </w:rPr>
      </w:pPr>
    </w:p>
    <w:p w:rsidR="000B4F85" w:rsidRDefault="000B4F85" w:rsidP="00412394">
      <w:pPr>
        <w:shd w:val="clear" w:color="auto" w:fill="FFFFFF"/>
        <w:spacing w:after="0"/>
        <w:ind w:firstLine="567"/>
        <w:jc w:val="both"/>
        <w:rPr>
          <w:rFonts w:ascii="Times New Roman" w:hAnsi="Times New Roman"/>
          <w:color w:val="000000"/>
          <w:spacing w:val="-2"/>
          <w:sz w:val="24"/>
          <w:szCs w:val="24"/>
        </w:rPr>
      </w:pPr>
    </w:p>
    <w:p w:rsidR="000B4F85" w:rsidRDefault="000B4F85" w:rsidP="00412394">
      <w:pPr>
        <w:shd w:val="clear" w:color="auto" w:fill="FFFFFF"/>
        <w:spacing w:after="0"/>
        <w:ind w:firstLine="567"/>
        <w:jc w:val="both"/>
        <w:rPr>
          <w:rFonts w:ascii="Times New Roman" w:hAnsi="Times New Roman"/>
          <w:color w:val="000000"/>
          <w:spacing w:val="-2"/>
          <w:sz w:val="24"/>
          <w:szCs w:val="24"/>
        </w:rPr>
      </w:pPr>
    </w:p>
    <w:p w:rsidR="001850C9" w:rsidRDefault="001850C9" w:rsidP="00412394">
      <w:pPr>
        <w:shd w:val="clear" w:color="auto" w:fill="FFFFFF"/>
        <w:spacing w:after="0"/>
        <w:ind w:firstLine="567"/>
        <w:jc w:val="both"/>
        <w:rPr>
          <w:rFonts w:ascii="Times New Roman" w:hAnsi="Times New Roman"/>
          <w:color w:val="000000"/>
          <w:spacing w:val="-2"/>
          <w:sz w:val="24"/>
          <w:szCs w:val="24"/>
        </w:rPr>
      </w:pPr>
    </w:p>
    <w:p w:rsidR="00412394" w:rsidRDefault="00412394" w:rsidP="00B201D5">
      <w:pPr>
        <w:shd w:val="clear" w:color="auto" w:fill="FFFFFF"/>
        <w:spacing w:after="0"/>
        <w:jc w:val="both"/>
        <w:rPr>
          <w:rFonts w:ascii="Times New Roman" w:hAnsi="Times New Roman"/>
          <w:color w:val="000000"/>
          <w:spacing w:val="-2"/>
          <w:sz w:val="24"/>
          <w:szCs w:val="24"/>
        </w:rPr>
      </w:pPr>
    </w:p>
    <w:p w:rsidR="006C1A5E" w:rsidRDefault="006C1A5E" w:rsidP="00B201D5">
      <w:pPr>
        <w:shd w:val="clear" w:color="auto" w:fill="FFFFFF"/>
        <w:spacing w:after="0"/>
        <w:jc w:val="both"/>
        <w:rPr>
          <w:rFonts w:ascii="Times New Roman" w:hAnsi="Times New Roman"/>
          <w:color w:val="000000"/>
          <w:spacing w:val="-2"/>
          <w:sz w:val="24"/>
          <w:szCs w:val="24"/>
        </w:rPr>
      </w:pPr>
    </w:p>
    <w:p w:rsidR="00412394" w:rsidRDefault="006C195D" w:rsidP="00412394">
      <w:pPr>
        <w:shd w:val="clear" w:color="auto" w:fill="FFFFFF"/>
        <w:spacing w:after="0"/>
        <w:ind w:firstLine="567"/>
        <w:jc w:val="center"/>
        <w:rPr>
          <w:rFonts w:ascii="Times New Roman" w:hAnsi="Times New Roman"/>
          <w:color w:val="000000"/>
          <w:spacing w:val="-2"/>
          <w:sz w:val="24"/>
          <w:szCs w:val="24"/>
        </w:rPr>
      </w:pPr>
      <w:r>
        <w:rPr>
          <w:rFonts w:ascii="Times New Roman" w:hAnsi="Times New Roman"/>
          <w:noProof/>
          <w:sz w:val="24"/>
          <w:szCs w:val="24"/>
          <w:lang w:eastAsia="ru-RU"/>
        </w:rPr>
        <w:lastRenderedPageBreak/>
        <w:pict>
          <v:roundrect id="Скругленный прямоугольник 18" o:spid="_x0000_s1038" style="position:absolute;left:0;text-align:left;margin-left:29.9pt;margin-top:-1.4pt;width:409pt;height:78.15pt;z-index:25168691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" fillcolor="#fff2cc" strokecolor="#d9d9d9" strokeweight="15pt">
            <v:stroke opacity="32896f" linestyle="thinThick" joinstyle="bevel"/>
            <v:textbox style="mso-next-textbox:#Скругленный прямоугольник 18">
              <w:txbxContent>
                <w:p w:rsidR="00093CD2" w:rsidRPr="006D190D" w:rsidRDefault="00093CD2" w:rsidP="00412394">
                  <w:pPr>
                    <w:spacing w:after="0" w:line="278" w:lineRule="exact"/>
                    <w:ind w:right="20"/>
                    <w:jc w:val="center"/>
                    <w:rPr>
                      <w:rFonts w:ascii="Times New Roman" w:eastAsia="Times New Roman" w:hAnsi="Times New Roman"/>
                      <w:b/>
                      <w:sz w:val="28"/>
                      <w:szCs w:val="28"/>
                      <w:shd w:val="clear" w:color="auto" w:fill="FFFFFF"/>
                      <w:lang w:eastAsia="ru-RU"/>
                    </w:rPr>
                  </w:pPr>
                  <w:r w:rsidRPr="006D190D">
                    <w:rPr>
                      <w:rFonts w:ascii="Times New Roman" w:eastAsia="Times New Roman" w:hAnsi="Times New Roman"/>
                      <w:b/>
                      <w:sz w:val="28"/>
                      <w:szCs w:val="28"/>
                      <w:shd w:val="clear" w:color="auto" w:fill="FFFFFF"/>
                      <w:lang w:eastAsia="ru-RU"/>
                    </w:rPr>
                    <w:t xml:space="preserve">ПЛАНИРУЕМЫЕ РЕЗУЛЬТАТЫ </w:t>
                  </w:r>
                </w:p>
                <w:p w:rsidR="00093CD2" w:rsidRPr="006D190D" w:rsidRDefault="00093CD2" w:rsidP="00412394">
                  <w:pPr>
                    <w:spacing w:after="0" w:line="278" w:lineRule="exact"/>
                    <w:ind w:right="20"/>
                    <w:jc w:val="center"/>
                    <w:rPr>
                      <w:rFonts w:ascii="Times New Roman" w:eastAsia="Times New Roman" w:hAnsi="Times New Roman"/>
                      <w:b/>
                      <w:sz w:val="28"/>
                      <w:szCs w:val="28"/>
                      <w:shd w:val="clear" w:color="auto" w:fill="FFFFFF"/>
                      <w:lang w:eastAsia="ru-RU"/>
                    </w:rPr>
                  </w:pPr>
                  <w:r w:rsidRPr="006D190D">
                    <w:rPr>
                      <w:rFonts w:ascii="Times New Roman" w:eastAsia="Times New Roman" w:hAnsi="Times New Roman"/>
                      <w:b/>
                      <w:sz w:val="28"/>
                      <w:szCs w:val="28"/>
                      <w:shd w:val="clear" w:color="auto" w:fill="FFFFFF"/>
                      <w:lang w:eastAsia="ru-RU"/>
                    </w:rPr>
                    <w:t>ОСВОЕНИЯ ПРОГРАММНОГО МАТЕРИАЛА</w:t>
                  </w:r>
                </w:p>
                <w:p w:rsidR="00093CD2" w:rsidRPr="00DD6491" w:rsidRDefault="00093CD2" w:rsidP="00412394">
                  <w:pPr>
                    <w:spacing w:after="0" w:line="278" w:lineRule="exact"/>
                    <w:ind w:right="20"/>
                    <w:jc w:val="center"/>
                    <w:rPr>
                      <w:rFonts w:ascii="Times New Roman" w:eastAsia="Times New Roman" w:hAnsi="Times New Roman"/>
                      <w:i/>
                      <w:shd w:val="clear" w:color="auto" w:fill="FFFFFF"/>
                      <w:lang w:eastAsia="ru-RU"/>
                    </w:rPr>
                  </w:pPr>
                  <w:r w:rsidRPr="00DD6491">
                    <w:rPr>
                      <w:rFonts w:ascii="Times New Roman" w:eastAsia="Times New Roman" w:hAnsi="Times New Roman"/>
                      <w:i/>
                      <w:shd w:val="clear" w:color="auto" w:fill="FFFFFF"/>
                      <w:lang w:eastAsia="ru-RU"/>
                    </w:rPr>
                    <w:t>(п.4.6.ФГОС дошкольного образования)</w:t>
                  </w:r>
                </w:p>
                <w:p w:rsidR="00093CD2" w:rsidRPr="00412394" w:rsidRDefault="00093CD2" w:rsidP="00412394">
                  <w:pPr>
                    <w:spacing w:after="0" w:line="278" w:lineRule="exact"/>
                    <w:ind w:right="20"/>
                    <w:jc w:val="center"/>
                    <w:rPr>
                      <w:rFonts w:ascii="Times New Roman" w:eastAsia="Times New Roman" w:hAnsi="Times New Roman"/>
                      <w:i/>
                      <w:sz w:val="24"/>
                      <w:szCs w:val="24"/>
                      <w:shd w:val="clear" w:color="auto" w:fill="FFFFFF"/>
                      <w:lang w:eastAsia="ru-RU"/>
                    </w:rPr>
                  </w:pPr>
                </w:p>
                <w:p w:rsidR="00093CD2" w:rsidRDefault="00093CD2" w:rsidP="00412394">
                  <w:pPr>
                    <w:jc w:val="center"/>
                  </w:pPr>
                </w:p>
              </w:txbxContent>
            </v:textbox>
            <w10:wrap anchorx="margin"/>
          </v:roundrect>
        </w:pict>
      </w:r>
    </w:p>
    <w:p w:rsidR="00412394"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Pr="00A66BE5" w:rsidRDefault="00412394" w:rsidP="00412394">
      <w:pPr>
        <w:shd w:val="clear" w:color="auto" w:fill="FFFFFF"/>
        <w:spacing w:after="0"/>
        <w:ind w:firstLine="567"/>
        <w:jc w:val="both"/>
        <w:rPr>
          <w:rFonts w:ascii="Times New Roman" w:hAnsi="Times New Roman"/>
          <w:color w:val="000000"/>
          <w:spacing w:val="-2"/>
          <w:sz w:val="24"/>
          <w:szCs w:val="24"/>
        </w:rPr>
      </w:pP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412394" w:rsidRDefault="006C195D">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19" o:spid="_x0000_s1039" style="position:absolute;margin-left:0;margin-top:8.15pt;width:413.6pt;height:60.5pt;z-index:251688960;visibility:visible;mso-position-horizontal:center;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" fillcolor="window" strokecolor="#d9d9d9" strokeweight="15pt">
            <v:stroke opacity="32896f" linestyle="thinThick" joinstyle="bevel"/>
            <v:textbox style="mso-next-textbox:#Скругленный прямоугольник 19">
              <w:txbxContent>
                <w:p w:rsidR="00093CD2" w:rsidRPr="00CB1F65" w:rsidRDefault="00093CD2" w:rsidP="004D3D70">
                  <w:pPr>
                    <w:jc w:val="center"/>
                  </w:pPr>
                  <w:r w:rsidRPr="00CB1F65">
                    <w:rPr>
                      <w:rFonts w:ascii="Times New Roman" w:eastAsia="Times New Roman" w:hAnsi="Times New Roman"/>
                      <w:b/>
                      <w:bCs/>
                      <w:iCs/>
                      <w:color w:val="000000"/>
                      <w:sz w:val="24"/>
                      <w:szCs w:val="24"/>
                      <w:lang w:eastAsia="ru-RU"/>
                    </w:rPr>
                    <w:t>ПРОМЕЖУТОЧНЫЕ (ПО КАЖДОЙ ВОЗРАСТНОЙ ГРУППЕ) И ИТОГОВЫЕ РЕЗУЛЬТАТЫ ОСВОЕНИЯ ПРОГРАММЫ</w:t>
                  </w:r>
                </w:p>
              </w:txbxContent>
            </v:textbox>
            <w10:wrap anchorx="margin"/>
          </v:roundrect>
        </w:pict>
      </w:r>
    </w:p>
    <w:p w:rsidR="00412394" w:rsidRDefault="004D3D70" w:rsidP="004D3D70">
      <w:pPr>
        <w:tabs>
          <w:tab w:val="left" w:pos="0"/>
          <w:tab w:val="left" w:pos="4887"/>
          <w:tab w:val="left" w:pos="9345"/>
        </w:tabs>
        <w:spacing w:after="160" w:line="259"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
    <w:p w:rsidR="00412394" w:rsidRDefault="00412394">
      <w:pPr>
        <w:spacing w:after="160" w:line="259" w:lineRule="auto"/>
        <w:rPr>
          <w:rFonts w:ascii="Times New Roman" w:hAnsi="Times New Roman"/>
          <w:sz w:val="24"/>
          <w:szCs w:val="24"/>
        </w:rPr>
      </w:pPr>
    </w:p>
    <w:p w:rsidR="00412394" w:rsidRDefault="00412394">
      <w:pPr>
        <w:spacing w:after="160" w:line="259" w:lineRule="auto"/>
        <w:rPr>
          <w:rFonts w:ascii="Times New Roman" w:hAnsi="Times New Roman"/>
          <w:sz w:val="24"/>
          <w:szCs w:val="24"/>
        </w:rPr>
      </w:pP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Одним из важнейших факторов, определяющих мотивированную деятельность взрослых (родителей и педагогов), направленную на развитие ребенка, являются нормы целевого характера, определяющие ожидания в сфере развития ребенка. При этом</w:t>
      </w:r>
      <w:proofErr w:type="gramStart"/>
      <w:r w:rsidRPr="006C1A5E">
        <w:rPr>
          <w:rFonts w:ascii="Times New Roman" w:eastAsia="Times New Roman" w:hAnsi="Times New Roman"/>
          <w:sz w:val="24"/>
          <w:szCs w:val="24"/>
          <w:lang w:eastAsia="ru-RU"/>
        </w:rPr>
        <w:t>,</w:t>
      </w:r>
      <w:proofErr w:type="gramEnd"/>
      <w:r w:rsidRPr="006C1A5E">
        <w:rPr>
          <w:rFonts w:ascii="Times New Roman" w:eastAsia="Times New Roman" w:hAnsi="Times New Roman"/>
          <w:sz w:val="24"/>
          <w:szCs w:val="24"/>
          <w:lang w:eastAsia="ru-RU"/>
        </w:rPr>
        <w:t xml:space="preserve"> ребенок должен рассматриваться не как «объект» наблюдения, а как развивающаяся личность, на развитие которой может благотворно повлиять взрослый в соответствии с сознательно поставленными целями. Таким образом, предпосылки гуманистического подхода должны быть заложены изначально - через обобщенный образ личности ребенка, задаваемый адекватной системой норм развития. Сбор информации, оценку развития ребенка, и проектирование образовательного процесса на основании полученных выводов должны проводить педагоги при участии родителей посредством наблюдения за ребенком в естественных ситуациях. Таким образом, сама деятельность детей в заданных образовательных условиях должна давать педагогу и родителям возможность непосредственно, через обычное наблюдение получать представление об их развитии в отношении к психолого-педагогической нормативной картине. При этом, наблюдаемые и фиксируемые тем, или иным образом функциональные приобретения ребенка не должны рассматриваться как самоцель, а лишь как средство развития его самоопределяющейся в человеческой культуре и социуме личности.  </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Основанием выделения сторон (сфер) инициативы послужили мотивационно-содержательные характеристики деятельности, т.е. собственно предметно-содержательная направленность активности ребенка</w:t>
      </w:r>
      <w:r w:rsidRPr="006C1A5E">
        <w:rPr>
          <w:rFonts w:ascii="Times New Roman" w:eastAsia="Times New Roman" w:hAnsi="Times New Roman"/>
          <w:sz w:val="24"/>
          <w:szCs w:val="24"/>
          <w:vertAlign w:val="superscript"/>
          <w:lang w:eastAsia="ru-RU"/>
        </w:rPr>
        <w:footnoteReference w:id="5"/>
      </w:r>
      <w:r w:rsidRPr="006C1A5E">
        <w:rPr>
          <w:rFonts w:ascii="Times New Roman" w:eastAsia="Times New Roman" w:hAnsi="Times New Roman"/>
          <w:sz w:val="24"/>
          <w:szCs w:val="24"/>
          <w:lang w:eastAsia="ru-RU"/>
        </w:rPr>
        <w:t>.</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К этим сторонам (сферам) инициативы были отнесены следующие:</w:t>
      </w:r>
    </w:p>
    <w:p w:rsidR="00725CEC" w:rsidRPr="006C1A5E" w:rsidRDefault="00725CEC" w:rsidP="006C1A5E">
      <w:pPr>
        <w:spacing w:after="0" w:line="240" w:lineRule="auto"/>
        <w:ind w:firstLine="567"/>
        <w:jc w:val="both"/>
        <w:rPr>
          <w:rFonts w:ascii="Times New Roman" w:eastAsia="Times New Roman" w:hAnsi="Times New Roman"/>
          <w:b/>
          <w:i/>
          <w:sz w:val="24"/>
          <w:szCs w:val="24"/>
          <w:lang w:eastAsia="ru-RU"/>
        </w:rPr>
      </w:pPr>
      <w:r w:rsidRPr="006C1A5E">
        <w:rPr>
          <w:rFonts w:ascii="Times New Roman" w:eastAsia="Times New Roman" w:hAnsi="Times New Roman"/>
          <w:sz w:val="24"/>
          <w:szCs w:val="24"/>
          <w:lang w:eastAsia="ru-RU"/>
        </w:rPr>
        <w:t>1)</w:t>
      </w:r>
      <w:r w:rsidRPr="006C1A5E">
        <w:rPr>
          <w:rFonts w:ascii="Times New Roman" w:eastAsia="Times New Roman" w:hAnsi="Times New Roman"/>
          <w:sz w:val="24"/>
          <w:szCs w:val="24"/>
          <w:lang w:eastAsia="ru-RU"/>
        </w:rPr>
        <w:tab/>
        <w:t xml:space="preserve">творческая инициатива (включенность в сюжетную игру как основную творческую деятельность ребенка, где развиваются воображение, образное мышление) </w:t>
      </w:r>
      <w:r w:rsidRPr="006C1A5E">
        <w:rPr>
          <w:rFonts w:ascii="Times New Roman" w:eastAsia="Times New Roman" w:hAnsi="Times New Roman"/>
          <w:b/>
          <w:i/>
          <w:sz w:val="24"/>
          <w:szCs w:val="24"/>
          <w:lang w:eastAsia="ru-RU"/>
        </w:rPr>
        <w:t>(Таблица 1);</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2)</w:t>
      </w:r>
      <w:r w:rsidRPr="006C1A5E">
        <w:rPr>
          <w:rFonts w:ascii="Times New Roman" w:eastAsia="Times New Roman" w:hAnsi="Times New Roman"/>
          <w:sz w:val="24"/>
          <w:szCs w:val="24"/>
          <w:lang w:eastAsia="ru-RU"/>
        </w:rPr>
        <w:tab/>
        <w:t xml:space="preserve">инициатива как целеполагание и волевое усилие (включенность в разные виды продуктивной деятельности – рисование, лепку, конструирование, требующие усилий по преодолению "сопротивления" материала, где развиваются произвольность, планирующая функция речи) </w:t>
      </w:r>
      <w:r w:rsidRPr="006C1A5E">
        <w:rPr>
          <w:rFonts w:ascii="Times New Roman" w:eastAsia="Times New Roman" w:hAnsi="Times New Roman"/>
          <w:b/>
          <w:i/>
          <w:sz w:val="24"/>
          <w:szCs w:val="24"/>
          <w:lang w:eastAsia="ru-RU"/>
        </w:rPr>
        <w:t>(Таблица 2);</w:t>
      </w:r>
    </w:p>
    <w:p w:rsidR="00725CEC" w:rsidRPr="006C1A5E" w:rsidRDefault="00725CEC" w:rsidP="006C1A5E">
      <w:pPr>
        <w:spacing w:after="0" w:line="240" w:lineRule="auto"/>
        <w:ind w:firstLine="567"/>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3)</w:t>
      </w:r>
      <w:r w:rsidRPr="006C1A5E">
        <w:rPr>
          <w:rFonts w:ascii="Times New Roman" w:eastAsia="Times New Roman" w:hAnsi="Times New Roman"/>
          <w:sz w:val="24"/>
          <w:szCs w:val="24"/>
          <w:lang w:eastAsia="ru-RU"/>
        </w:rPr>
        <w:tab/>
        <w:t xml:space="preserve">коммуникативная инициатива (включенность ребенка во взаимодействие со сверстниками, где развиваются </w:t>
      </w:r>
      <w:proofErr w:type="spellStart"/>
      <w:r w:rsidRPr="006C1A5E">
        <w:rPr>
          <w:rFonts w:ascii="Times New Roman" w:eastAsia="Times New Roman" w:hAnsi="Times New Roman"/>
          <w:sz w:val="24"/>
          <w:szCs w:val="24"/>
          <w:lang w:eastAsia="ru-RU"/>
        </w:rPr>
        <w:t>эмпатия</w:t>
      </w:r>
      <w:proofErr w:type="spellEnd"/>
      <w:r w:rsidRPr="006C1A5E">
        <w:rPr>
          <w:rFonts w:ascii="Times New Roman" w:eastAsia="Times New Roman" w:hAnsi="Times New Roman"/>
          <w:sz w:val="24"/>
          <w:szCs w:val="24"/>
          <w:lang w:eastAsia="ru-RU"/>
        </w:rPr>
        <w:t xml:space="preserve">, коммуникативная функция речи) </w:t>
      </w:r>
      <w:r w:rsidRPr="006C1A5E">
        <w:rPr>
          <w:rFonts w:ascii="Times New Roman" w:eastAsia="Times New Roman" w:hAnsi="Times New Roman"/>
          <w:b/>
          <w:i/>
          <w:sz w:val="24"/>
          <w:szCs w:val="24"/>
          <w:lang w:eastAsia="ru-RU"/>
        </w:rPr>
        <w:t>(Таблица 3);</w:t>
      </w:r>
    </w:p>
    <w:p w:rsidR="00725CEC" w:rsidRPr="006C1A5E" w:rsidRDefault="00725CEC" w:rsidP="006C1A5E">
      <w:pPr>
        <w:widowControl w:val="0"/>
        <w:spacing w:after="0" w:line="240" w:lineRule="auto"/>
        <w:ind w:firstLine="567"/>
        <w:jc w:val="both"/>
        <w:rPr>
          <w:rFonts w:ascii="Times New Roman" w:eastAsia="Times New Roman" w:hAnsi="Times New Roman"/>
          <w:b/>
          <w:i/>
          <w:sz w:val="24"/>
          <w:szCs w:val="24"/>
          <w:lang w:eastAsia="ru-RU"/>
        </w:rPr>
      </w:pPr>
      <w:r w:rsidRPr="006C1A5E">
        <w:rPr>
          <w:rFonts w:ascii="Times New Roman" w:eastAsia="Times New Roman" w:hAnsi="Times New Roman"/>
          <w:sz w:val="24"/>
          <w:szCs w:val="24"/>
          <w:lang w:eastAsia="ru-RU"/>
        </w:rPr>
        <w:t>4)</w:t>
      </w:r>
      <w:r w:rsidRPr="006C1A5E">
        <w:rPr>
          <w:rFonts w:ascii="Times New Roman" w:eastAsia="Times New Roman" w:hAnsi="Times New Roman"/>
          <w:sz w:val="24"/>
          <w:szCs w:val="24"/>
          <w:lang w:eastAsia="ru-RU"/>
        </w:rPr>
        <w:tab/>
        <w:t>познавательная инициатива –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w:t>
      </w:r>
      <w:proofErr w:type="gramStart"/>
      <w:r w:rsidRPr="006C1A5E">
        <w:rPr>
          <w:rFonts w:ascii="Times New Roman" w:eastAsia="Times New Roman" w:hAnsi="Times New Roman"/>
          <w:sz w:val="24"/>
          <w:szCs w:val="24"/>
          <w:lang w:eastAsia="ru-RU"/>
        </w:rPr>
        <w:t>о-</w:t>
      </w:r>
      <w:proofErr w:type="gramEnd"/>
      <w:r w:rsidRPr="006C1A5E">
        <w:rPr>
          <w:rFonts w:ascii="Times New Roman" w:eastAsia="Times New Roman" w:hAnsi="Times New Roman"/>
          <w:sz w:val="24"/>
          <w:szCs w:val="24"/>
          <w:lang w:eastAsia="ru-RU"/>
        </w:rPr>
        <w:t xml:space="preserve"> следственные и </w:t>
      </w:r>
      <w:proofErr w:type="spellStart"/>
      <w:r w:rsidRPr="006C1A5E">
        <w:rPr>
          <w:rFonts w:ascii="Times New Roman" w:eastAsia="Times New Roman" w:hAnsi="Times New Roman"/>
          <w:sz w:val="24"/>
          <w:szCs w:val="24"/>
          <w:lang w:eastAsia="ru-RU"/>
        </w:rPr>
        <w:t>родо</w:t>
      </w:r>
      <w:proofErr w:type="spellEnd"/>
      <w:r w:rsidRPr="006C1A5E">
        <w:rPr>
          <w:rFonts w:ascii="Times New Roman" w:eastAsia="Times New Roman" w:hAnsi="Times New Roman"/>
          <w:sz w:val="24"/>
          <w:szCs w:val="24"/>
          <w:lang w:eastAsia="ru-RU"/>
        </w:rPr>
        <w:t xml:space="preserve">-видовые отношения) </w:t>
      </w:r>
      <w:r w:rsidRPr="006C1A5E">
        <w:rPr>
          <w:rFonts w:ascii="Times New Roman" w:eastAsia="Times New Roman" w:hAnsi="Times New Roman"/>
          <w:b/>
          <w:i/>
          <w:sz w:val="24"/>
          <w:szCs w:val="24"/>
          <w:lang w:eastAsia="ru-RU"/>
        </w:rPr>
        <w:t>(Таблица 4).</w:t>
      </w:r>
    </w:p>
    <w:p w:rsidR="00725CEC" w:rsidRPr="006C1A5E" w:rsidRDefault="00725CEC" w:rsidP="006C1A5E">
      <w:pPr>
        <w:widowControl w:val="0"/>
        <w:spacing w:after="0" w:line="240" w:lineRule="auto"/>
        <w:ind w:firstLine="567"/>
        <w:jc w:val="both"/>
        <w:rPr>
          <w:rFonts w:ascii="Times New Roman" w:eastAsia="Times New Roman" w:hAnsi="Times New Roman"/>
          <w:b/>
          <w:i/>
          <w:sz w:val="24"/>
          <w:szCs w:val="24"/>
          <w:lang w:eastAsia="ru-RU"/>
        </w:rPr>
      </w:pPr>
    </w:p>
    <w:p w:rsidR="00725CEC" w:rsidRPr="006C1A5E" w:rsidRDefault="00725CEC" w:rsidP="006C1A5E">
      <w:pPr>
        <w:spacing w:after="0" w:line="240" w:lineRule="auto"/>
        <w:ind w:firstLine="709"/>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1</w:t>
      </w:r>
    </w:p>
    <w:p w:rsidR="00725CEC" w:rsidRPr="006C1A5E" w:rsidRDefault="00725CEC" w:rsidP="006C1A5E">
      <w:pPr>
        <w:spacing w:after="0" w:line="240" w:lineRule="auto"/>
        <w:ind w:firstLine="567"/>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Творческая инициатива</w:t>
      </w:r>
    </w:p>
    <w:tbl>
      <w:tblPr>
        <w:tblW w:w="10333" w:type="dxa"/>
        <w:tblInd w:w="-386" w:type="dxa"/>
        <w:tblLayout w:type="fixed"/>
        <w:tblCellMar>
          <w:left w:w="40" w:type="dxa"/>
          <w:right w:w="40" w:type="dxa"/>
        </w:tblCellMar>
        <w:tblLook w:val="0000" w:firstRow="0" w:lastRow="0" w:firstColumn="0" w:lastColumn="0" w:noHBand="0" w:noVBand="0"/>
      </w:tblPr>
      <w:tblGrid>
        <w:gridCol w:w="3545"/>
        <w:gridCol w:w="3685"/>
        <w:gridCol w:w="3103"/>
      </w:tblGrid>
      <w:tr w:rsidR="00725CEC" w:rsidRPr="006C1A5E" w:rsidTr="000B4F85">
        <w:trPr>
          <w:trHeight w:hRule="exact" w:val="354"/>
        </w:trPr>
        <w:tc>
          <w:tcPr>
            <w:tcW w:w="354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68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31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11344"/>
        </w:trPr>
        <w:tc>
          <w:tcPr>
            <w:tcW w:w="354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Активно развертывает несколько связанных по смыслу условных действий (роль в действии), содержание которых зависит от наличной игровой обстановки; активно использует предметы-заместители, наделяя один и тот же предмет разными игровыми значениями; с энтузиазмом многократно воспроизводит понравившееся условное игровое  действие (цепочку действий) с незначительными вариациями.</w:t>
            </w:r>
          </w:p>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 рамках наличной предметно-игровой обстановки активно развертывает несколько связанных по смыслу игровых действий (роль в действии);</w:t>
            </w:r>
          </w:p>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вариативно использует предметы-заместители в условном игровом значении.</w:t>
            </w:r>
          </w:p>
          <w:p w:rsidR="00725CEC" w:rsidRPr="006C1A5E" w:rsidRDefault="00725CEC" w:rsidP="006C1A5E">
            <w:pPr>
              <w:shd w:val="clear" w:color="auto" w:fill="FFFFFF"/>
              <w:spacing w:after="0" w:line="240" w:lineRule="auto"/>
              <w:ind w:firstLine="709"/>
              <w:rPr>
                <w:rFonts w:ascii="Times New Roman" w:eastAsia="Times New Roman" w:hAnsi="Times New Roman"/>
                <w:sz w:val="24"/>
                <w:szCs w:val="24"/>
                <w:lang w:eastAsia="ru-RU"/>
              </w:rPr>
            </w:pPr>
          </w:p>
        </w:tc>
        <w:tc>
          <w:tcPr>
            <w:tcW w:w="368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39"/>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Имеет первоначальный замысел ("Хочу играть в больницу", "Я </w:t>
            </w:r>
            <w:proofErr w:type="gramStart"/>
            <w:r w:rsidRPr="006C1A5E">
              <w:rPr>
                <w:rFonts w:ascii="Times New Roman" w:eastAsia="Times New Roman" w:hAnsi="Times New Roman"/>
                <w:sz w:val="24"/>
                <w:szCs w:val="24"/>
                <w:lang w:eastAsia="ru-RU"/>
              </w:rPr>
              <w:t>-ш</w:t>
            </w:r>
            <w:proofErr w:type="gramEnd"/>
            <w:r w:rsidRPr="006C1A5E">
              <w:rPr>
                <w:rFonts w:ascii="Times New Roman" w:eastAsia="Times New Roman" w:hAnsi="Times New Roman"/>
                <w:sz w:val="24"/>
                <w:szCs w:val="24"/>
                <w:lang w:eastAsia="ru-RU"/>
              </w:rPr>
              <w:t xml:space="preserve">офер" и т.п.); активно ищет или видоизменяет имеющуюся игровую обстановку; принимает и обозначает в речи игровые роли; развертывает отдельные сюжетные эпизоды (в рамках привычных последовательностей событий), активно используя не только условные действия, но и ролевую речь, </w:t>
            </w:r>
            <w:r w:rsidRPr="006C1A5E">
              <w:rPr>
                <w:rFonts w:ascii="Times New Roman" w:eastAsia="Times New Roman" w:hAnsi="Times New Roman"/>
                <w:spacing w:val="-1"/>
                <w:sz w:val="24"/>
                <w:szCs w:val="24"/>
                <w:lang w:eastAsia="ru-RU"/>
              </w:rPr>
              <w:t xml:space="preserve">разнообразя ролевые </w:t>
            </w:r>
            <w:r w:rsidRPr="006C1A5E">
              <w:rPr>
                <w:rFonts w:ascii="Times New Roman" w:eastAsia="Times New Roman" w:hAnsi="Times New Roman"/>
                <w:sz w:val="24"/>
                <w:szCs w:val="24"/>
                <w:lang w:eastAsia="ru-RU"/>
              </w:rPr>
              <w:t xml:space="preserve">диалоги от раза к разу; в процессе игры может переходить от одного отдельного сюжетного эпизода к другому (от одной роли к другой), не заботясь об их связности. </w:t>
            </w:r>
          </w:p>
          <w:p w:rsidR="00725CEC" w:rsidRPr="006C1A5E" w:rsidRDefault="00725CEC" w:rsidP="006C1A5E">
            <w:pPr>
              <w:shd w:val="clear" w:color="auto" w:fill="FFFFFF"/>
              <w:spacing w:after="0" w:line="240" w:lineRule="auto"/>
              <w:ind w:firstLine="622"/>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339"/>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имеет первоначальный замысел, легко меняющийся в процессе игры; принимает разнообразные роли; </w:t>
            </w:r>
          </w:p>
          <w:p w:rsidR="00725CEC" w:rsidRPr="006C1A5E" w:rsidRDefault="00725CEC" w:rsidP="006C1A5E">
            <w:pPr>
              <w:shd w:val="clear" w:color="auto" w:fill="FFFFFF"/>
              <w:spacing w:after="0" w:line="240" w:lineRule="auto"/>
              <w:ind w:firstLine="339"/>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при развертывании отдельных сюжетных эпизодов подкрепляет условные действия ролевой речью (вариативные диалоги с игрушками или сверстниками).</w:t>
            </w:r>
          </w:p>
          <w:p w:rsidR="00725CEC" w:rsidRPr="006C1A5E" w:rsidRDefault="00725CEC" w:rsidP="006C1A5E">
            <w:pPr>
              <w:shd w:val="clear" w:color="auto" w:fill="FFFFFF"/>
              <w:spacing w:after="0" w:line="240" w:lineRule="auto"/>
              <w:ind w:firstLine="709"/>
              <w:rPr>
                <w:rFonts w:ascii="Times New Roman" w:eastAsia="Times New Roman" w:hAnsi="Times New Roman"/>
                <w:sz w:val="24"/>
                <w:szCs w:val="24"/>
                <w:lang w:eastAsia="ru-RU"/>
              </w:rPr>
            </w:pPr>
          </w:p>
        </w:tc>
        <w:tc>
          <w:tcPr>
            <w:tcW w:w="31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433"/>
              <w:rPr>
                <w:rFonts w:ascii="Times New Roman" w:eastAsia="Times New Roman" w:hAnsi="Times New Roman"/>
                <w:sz w:val="24"/>
                <w:szCs w:val="24"/>
                <w:lang w:eastAsia="ru-RU"/>
              </w:rPr>
            </w:pPr>
            <w:r w:rsidRPr="006C1A5E">
              <w:rPr>
                <w:rFonts w:ascii="Times New Roman" w:eastAsia="Times New Roman" w:hAnsi="Times New Roman"/>
                <w:spacing w:val="-1"/>
                <w:sz w:val="24"/>
                <w:szCs w:val="24"/>
                <w:lang w:eastAsia="ru-RU"/>
              </w:rPr>
              <w:t xml:space="preserve">Имеет разнообразные </w:t>
            </w:r>
            <w:r w:rsidRPr="006C1A5E">
              <w:rPr>
                <w:rFonts w:ascii="Times New Roman" w:eastAsia="Times New Roman" w:hAnsi="Times New Roman"/>
                <w:sz w:val="24"/>
                <w:szCs w:val="24"/>
                <w:lang w:eastAsia="ru-RU"/>
              </w:rPr>
              <w:t>игровые замыслы; активно создает предметную обстановку "под замысел"; комбинирует (связывает) в процессе игры разные сюжетные эпизоды в новое целое, выстраивая оригинальный сюжет; может при этом осознанно использовать смену ролей; замысел также имеет тенденцию воплощаться преимущественно в речи (словесное придумывание историй), или в предметном макете воображаемого "мира" (с мелкими игрушками-персонажами), может фиксироваться в продукте (сюжетные композиции в рисовании, лепке, конструировании).</w:t>
            </w:r>
          </w:p>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291"/>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комбинирует разнообразные сюжетные эпизоды в новую связную последовательность;</w:t>
            </w:r>
          </w:p>
          <w:p w:rsidR="00725CEC" w:rsidRPr="006C1A5E" w:rsidRDefault="00725CEC" w:rsidP="006C1A5E">
            <w:pPr>
              <w:shd w:val="clear" w:color="auto" w:fill="FFFFFF"/>
              <w:spacing w:after="0" w:line="240" w:lineRule="auto"/>
              <w:ind w:firstLine="291"/>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использует развернутое словесное комментирование игры через события и пространство (что и где происходит с персонажами); </w:t>
            </w:r>
          </w:p>
          <w:p w:rsidR="00725CEC" w:rsidRPr="006C1A5E" w:rsidRDefault="00725CEC" w:rsidP="006C1A5E">
            <w:pPr>
              <w:shd w:val="clear" w:color="auto" w:fill="FFFFFF"/>
              <w:spacing w:after="0" w:line="240" w:lineRule="auto"/>
              <w:ind w:firstLine="291"/>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частично воплощает игровой замысел в продукте (словесном </w:t>
            </w:r>
            <w:proofErr w:type="gramStart"/>
            <w:r w:rsidRPr="006C1A5E">
              <w:rPr>
                <w:rFonts w:ascii="Times New Roman" w:eastAsia="Times New Roman" w:hAnsi="Times New Roman"/>
                <w:sz w:val="24"/>
                <w:szCs w:val="24"/>
                <w:lang w:eastAsia="ru-RU"/>
              </w:rPr>
              <w:t>-и</w:t>
            </w:r>
            <w:proofErr w:type="gramEnd"/>
            <w:r w:rsidRPr="006C1A5E">
              <w:rPr>
                <w:rFonts w:ascii="Times New Roman" w:eastAsia="Times New Roman" w:hAnsi="Times New Roman"/>
                <w:sz w:val="24"/>
                <w:szCs w:val="24"/>
                <w:lang w:eastAsia="ru-RU"/>
              </w:rPr>
              <w:t>стория, предметном -макет, сюжетный рисунок).</w:t>
            </w:r>
          </w:p>
        </w:tc>
      </w:tr>
    </w:tbl>
    <w:p w:rsidR="00725CEC" w:rsidRDefault="00725CEC"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Default="006C1A5E" w:rsidP="006C1A5E">
      <w:pPr>
        <w:spacing w:after="0" w:line="240" w:lineRule="auto"/>
        <w:rPr>
          <w:rFonts w:ascii="Times New Roman" w:eastAsia="Times New Roman" w:hAnsi="Times New Roman"/>
          <w:b/>
          <w:sz w:val="24"/>
          <w:szCs w:val="24"/>
          <w:lang w:eastAsia="ru-RU"/>
        </w:rPr>
      </w:pPr>
    </w:p>
    <w:p w:rsidR="006C1A5E" w:rsidRPr="006C1A5E" w:rsidRDefault="006C1A5E" w:rsidP="006C1A5E">
      <w:pPr>
        <w:spacing w:after="0" w:line="240" w:lineRule="auto"/>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2</w:t>
      </w:r>
    </w:p>
    <w:p w:rsidR="00725CEC" w:rsidRPr="006C1A5E" w:rsidRDefault="00725CEC" w:rsidP="006C1A5E">
      <w:pPr>
        <w:spacing w:after="0" w:line="240" w:lineRule="auto"/>
        <w:ind w:firstLine="567"/>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Инициатива как целеполагание и волевое усилие</w:t>
      </w:r>
    </w:p>
    <w:tbl>
      <w:tblPr>
        <w:tblW w:w="10207" w:type="dxa"/>
        <w:tblInd w:w="-386" w:type="dxa"/>
        <w:tblLayout w:type="fixed"/>
        <w:tblCellMar>
          <w:left w:w="40" w:type="dxa"/>
          <w:right w:w="40" w:type="dxa"/>
        </w:tblCellMar>
        <w:tblLook w:val="0000" w:firstRow="0" w:lastRow="0" w:firstColumn="0" w:lastColumn="0" w:noHBand="0" w:noVBand="0"/>
      </w:tblPr>
      <w:tblGrid>
        <w:gridCol w:w="3780"/>
        <w:gridCol w:w="3686"/>
        <w:gridCol w:w="2741"/>
      </w:tblGrid>
      <w:tr w:rsidR="00725CEC" w:rsidRPr="006C1A5E" w:rsidTr="000B4F85">
        <w:trPr>
          <w:trHeight w:hRule="exact" w:val="551"/>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2741"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6860"/>
        </w:trPr>
        <w:tc>
          <w:tcPr>
            <w:tcW w:w="3780"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proofErr w:type="gramStart"/>
            <w:r w:rsidRPr="006C1A5E">
              <w:rPr>
                <w:rFonts w:ascii="Times New Roman" w:eastAsia="Times New Roman" w:hAnsi="Times New Roman"/>
                <w:sz w:val="24"/>
                <w:szCs w:val="24"/>
                <w:lang w:eastAsia="ru-RU"/>
              </w:rPr>
              <w:t xml:space="preserve">Обнаруживает стремление включиться в процесс деятельности (хочу лепить, рисовать, строить) без отчетливой цели, поглощен процессом (манипулирует материалом, изрисовывает много листов и т.п.); завершение процесса определяется исчерпанием материала или времени; на вопрос: что ты делаешь? - отвечает обозначением процесса (рисую, строю); называние продукта может появиться после окончания процесса. </w:t>
            </w:r>
            <w:proofErr w:type="gramEnd"/>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w:t>
            </w:r>
            <w:proofErr w:type="gramStart"/>
            <w:r w:rsidRPr="006C1A5E">
              <w:rPr>
                <w:rFonts w:ascii="Times New Roman" w:eastAsia="Times New Roman" w:hAnsi="Times New Roman"/>
                <w:sz w:val="24"/>
                <w:szCs w:val="24"/>
                <w:lang w:eastAsia="ru-RU"/>
              </w:rPr>
              <w:t>поглощен</w:t>
            </w:r>
            <w:proofErr w:type="gramEnd"/>
            <w:r w:rsidRPr="006C1A5E">
              <w:rPr>
                <w:rFonts w:ascii="Times New Roman" w:eastAsia="Times New Roman" w:hAnsi="Times New Roman"/>
                <w:sz w:val="24"/>
                <w:szCs w:val="24"/>
                <w:lang w:eastAsia="ru-RU"/>
              </w:rPr>
              <w:t xml:space="preserve"> процессом; конкретная цель не фиксируется; бросает работу, как только появляются отвлекающие моменты, и не возвращается к ней.</w:t>
            </w:r>
          </w:p>
        </w:tc>
        <w:tc>
          <w:tcPr>
            <w:tcW w:w="3686"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25"/>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Обнаруживает конкретное намерение-цель ("Хочу нарисовать домик...</w:t>
            </w:r>
            <w:proofErr w:type="gramStart"/>
            <w:r w:rsidRPr="006C1A5E">
              <w:rPr>
                <w:rFonts w:ascii="Times New Roman" w:eastAsia="Times New Roman" w:hAnsi="Times New Roman"/>
                <w:sz w:val="24"/>
                <w:szCs w:val="24"/>
                <w:lang w:eastAsia="ru-RU"/>
              </w:rPr>
              <w:t xml:space="preserve"> .</w:t>
            </w:r>
            <w:proofErr w:type="gramEnd"/>
            <w:r w:rsidRPr="006C1A5E">
              <w:rPr>
                <w:rFonts w:ascii="Times New Roman" w:eastAsia="Times New Roman" w:hAnsi="Times New Roman"/>
                <w:sz w:val="24"/>
                <w:szCs w:val="24"/>
                <w:lang w:eastAsia="ru-RU"/>
              </w:rPr>
              <w:t xml:space="preserve"> построить домик..., слепить домик") - работает над ограниченным материалом, его трансформациями; результат фиксируется, но удовлетворяет любой (в процессе работы цель может изменяться, в зависимости от того, что полу-чается).</w:t>
            </w:r>
          </w:p>
          <w:p w:rsidR="00725CEC" w:rsidRPr="006C1A5E" w:rsidRDefault="00725CEC" w:rsidP="006C1A5E">
            <w:pPr>
              <w:shd w:val="clear" w:color="auto" w:fill="FFFFFF"/>
              <w:spacing w:after="0" w:line="240" w:lineRule="auto"/>
              <w:ind w:firstLine="325"/>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325"/>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формулирует конкретную цель ("Нарисую домик"); в процессе работы может менять цель, но фиксирует конечный результат ("Получилась машина").</w:t>
            </w:r>
          </w:p>
        </w:tc>
        <w:tc>
          <w:tcPr>
            <w:tcW w:w="2741"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Имеет конкретное намерение-цель; работает над материалом в соответствии с целью; конечный результат фиксируется, демонстрируется (если удовлетворяет) или уничтожается (если не удовлетворяет); самостоятельно подбирает вещные или графические образцы для копирования ("Хочу сделать такое же") - в разных материалах (лепка, рисование, конструирование).</w:t>
            </w:r>
          </w:p>
          <w:p w:rsidR="00725CEC" w:rsidRPr="006C1A5E" w:rsidRDefault="00725CEC" w:rsidP="006C1A5E">
            <w:pPr>
              <w:shd w:val="clear" w:color="auto" w:fill="FFFFFF"/>
              <w:spacing w:after="0" w:line="240" w:lineRule="auto"/>
              <w:ind w:firstLine="244"/>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244"/>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обозначает конкретную цель, удерживает ее во время работы; фиксирует конечный результат, стремится достичь хорошего качества;</w:t>
            </w:r>
          </w:p>
          <w:p w:rsidR="00725CEC" w:rsidRPr="006C1A5E" w:rsidRDefault="00725CEC" w:rsidP="006C1A5E">
            <w:pPr>
              <w:shd w:val="clear" w:color="auto" w:fill="FFFFFF"/>
              <w:spacing w:after="0" w:line="240" w:lineRule="auto"/>
              <w:ind w:firstLine="244"/>
              <w:rPr>
                <w:rFonts w:ascii="Times New Roman" w:eastAsia="Times New Roman" w:hAnsi="Times New Roman"/>
                <w:spacing w:val="-1"/>
                <w:sz w:val="24"/>
                <w:szCs w:val="24"/>
                <w:lang w:eastAsia="ru-RU"/>
              </w:rPr>
            </w:pPr>
            <w:r w:rsidRPr="006C1A5E">
              <w:rPr>
                <w:rFonts w:ascii="Times New Roman" w:eastAsia="Times New Roman" w:hAnsi="Times New Roman"/>
                <w:sz w:val="24"/>
                <w:szCs w:val="24"/>
                <w:lang w:eastAsia="ru-RU"/>
              </w:rPr>
              <w:t>- возвращается к прерванной работе, доводит ее до конца.</w:t>
            </w:r>
          </w:p>
        </w:tc>
      </w:tr>
    </w:tbl>
    <w:p w:rsidR="00725CEC" w:rsidRPr="006C1A5E" w:rsidRDefault="00725CEC" w:rsidP="006C1A5E">
      <w:pPr>
        <w:spacing w:after="0" w:line="240" w:lineRule="auto"/>
        <w:ind w:firstLine="709"/>
        <w:rPr>
          <w:rFonts w:ascii="Times New Roman" w:eastAsia="Times New Roman" w:hAnsi="Times New Roman"/>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Default="00725CEC"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Default="006C1A5E" w:rsidP="006C1A5E">
      <w:pPr>
        <w:spacing w:after="0" w:line="240" w:lineRule="auto"/>
        <w:ind w:firstLine="709"/>
        <w:rPr>
          <w:rFonts w:ascii="Times New Roman" w:eastAsia="Times New Roman" w:hAnsi="Times New Roman"/>
          <w:b/>
          <w:sz w:val="24"/>
          <w:szCs w:val="24"/>
          <w:lang w:eastAsia="ru-RU"/>
        </w:rPr>
      </w:pPr>
    </w:p>
    <w:p w:rsidR="006C1A5E" w:rsidRPr="006C1A5E" w:rsidRDefault="006C1A5E"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rPr>
          <w:rFonts w:ascii="Times New Roman" w:eastAsia="Times New Roman" w:hAnsi="Times New Roman"/>
          <w:b/>
          <w:sz w:val="24"/>
          <w:szCs w:val="24"/>
          <w:lang w:eastAsia="ru-RU"/>
        </w:rPr>
      </w:pPr>
    </w:p>
    <w:p w:rsidR="00725CEC" w:rsidRPr="006C1A5E" w:rsidRDefault="00725CEC" w:rsidP="006C1A5E">
      <w:pPr>
        <w:spacing w:after="0" w:line="240" w:lineRule="auto"/>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3</w:t>
      </w:r>
    </w:p>
    <w:p w:rsidR="00725CEC" w:rsidRPr="006C1A5E" w:rsidRDefault="00725CEC" w:rsidP="006C1A5E">
      <w:pPr>
        <w:spacing w:after="0" w:line="240" w:lineRule="auto"/>
        <w:ind w:firstLine="709"/>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Коммуникативная инициатива</w:t>
      </w:r>
    </w:p>
    <w:tbl>
      <w:tblPr>
        <w:tblW w:w="9782" w:type="dxa"/>
        <w:tblInd w:w="-386" w:type="dxa"/>
        <w:tblLayout w:type="fixed"/>
        <w:tblCellMar>
          <w:left w:w="40" w:type="dxa"/>
          <w:right w:w="40" w:type="dxa"/>
        </w:tblCellMar>
        <w:tblLook w:val="0000" w:firstRow="0" w:lastRow="0" w:firstColumn="0" w:lastColumn="0" w:noHBand="0" w:noVBand="0"/>
      </w:tblPr>
      <w:tblGrid>
        <w:gridCol w:w="3403"/>
        <w:gridCol w:w="3544"/>
        <w:gridCol w:w="2835"/>
      </w:tblGrid>
      <w:tr w:rsidR="00725CEC" w:rsidRPr="006C1A5E" w:rsidTr="000B4F85">
        <w:trPr>
          <w:trHeight w:hRule="exact" w:val="465"/>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12477"/>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Привлекает внимание сверстника к своим действиям, комментирует их в речи, но не старается, чтобы сверстник понял; также выступает как активный наблюдатель - пристраивается к уже действующему сверстнику, комментирует и подправляет наблюдаемые действия; старается быть (играть, делать) рядом со сверстниками; </w:t>
            </w:r>
            <w:proofErr w:type="spellStart"/>
            <w:r w:rsidRPr="006C1A5E">
              <w:rPr>
                <w:rFonts w:ascii="Times New Roman" w:eastAsia="Times New Roman" w:hAnsi="Times New Roman"/>
                <w:sz w:val="24"/>
                <w:szCs w:val="24"/>
                <w:lang w:eastAsia="ru-RU"/>
              </w:rPr>
              <w:t>ситуативен</w:t>
            </w:r>
            <w:proofErr w:type="spellEnd"/>
            <w:r w:rsidRPr="006C1A5E">
              <w:rPr>
                <w:rFonts w:ascii="Times New Roman" w:eastAsia="Times New Roman" w:hAnsi="Times New Roman"/>
                <w:sz w:val="24"/>
                <w:szCs w:val="24"/>
                <w:lang w:eastAsia="ru-RU"/>
              </w:rPr>
              <w:t xml:space="preserve"> в выборе, довольствуется обществом и вниманием любого.</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Ключевые признаки.</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обращает внимание сверстника на интересующие самого ребенка действия ("Смотри..."), комментирует их в речи, но не старается быть понятым; довольствуется обществом любого.</w:t>
            </w:r>
          </w:p>
        </w:tc>
        <w:tc>
          <w:tcPr>
            <w:tcW w:w="3544"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proofErr w:type="gramStart"/>
            <w:r w:rsidRPr="006C1A5E">
              <w:rPr>
                <w:rFonts w:ascii="Times New Roman" w:eastAsia="Times New Roman" w:hAnsi="Times New Roman"/>
                <w:sz w:val="24"/>
                <w:szCs w:val="24"/>
                <w:lang w:eastAsia="ru-RU"/>
              </w:rPr>
              <w:t>Намеренно привлекает определенного сверстника к совместной деятельности с опорой на предмет и одновременным кратким словесным пояснением замысла, цели ("Давай играть, делать..."); ведет парное взаимодействие в игре, используя речевое пошаговое предложение - побуждение партнера к конкретным действиям ("Ты говори...", "Ты делай..."), поддерживает диалог в конкретной деятельности; может найти аналогичный или дополняющий игровой предмет, материал, роль, не вступая в конфликт со сверстником.</w:t>
            </w:r>
            <w:proofErr w:type="gramEnd"/>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инициирует парное взаимодействие со</w:t>
            </w:r>
            <w:proofErr w:type="gramStart"/>
            <w:r w:rsidRPr="006C1A5E">
              <w:rPr>
                <w:rFonts w:ascii="Times New Roman" w:eastAsia="Times New Roman" w:hAnsi="Times New Roman"/>
                <w:sz w:val="24"/>
                <w:szCs w:val="24"/>
                <w:lang w:eastAsia="ru-RU"/>
              </w:rPr>
              <w:t xml:space="preserve"> .</w:t>
            </w:r>
            <w:proofErr w:type="gramEnd"/>
            <w:r w:rsidRPr="006C1A5E">
              <w:rPr>
                <w:rFonts w:ascii="Times New Roman" w:eastAsia="Times New Roman" w:hAnsi="Times New Roman"/>
                <w:sz w:val="24"/>
                <w:szCs w:val="24"/>
                <w:lang w:eastAsia="ru-RU"/>
              </w:rPr>
              <w:t xml:space="preserve"> сверстником через краткое речевое предложение-побуждение ("Давай играть, делать...");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начинает проявлять избирательность в выборе партнера.</w:t>
            </w:r>
          </w:p>
        </w:tc>
        <w:tc>
          <w:tcPr>
            <w:tcW w:w="2835"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proofErr w:type="gramStart"/>
            <w:r w:rsidRPr="006C1A5E">
              <w:rPr>
                <w:rFonts w:ascii="Times New Roman" w:eastAsia="Times New Roman" w:hAnsi="Times New Roman"/>
                <w:spacing w:val="-1"/>
                <w:sz w:val="24"/>
                <w:szCs w:val="24"/>
                <w:lang w:eastAsia="ru-RU"/>
              </w:rPr>
              <w:t>Инициирует и организует действия 2-3 сверстников, словесно развертывая исходные замыслы, цели, спланировав несколько начальных действий ("Давайте так играть... рисовать..."), использует простой договор ("Я буду..., а вы будете..."), не ущемляя интересы и желания других; может встроиться в совместную деятельность других детей, подобрав подходящие по смыслу игровые роли, материалы; легко поддерживает диалог в конкретной деятельности;</w:t>
            </w:r>
            <w:proofErr w:type="gramEnd"/>
            <w:r w:rsidRPr="006C1A5E">
              <w:rPr>
                <w:rFonts w:ascii="Times New Roman" w:eastAsia="Times New Roman" w:hAnsi="Times New Roman"/>
                <w:spacing w:val="-1"/>
                <w:sz w:val="24"/>
                <w:szCs w:val="24"/>
                <w:lang w:eastAsia="ru-RU"/>
              </w:rPr>
              <w:t xml:space="preserve"> может инициировать и поддержать простой диалог со сверстником на отвлеченную тему; избирателен в выборе партнеров; осознанно стремится не только к реализации замысла, но и к взаимопониманию, к поддержанию слаженного взаимодействия с партнерами.</w:t>
            </w:r>
          </w:p>
          <w:p w:rsidR="00725CEC" w:rsidRPr="006C1A5E" w:rsidRDefault="00725CEC" w:rsidP="006C1A5E">
            <w:pPr>
              <w:shd w:val="clear" w:color="auto" w:fill="FFFFFF"/>
              <w:spacing w:after="0" w:line="240" w:lineRule="auto"/>
              <w:ind w:firstLine="386"/>
              <w:rPr>
                <w:rFonts w:ascii="Times New Roman" w:eastAsia="Times New Roman" w:hAnsi="Times New Roman"/>
                <w:b/>
                <w:spacing w:val="-1"/>
                <w:sz w:val="24"/>
                <w:szCs w:val="24"/>
                <w:lang w:eastAsia="ru-RU"/>
              </w:rPr>
            </w:pPr>
            <w:r w:rsidRPr="006C1A5E">
              <w:rPr>
                <w:rFonts w:ascii="Times New Roman" w:eastAsia="Times New Roman" w:hAnsi="Times New Roman"/>
                <w:b/>
                <w:spacing w:val="-1"/>
                <w:sz w:val="24"/>
                <w:szCs w:val="24"/>
                <w:lang w:eastAsia="ru-RU"/>
              </w:rPr>
              <w:t>Ключевые признаки</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xml:space="preserve">- предлагает партнерам в развернутой словесной форме исходные замыслы, цели; </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xml:space="preserve">- договаривается о распределении действий, не ущемляя интересы других участников; </w:t>
            </w:r>
            <w:proofErr w:type="gramStart"/>
            <w:r w:rsidRPr="006C1A5E">
              <w:rPr>
                <w:rFonts w:ascii="Times New Roman" w:eastAsia="Times New Roman" w:hAnsi="Times New Roman"/>
                <w:spacing w:val="-1"/>
                <w:sz w:val="24"/>
                <w:szCs w:val="24"/>
                <w:lang w:eastAsia="ru-RU"/>
              </w:rPr>
              <w:t>избирателен</w:t>
            </w:r>
            <w:proofErr w:type="gramEnd"/>
            <w:r w:rsidRPr="006C1A5E">
              <w:rPr>
                <w:rFonts w:ascii="Times New Roman" w:eastAsia="Times New Roman" w:hAnsi="Times New Roman"/>
                <w:spacing w:val="-1"/>
                <w:sz w:val="24"/>
                <w:szCs w:val="24"/>
                <w:lang w:eastAsia="ru-RU"/>
              </w:rPr>
              <w:t xml:space="preserve"> в выборе, осознанно стремится к взаимопониманию и поддержанию слаженного взаимодействия.</w:t>
            </w:r>
          </w:p>
        </w:tc>
      </w:tr>
    </w:tbl>
    <w:p w:rsidR="000B4F85" w:rsidRDefault="000B4F85" w:rsidP="006C1A5E">
      <w:pPr>
        <w:spacing w:after="0" w:line="240" w:lineRule="auto"/>
        <w:rPr>
          <w:rFonts w:ascii="Times New Roman" w:eastAsia="Times New Roman" w:hAnsi="Times New Roman"/>
          <w:sz w:val="24"/>
          <w:szCs w:val="24"/>
          <w:lang w:eastAsia="ru-RU"/>
        </w:rPr>
      </w:pPr>
    </w:p>
    <w:p w:rsidR="006C1A5E" w:rsidRDefault="006C1A5E" w:rsidP="006C1A5E">
      <w:pPr>
        <w:spacing w:after="0" w:line="240" w:lineRule="auto"/>
        <w:rPr>
          <w:rFonts w:ascii="Times New Roman" w:eastAsia="Times New Roman" w:hAnsi="Times New Roman"/>
          <w:sz w:val="24"/>
          <w:szCs w:val="24"/>
          <w:lang w:eastAsia="ru-RU"/>
        </w:rPr>
      </w:pPr>
    </w:p>
    <w:p w:rsidR="006C1A5E" w:rsidRPr="006C1A5E" w:rsidRDefault="006C1A5E" w:rsidP="006C1A5E">
      <w:pPr>
        <w:spacing w:after="0" w:line="240" w:lineRule="auto"/>
        <w:rPr>
          <w:rFonts w:ascii="Times New Roman" w:eastAsia="Times New Roman" w:hAnsi="Times New Roman"/>
          <w:sz w:val="24"/>
          <w:szCs w:val="24"/>
          <w:lang w:eastAsia="ru-RU"/>
        </w:rPr>
      </w:pPr>
    </w:p>
    <w:p w:rsidR="00725CEC" w:rsidRPr="006C1A5E" w:rsidRDefault="00725CEC" w:rsidP="006C1A5E">
      <w:pPr>
        <w:spacing w:after="0" w:line="240" w:lineRule="auto"/>
        <w:jc w:val="right"/>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lastRenderedPageBreak/>
        <w:t>Таблица 4</w:t>
      </w:r>
    </w:p>
    <w:p w:rsidR="00725CEC" w:rsidRPr="006C1A5E" w:rsidRDefault="00725CEC" w:rsidP="006C1A5E">
      <w:pPr>
        <w:spacing w:after="0" w:line="240" w:lineRule="auto"/>
        <w:ind w:firstLine="709"/>
        <w:jc w:val="center"/>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Познавательная инициатива</w:t>
      </w:r>
    </w:p>
    <w:tbl>
      <w:tblPr>
        <w:tblW w:w="9924" w:type="dxa"/>
        <w:tblInd w:w="-386" w:type="dxa"/>
        <w:tblLayout w:type="fixed"/>
        <w:tblCellMar>
          <w:left w:w="40" w:type="dxa"/>
          <w:right w:w="40" w:type="dxa"/>
        </w:tblCellMar>
        <w:tblLook w:val="0000" w:firstRow="0" w:lastRow="0" w:firstColumn="0" w:lastColumn="0" w:noHBand="0" w:noVBand="0"/>
      </w:tblPr>
      <w:tblGrid>
        <w:gridCol w:w="3403"/>
        <w:gridCol w:w="3402"/>
        <w:gridCol w:w="3119"/>
      </w:tblGrid>
      <w:tr w:rsidR="00725CEC" w:rsidRPr="006C1A5E" w:rsidTr="000B4F85">
        <w:trPr>
          <w:trHeight w:hRule="exact" w:val="465"/>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1 уровень:</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709"/>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2 уровень:</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left="-323" w:firstLine="1032"/>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3 уровень:</w:t>
            </w:r>
          </w:p>
        </w:tc>
      </w:tr>
      <w:tr w:rsidR="00725CEC" w:rsidRPr="006C1A5E" w:rsidTr="000B4F85">
        <w:trPr>
          <w:trHeight w:hRule="exact" w:val="10204"/>
        </w:trPr>
        <w:tc>
          <w:tcPr>
            <w:tcW w:w="3403"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Замечает новые предметы в окружении и проявляет интерес к ним;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активно обследует вещи, практически обнаруживая их возможности (манипулирует, разбирает-собирает, без попыток достичь точного исходного состояния);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многократно повторяет действия, </w:t>
            </w:r>
            <w:proofErr w:type="gramStart"/>
            <w:r w:rsidRPr="006C1A5E">
              <w:rPr>
                <w:rFonts w:ascii="Times New Roman" w:eastAsia="Times New Roman" w:hAnsi="Times New Roman"/>
                <w:sz w:val="24"/>
                <w:szCs w:val="24"/>
                <w:lang w:eastAsia="ru-RU"/>
              </w:rPr>
              <w:t>поглощен</w:t>
            </w:r>
            <w:proofErr w:type="gramEnd"/>
            <w:r w:rsidRPr="006C1A5E">
              <w:rPr>
                <w:rFonts w:ascii="Times New Roman" w:eastAsia="Times New Roman" w:hAnsi="Times New Roman"/>
                <w:sz w:val="24"/>
                <w:szCs w:val="24"/>
                <w:lang w:eastAsia="ru-RU"/>
              </w:rPr>
              <w:t xml:space="preserve"> процессом.</w:t>
            </w:r>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Проявляет интерес к новым предметам, манипулирует ими, практически обнаруживая их возможности; многократно воспроизводит действия.</w:t>
            </w:r>
          </w:p>
        </w:tc>
        <w:tc>
          <w:tcPr>
            <w:tcW w:w="3402"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proofErr w:type="gramStart"/>
            <w:r w:rsidRPr="006C1A5E">
              <w:rPr>
                <w:rFonts w:ascii="Times New Roman" w:eastAsia="Times New Roman" w:hAnsi="Times New Roman"/>
                <w:sz w:val="24"/>
                <w:szCs w:val="24"/>
                <w:lang w:eastAsia="ru-RU"/>
              </w:rPr>
              <w:t>Предвосхищает или сопровождает вопросами практическое исследование новых предметов (Что это?</w:t>
            </w:r>
            <w:proofErr w:type="gramEnd"/>
            <w:r w:rsidRPr="006C1A5E">
              <w:rPr>
                <w:rFonts w:ascii="Times New Roman" w:eastAsia="Times New Roman" w:hAnsi="Times New Roman"/>
                <w:sz w:val="24"/>
                <w:szCs w:val="24"/>
                <w:lang w:eastAsia="ru-RU"/>
              </w:rPr>
              <w:t xml:space="preserve"> Для чего?); обнаруживает осознанное намерение узнать что-то относительно конкретных вещей и явлений (Как это получается? Как бы это сделать? </w:t>
            </w:r>
            <w:proofErr w:type="gramStart"/>
            <w:r w:rsidRPr="006C1A5E">
              <w:rPr>
                <w:rFonts w:ascii="Times New Roman" w:eastAsia="Times New Roman" w:hAnsi="Times New Roman"/>
                <w:sz w:val="24"/>
                <w:szCs w:val="24"/>
                <w:lang w:eastAsia="ru-RU"/>
              </w:rPr>
              <w:t>Почему это так?); высказывает простые предположения о связи действия и возможного эффекта при исследовании новых предметов, стремится достичь определенного эффекта ("Если сделать так..., или так..."), не ограничиваясь простым манипулированием; встраивает свои новые представления в сюжеты игры, темы рисования, конструирования.</w:t>
            </w:r>
            <w:proofErr w:type="gramEnd"/>
          </w:p>
          <w:p w:rsidR="00725CEC" w:rsidRPr="006C1A5E" w:rsidRDefault="00725CEC" w:rsidP="006C1A5E">
            <w:pPr>
              <w:shd w:val="clear" w:color="auto" w:fill="FFFFFF"/>
              <w:spacing w:after="0" w:line="240" w:lineRule="auto"/>
              <w:ind w:firstLine="386"/>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 xml:space="preserve">Ключевые признаки </w:t>
            </w:r>
          </w:p>
          <w:p w:rsidR="00725CEC" w:rsidRPr="006C1A5E" w:rsidRDefault="00725CEC" w:rsidP="006C1A5E">
            <w:pPr>
              <w:shd w:val="clear" w:color="auto" w:fill="FFFFFF"/>
              <w:spacing w:after="0" w:line="240" w:lineRule="auto"/>
              <w:ind w:firstLine="386"/>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задает вопросы относительно конкретных вещей и явлений (что? как? зачем?); </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z w:val="24"/>
                <w:szCs w:val="24"/>
                <w:lang w:eastAsia="ru-RU"/>
              </w:rPr>
              <w:t>- высказывает простые предположения, осуществляет вариативные действия по отношению к исследуемому объекту, добиваясь нужного результата.</w:t>
            </w:r>
          </w:p>
        </w:tc>
        <w:tc>
          <w:tcPr>
            <w:tcW w:w="3119" w:type="dxa"/>
            <w:tcBorders>
              <w:top w:val="single" w:sz="6" w:space="0" w:color="auto"/>
              <w:left w:val="single" w:sz="6" w:space="0" w:color="auto"/>
              <w:bottom w:val="single" w:sz="6" w:space="0" w:color="auto"/>
              <w:right w:val="single" w:sz="6" w:space="0" w:color="auto"/>
            </w:tcBorders>
            <w:shd w:val="clear" w:color="auto" w:fill="FFFFFF"/>
          </w:tcPr>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proofErr w:type="gramStart"/>
            <w:r w:rsidRPr="006C1A5E">
              <w:rPr>
                <w:rFonts w:ascii="Times New Roman" w:eastAsia="Times New Roman" w:hAnsi="Times New Roman"/>
                <w:spacing w:val="-1"/>
                <w:sz w:val="24"/>
                <w:szCs w:val="24"/>
                <w:lang w:eastAsia="ru-RU"/>
              </w:rPr>
              <w:t>Задает вопросы, касающиеся предметов и явлений, лежащих за кругом непосредственно данного (Как?</w:t>
            </w:r>
            <w:proofErr w:type="gramEnd"/>
            <w:r w:rsidRPr="006C1A5E">
              <w:rPr>
                <w:rFonts w:ascii="Times New Roman" w:eastAsia="Times New Roman" w:hAnsi="Times New Roman"/>
                <w:spacing w:val="-1"/>
                <w:sz w:val="24"/>
                <w:szCs w:val="24"/>
                <w:lang w:eastAsia="ru-RU"/>
              </w:rPr>
              <w:t xml:space="preserve"> Почему? </w:t>
            </w:r>
            <w:proofErr w:type="gramStart"/>
            <w:r w:rsidRPr="006C1A5E">
              <w:rPr>
                <w:rFonts w:ascii="Times New Roman" w:eastAsia="Times New Roman" w:hAnsi="Times New Roman"/>
                <w:spacing w:val="-1"/>
                <w:sz w:val="24"/>
                <w:szCs w:val="24"/>
                <w:lang w:eastAsia="ru-RU"/>
              </w:rPr>
              <w:t xml:space="preserve">Зачем?); </w:t>
            </w:r>
            <w:proofErr w:type="gramEnd"/>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xml:space="preserve">обнаруживает стремление объяснить связь фактов, использует простое причинное рассуждение (потому что...); </w:t>
            </w:r>
          </w:p>
          <w:p w:rsidR="00725CEC" w:rsidRPr="006C1A5E" w:rsidRDefault="00725CEC" w:rsidP="006C1A5E">
            <w:pPr>
              <w:shd w:val="clear" w:color="auto" w:fill="FFFFFF"/>
              <w:spacing w:after="0" w:line="240" w:lineRule="auto"/>
              <w:ind w:firstLine="244"/>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стремится к упорядочиванию, систематизации конкретных материалов (в виде коллек</w:t>
            </w:r>
            <w:r w:rsidRPr="006C1A5E">
              <w:rPr>
                <w:rFonts w:ascii="Times New Roman" w:eastAsia="Times New Roman" w:hAnsi="Times New Roman"/>
                <w:spacing w:val="-1"/>
                <w:sz w:val="24"/>
                <w:szCs w:val="24"/>
                <w:lang w:eastAsia="ru-RU"/>
              </w:rPr>
              <w:softHyphen/>
              <w:t>ции); проявляет интерес к познавательной литературе, к символическим языкам; самостоятельно берется делать что-то по графическим схемам (лепить, конструировать), составлять карты, схемы, пиктограммы, записывать истории, наблюдения (осваи</w:t>
            </w:r>
            <w:r w:rsidRPr="006C1A5E">
              <w:rPr>
                <w:rFonts w:ascii="Times New Roman" w:eastAsia="Times New Roman" w:hAnsi="Times New Roman"/>
                <w:spacing w:val="-1"/>
                <w:sz w:val="24"/>
                <w:szCs w:val="24"/>
                <w:lang w:eastAsia="ru-RU"/>
              </w:rPr>
              <w:softHyphen/>
              <w:t>вает письмо как средство систематизации и коммуни</w:t>
            </w:r>
            <w:r w:rsidRPr="006C1A5E">
              <w:rPr>
                <w:rFonts w:ascii="Times New Roman" w:eastAsia="Times New Roman" w:hAnsi="Times New Roman"/>
                <w:spacing w:val="-1"/>
                <w:sz w:val="24"/>
                <w:szCs w:val="24"/>
                <w:lang w:eastAsia="ru-RU"/>
              </w:rPr>
              <w:softHyphen/>
              <w:t>кации).</w:t>
            </w:r>
          </w:p>
          <w:p w:rsidR="00725CEC" w:rsidRPr="006C1A5E" w:rsidRDefault="00725CEC" w:rsidP="006C1A5E">
            <w:pPr>
              <w:shd w:val="clear" w:color="auto" w:fill="FFFFFF"/>
              <w:spacing w:after="0" w:line="240" w:lineRule="auto"/>
              <w:ind w:firstLine="386"/>
              <w:rPr>
                <w:rFonts w:ascii="Times New Roman" w:eastAsia="Times New Roman" w:hAnsi="Times New Roman"/>
                <w:b/>
                <w:spacing w:val="-1"/>
                <w:sz w:val="24"/>
                <w:szCs w:val="24"/>
                <w:lang w:eastAsia="ru-RU"/>
              </w:rPr>
            </w:pPr>
            <w:r w:rsidRPr="006C1A5E">
              <w:rPr>
                <w:rFonts w:ascii="Times New Roman" w:eastAsia="Times New Roman" w:hAnsi="Times New Roman"/>
                <w:b/>
                <w:spacing w:val="-1"/>
                <w:sz w:val="24"/>
                <w:szCs w:val="24"/>
                <w:lang w:eastAsia="ru-RU"/>
              </w:rPr>
              <w:t>Ключевые признаки</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задает вопросы об отвлеченных вещах;</w:t>
            </w:r>
          </w:p>
          <w:p w:rsidR="00725CEC" w:rsidRPr="006C1A5E" w:rsidRDefault="00725CEC" w:rsidP="006C1A5E">
            <w:pPr>
              <w:shd w:val="clear" w:color="auto" w:fill="FFFFFF"/>
              <w:spacing w:after="0" w:line="240" w:lineRule="auto"/>
              <w:ind w:firstLine="386"/>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обнаруживает стремление к упорядочиванию фактов и представлений, способен к простому рассуждению; проявляет интерес к символическим языкам (графические схемы, письмо).</w:t>
            </w:r>
          </w:p>
        </w:tc>
      </w:tr>
    </w:tbl>
    <w:p w:rsidR="00725CEC" w:rsidRPr="006C1A5E" w:rsidRDefault="00725CEC" w:rsidP="006C1A5E">
      <w:pPr>
        <w:spacing w:after="0" w:line="240" w:lineRule="auto"/>
        <w:ind w:firstLine="709"/>
        <w:rPr>
          <w:rFonts w:ascii="Times New Roman" w:eastAsia="Times New Roman" w:hAnsi="Times New Roman"/>
          <w:sz w:val="24"/>
          <w:szCs w:val="24"/>
          <w:lang w:eastAsia="ru-RU"/>
        </w:rPr>
      </w:pPr>
    </w:p>
    <w:p w:rsidR="00725CEC" w:rsidRPr="006C1A5E" w:rsidRDefault="00725CEC" w:rsidP="006C1A5E">
      <w:pPr>
        <w:widowControl w:val="0"/>
        <w:spacing w:after="0" w:line="240" w:lineRule="auto"/>
        <w:ind w:firstLine="567"/>
        <w:jc w:val="both"/>
        <w:rPr>
          <w:rFonts w:ascii="Times New Roman" w:eastAsia="Times New Roman" w:hAnsi="Times New Roman"/>
          <w:b/>
          <w:sz w:val="24"/>
          <w:szCs w:val="24"/>
          <w:lang w:eastAsia="ru-RU"/>
        </w:rPr>
      </w:pPr>
      <w:r w:rsidRPr="006C1A5E">
        <w:rPr>
          <w:rFonts w:ascii="Times New Roman" w:eastAsia="Times New Roman" w:hAnsi="Times New Roman"/>
          <w:sz w:val="24"/>
          <w:szCs w:val="24"/>
          <w:lang w:eastAsia="ru-RU"/>
        </w:rPr>
        <w:t>1 уровень проявленной инициативы типичен для 3-4 лет, 2 уровень – для 4-5 лет, 3 уровень – для 6-7 лет. Соответственно, третий уровень проявленных инициатив является итоговым уровнем по освоению программы.</w:t>
      </w:r>
    </w:p>
    <w:p w:rsidR="00725CEC" w:rsidRPr="006C1A5E" w:rsidRDefault="00725CEC" w:rsidP="006C1A5E">
      <w:pPr>
        <w:spacing w:after="0" w:line="240" w:lineRule="auto"/>
        <w:ind w:firstLine="567"/>
        <w:jc w:val="both"/>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both"/>
        <w:rPr>
          <w:rFonts w:ascii="Times New Roman" w:eastAsia="Times New Roman" w:hAnsi="Times New Roman"/>
          <w:b/>
          <w:sz w:val="24"/>
          <w:szCs w:val="24"/>
          <w:lang w:eastAsia="ru-RU"/>
        </w:rPr>
      </w:pPr>
    </w:p>
    <w:p w:rsidR="008D3812" w:rsidRDefault="008D3812" w:rsidP="006C1A5E">
      <w:pPr>
        <w:spacing w:after="0" w:line="240" w:lineRule="auto"/>
        <w:ind w:firstLine="709"/>
        <w:jc w:val="both"/>
        <w:rPr>
          <w:rFonts w:ascii="Times New Roman" w:eastAsia="Times New Roman" w:hAnsi="Times New Roman"/>
          <w:b/>
          <w:sz w:val="24"/>
          <w:szCs w:val="24"/>
          <w:lang w:eastAsia="ru-RU"/>
        </w:rPr>
      </w:pPr>
    </w:p>
    <w:p w:rsidR="006C1A5E" w:rsidRDefault="006C1A5E" w:rsidP="006C1A5E">
      <w:pPr>
        <w:spacing w:after="0" w:line="240" w:lineRule="auto"/>
        <w:ind w:firstLine="709"/>
        <w:jc w:val="both"/>
        <w:rPr>
          <w:rFonts w:ascii="Times New Roman" w:eastAsia="Times New Roman" w:hAnsi="Times New Roman"/>
          <w:b/>
          <w:sz w:val="24"/>
          <w:szCs w:val="24"/>
          <w:lang w:eastAsia="ru-RU"/>
        </w:rPr>
      </w:pPr>
    </w:p>
    <w:p w:rsidR="006C1A5E" w:rsidRDefault="006C1A5E" w:rsidP="006C1A5E">
      <w:pPr>
        <w:spacing w:after="0" w:line="240" w:lineRule="auto"/>
        <w:ind w:firstLine="709"/>
        <w:jc w:val="both"/>
        <w:rPr>
          <w:rFonts w:ascii="Times New Roman" w:eastAsia="Times New Roman" w:hAnsi="Times New Roman"/>
          <w:b/>
          <w:sz w:val="24"/>
          <w:szCs w:val="24"/>
          <w:lang w:eastAsia="ru-RU"/>
        </w:rPr>
      </w:pPr>
    </w:p>
    <w:p w:rsidR="006C1A5E" w:rsidRPr="006C1A5E" w:rsidRDefault="006C1A5E" w:rsidP="006C1A5E">
      <w:pPr>
        <w:spacing w:after="0" w:line="240" w:lineRule="auto"/>
        <w:ind w:firstLine="709"/>
        <w:jc w:val="both"/>
        <w:rPr>
          <w:rFonts w:ascii="Times New Roman" w:eastAsia="Times New Roman" w:hAnsi="Times New Roman"/>
          <w:b/>
          <w:sz w:val="24"/>
          <w:szCs w:val="24"/>
          <w:lang w:eastAsia="ru-RU"/>
        </w:rPr>
      </w:pPr>
    </w:p>
    <w:p w:rsidR="00725CEC" w:rsidRPr="006C1A5E" w:rsidRDefault="00725CEC" w:rsidP="006C1A5E">
      <w:pPr>
        <w:spacing w:after="0" w:line="240" w:lineRule="auto"/>
        <w:jc w:val="both"/>
        <w:rPr>
          <w:rFonts w:ascii="Times New Roman" w:eastAsia="Times New Roman" w:hAnsi="Times New Roman"/>
          <w:b/>
          <w:sz w:val="24"/>
          <w:szCs w:val="24"/>
          <w:lang w:eastAsia="ru-RU"/>
        </w:rPr>
      </w:pPr>
    </w:p>
    <w:p w:rsidR="00725CEC" w:rsidRPr="006C1A5E" w:rsidRDefault="006C195D" w:rsidP="006C1A5E">
      <w:pPr>
        <w:spacing w:after="0" w:line="240" w:lineRule="auto"/>
        <w:ind w:firstLine="709"/>
        <w:jc w:val="both"/>
        <w:rPr>
          <w:rFonts w:ascii="Times New Roman" w:eastAsia="Times New Roman" w:hAnsi="Times New Roman"/>
          <w:b/>
          <w:sz w:val="24"/>
          <w:szCs w:val="24"/>
          <w:lang w:eastAsia="ru-RU"/>
        </w:rPr>
      </w:pPr>
      <w:r>
        <w:rPr>
          <w:rFonts w:ascii="Times New Roman" w:hAnsi="Times New Roman"/>
          <w:noProof/>
          <w:sz w:val="24"/>
          <w:szCs w:val="24"/>
          <w:lang w:eastAsia="ru-RU"/>
        </w:rPr>
        <w:lastRenderedPageBreak/>
        <w:pict>
          <v:roundrect id="Скругленный прямоугольник 20" o:spid="_x0000_s1040" style="position:absolute;left:0;text-align:left;margin-left:27.3pt;margin-top:2.05pt;width:413.6pt;height:70.65pt;z-index:251658239;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" fillcolor="white [3212]" strokecolor="#d9d9d9" strokeweight="15pt">
            <v:stroke opacity="32896f" linestyle="thinThick" joinstyle="bevel"/>
            <v:textbox style="mso-next-textbox:#Скругленный прямоугольник 20">
              <w:txbxContent>
                <w:p w:rsidR="00093CD2" w:rsidRPr="0058523A" w:rsidRDefault="00093CD2" w:rsidP="00725CEC">
                  <w:pPr>
                    <w:jc w:val="center"/>
                    <w:rPr>
                      <w:sz w:val="28"/>
                      <w:szCs w:val="28"/>
                    </w:rPr>
                  </w:pPr>
                  <w:r w:rsidRPr="0058523A">
                    <w:rPr>
                      <w:rFonts w:ascii="Times New Roman" w:hAnsi="Times New Roman"/>
                      <w:b/>
                      <w:i/>
                      <w:sz w:val="28"/>
                      <w:szCs w:val="28"/>
                    </w:rPr>
                    <w:t xml:space="preserve">Целевые ориентиры образования в раннем возрасте </w:t>
                  </w:r>
                </w:p>
              </w:txbxContent>
            </v:textbox>
            <w10:wrap anchorx="margin"/>
          </v:roundrect>
        </w:pict>
      </w:r>
    </w:p>
    <w:p w:rsidR="00725CEC" w:rsidRPr="006C1A5E" w:rsidRDefault="00725CEC" w:rsidP="006C1A5E">
      <w:pPr>
        <w:spacing w:after="0" w:line="240" w:lineRule="auto"/>
        <w:ind w:firstLine="709"/>
        <w:jc w:val="both"/>
        <w:rPr>
          <w:rFonts w:ascii="Times New Roman" w:eastAsia="Times New Roman" w:hAnsi="Times New Roman"/>
          <w:b/>
          <w:sz w:val="24"/>
          <w:szCs w:val="24"/>
          <w:lang w:eastAsia="ru-RU"/>
        </w:rPr>
      </w:pPr>
    </w:p>
    <w:p w:rsidR="006C1A5E" w:rsidRDefault="006C1A5E" w:rsidP="006C1A5E">
      <w:pPr>
        <w:tabs>
          <w:tab w:val="left" w:pos="6150"/>
        </w:tabs>
        <w:spacing w:after="0" w:line="240" w:lineRule="auto"/>
        <w:ind w:firstLine="709"/>
        <w:jc w:val="both"/>
        <w:rPr>
          <w:rFonts w:ascii="Times New Roman" w:eastAsia="Times New Roman" w:hAnsi="Times New Roman"/>
          <w:b/>
          <w:sz w:val="24"/>
          <w:szCs w:val="24"/>
          <w:lang w:eastAsia="ru-RU"/>
        </w:rPr>
      </w:pPr>
    </w:p>
    <w:p w:rsidR="006C1A5E" w:rsidRDefault="006C1A5E" w:rsidP="006C1A5E">
      <w:pPr>
        <w:tabs>
          <w:tab w:val="left" w:pos="6150"/>
        </w:tabs>
        <w:spacing w:after="0" w:line="240" w:lineRule="auto"/>
        <w:ind w:firstLine="709"/>
        <w:jc w:val="both"/>
        <w:rPr>
          <w:rFonts w:ascii="Times New Roman" w:eastAsia="Times New Roman" w:hAnsi="Times New Roman"/>
          <w:b/>
          <w:sz w:val="24"/>
          <w:szCs w:val="24"/>
          <w:lang w:eastAsia="ru-RU"/>
        </w:rPr>
      </w:pPr>
    </w:p>
    <w:p w:rsidR="00725CEC" w:rsidRPr="006C1A5E" w:rsidRDefault="00D32C73" w:rsidP="006C1A5E">
      <w:pPr>
        <w:tabs>
          <w:tab w:val="left" w:pos="6150"/>
        </w:tabs>
        <w:spacing w:after="0" w:line="240" w:lineRule="auto"/>
        <w:ind w:firstLine="709"/>
        <w:jc w:val="both"/>
        <w:rPr>
          <w:rFonts w:ascii="Times New Roman" w:eastAsia="Times New Roman" w:hAnsi="Times New Roman"/>
          <w:b/>
          <w:sz w:val="24"/>
          <w:szCs w:val="24"/>
          <w:lang w:eastAsia="ru-RU"/>
        </w:rPr>
      </w:pPr>
      <w:r w:rsidRPr="006C1A5E">
        <w:rPr>
          <w:rFonts w:ascii="Times New Roman" w:eastAsia="Times New Roman" w:hAnsi="Times New Roman"/>
          <w:b/>
          <w:sz w:val="24"/>
          <w:szCs w:val="24"/>
          <w:lang w:eastAsia="ru-RU"/>
        </w:rPr>
        <w:tab/>
      </w:r>
    </w:p>
    <w:p w:rsidR="00725CEC" w:rsidRPr="006C1A5E" w:rsidRDefault="00725CEC" w:rsidP="006C1A5E">
      <w:pPr>
        <w:spacing w:after="0" w:line="240" w:lineRule="auto"/>
        <w:ind w:left="426" w:hanging="426"/>
        <w:jc w:val="both"/>
        <w:rPr>
          <w:rFonts w:ascii="Times New Roman" w:eastAsia="Times New Roman" w:hAnsi="Times New Roman"/>
          <w:b/>
          <w:sz w:val="24"/>
          <w:szCs w:val="24"/>
          <w:lang w:eastAsia="ru-RU"/>
        </w:rPr>
      </w:pP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владеет простейшими навыками самообслуживания; стремится проявлять самостоятельность в бытовом и игровом поведении;</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проявляет интерес к сверстникам; наблюдает за их действиями и подражает им;</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725CEC" w:rsidRPr="006C1A5E" w:rsidRDefault="00725CEC" w:rsidP="006C1A5E">
      <w:pPr>
        <w:pStyle w:val="a5"/>
        <w:widowControl w:val="0"/>
        <w:numPr>
          <w:ilvl w:val="0"/>
          <w:numId w:val="3"/>
        </w:numPr>
        <w:autoSpaceDE w:val="0"/>
        <w:autoSpaceDN w:val="0"/>
        <w:adjustRightInd w:val="0"/>
        <w:spacing w:after="0" w:line="240" w:lineRule="auto"/>
        <w:ind w:left="709" w:hanging="425"/>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у ребенка развита крупная моторика, он стремится осваивать различные виды движения (бег, лазанье, перешагивание и пр.).</w:t>
      </w:r>
    </w:p>
    <w:p w:rsidR="00725CEC" w:rsidRPr="006C1A5E" w:rsidRDefault="00725CEC" w:rsidP="006C1A5E">
      <w:pPr>
        <w:spacing w:after="0" w:line="240" w:lineRule="auto"/>
        <w:ind w:left="426"/>
        <w:jc w:val="both"/>
        <w:rPr>
          <w:rFonts w:ascii="Times New Roman" w:eastAsia="Times New Roman" w:hAnsi="Times New Roman"/>
          <w:b/>
          <w:sz w:val="24"/>
          <w:szCs w:val="24"/>
          <w:lang w:eastAsia="ru-RU"/>
        </w:rPr>
      </w:pPr>
    </w:p>
    <w:p w:rsidR="00725CEC" w:rsidRPr="006C1A5E" w:rsidRDefault="00725CEC" w:rsidP="006C1A5E">
      <w:pPr>
        <w:spacing w:after="0" w:line="240" w:lineRule="auto"/>
        <w:ind w:firstLine="709"/>
        <w:jc w:val="both"/>
        <w:rPr>
          <w:rFonts w:ascii="Times New Roman" w:eastAsia="Times New Roman" w:hAnsi="Times New Roman"/>
          <w:b/>
          <w:sz w:val="24"/>
          <w:szCs w:val="24"/>
          <w:lang w:eastAsia="ru-RU"/>
        </w:rPr>
      </w:pPr>
    </w:p>
    <w:p w:rsidR="00725CEC" w:rsidRDefault="006C195D" w:rsidP="006C1A5E">
      <w:pPr>
        <w:spacing w:after="0" w:line="240" w:lineRule="auto"/>
        <w:ind w:firstLine="709"/>
        <w:jc w:val="both"/>
        <w:rPr>
          <w:rFonts w:ascii="Times New Roman" w:eastAsia="Times New Roman" w:hAnsi="Times New Roman"/>
          <w:b/>
          <w:sz w:val="24"/>
          <w:szCs w:val="24"/>
          <w:lang w:eastAsia="ru-RU"/>
        </w:rPr>
      </w:pPr>
      <w:r>
        <w:rPr>
          <w:rFonts w:ascii="Times New Roman" w:hAnsi="Times New Roman"/>
          <w:noProof/>
          <w:sz w:val="24"/>
          <w:szCs w:val="24"/>
          <w:lang w:eastAsia="ru-RU"/>
        </w:rPr>
        <w:pict>
          <v:roundrect id="Скругленный прямоугольник 21" o:spid="_x0000_s1041" style="position:absolute;left:0;text-align:left;margin-left:43.85pt;margin-top:1.55pt;width:413.6pt;height:60.5pt;z-index:25169305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" fillcolor="white [3212]" strokecolor="#d9d9d9" strokeweight="15pt">
            <v:stroke opacity="32896f" linestyle="thinThick" joinstyle="bevel"/>
            <v:textbox style="mso-next-textbox:#Скругленный прямоугольник 21">
              <w:txbxContent>
                <w:p w:rsidR="00093CD2" w:rsidRPr="0058523A" w:rsidRDefault="00093CD2" w:rsidP="00725CEC">
                  <w:pPr>
                    <w:jc w:val="center"/>
                    <w:rPr>
                      <w:sz w:val="28"/>
                      <w:szCs w:val="28"/>
                    </w:rPr>
                  </w:pPr>
                  <w:r w:rsidRPr="0058523A">
                    <w:rPr>
                      <w:rFonts w:ascii="Times New Roman" w:eastAsia="Times New Roman" w:hAnsi="Times New Roman"/>
                      <w:b/>
                      <w:bCs/>
                      <w:i/>
                      <w:iCs/>
                      <w:sz w:val="28"/>
                      <w:szCs w:val="28"/>
                      <w:lang w:eastAsia="ru-RU"/>
                    </w:rPr>
                    <w:t>Целевые ориентиры на этапе завершения дошкольного образования</w:t>
                  </w:r>
                </w:p>
              </w:txbxContent>
            </v:textbox>
            <w10:wrap anchorx="margin"/>
          </v:roundrect>
        </w:pict>
      </w:r>
    </w:p>
    <w:p w:rsidR="00D403D5" w:rsidRDefault="00D403D5" w:rsidP="006C1A5E">
      <w:pPr>
        <w:spacing w:after="0" w:line="240" w:lineRule="auto"/>
        <w:ind w:firstLine="709"/>
        <w:jc w:val="both"/>
        <w:rPr>
          <w:rFonts w:ascii="Times New Roman" w:eastAsia="Times New Roman" w:hAnsi="Times New Roman"/>
          <w:b/>
          <w:sz w:val="24"/>
          <w:szCs w:val="24"/>
          <w:lang w:eastAsia="ru-RU"/>
        </w:rPr>
      </w:pPr>
    </w:p>
    <w:p w:rsidR="00D403D5" w:rsidRDefault="00D403D5" w:rsidP="006C1A5E">
      <w:pPr>
        <w:spacing w:after="0" w:line="240" w:lineRule="auto"/>
        <w:ind w:firstLine="709"/>
        <w:jc w:val="both"/>
        <w:rPr>
          <w:rFonts w:ascii="Times New Roman" w:eastAsia="Times New Roman" w:hAnsi="Times New Roman"/>
          <w:b/>
          <w:sz w:val="24"/>
          <w:szCs w:val="24"/>
          <w:lang w:eastAsia="ru-RU"/>
        </w:rPr>
      </w:pPr>
    </w:p>
    <w:p w:rsidR="00D403D5" w:rsidRDefault="00D403D5" w:rsidP="006C1A5E">
      <w:pPr>
        <w:spacing w:after="0" w:line="240" w:lineRule="auto"/>
        <w:ind w:firstLine="709"/>
        <w:jc w:val="both"/>
        <w:rPr>
          <w:rFonts w:ascii="Times New Roman" w:eastAsia="Times New Roman" w:hAnsi="Times New Roman"/>
          <w:b/>
          <w:sz w:val="24"/>
          <w:szCs w:val="24"/>
          <w:lang w:eastAsia="ru-RU"/>
        </w:rPr>
      </w:pPr>
    </w:p>
    <w:p w:rsidR="00D403D5" w:rsidRPr="006C1A5E" w:rsidRDefault="00D403D5" w:rsidP="006C1A5E">
      <w:pPr>
        <w:spacing w:after="0" w:line="240" w:lineRule="auto"/>
        <w:ind w:firstLine="709"/>
        <w:jc w:val="both"/>
        <w:rPr>
          <w:rFonts w:ascii="Times New Roman" w:eastAsia="Times New Roman" w:hAnsi="Times New Roman"/>
          <w:b/>
          <w:sz w:val="24"/>
          <w:szCs w:val="24"/>
          <w:lang w:eastAsia="ru-RU"/>
        </w:rPr>
      </w:pPr>
    </w:p>
    <w:p w:rsidR="00725CEC" w:rsidRPr="006C1A5E" w:rsidRDefault="00725CEC" w:rsidP="006C1A5E">
      <w:pPr>
        <w:spacing w:after="0" w:line="240" w:lineRule="auto"/>
        <w:jc w:val="both"/>
        <w:rPr>
          <w:rFonts w:ascii="Times New Roman" w:eastAsia="Times New Roman" w:hAnsi="Times New Roman"/>
          <w:b/>
          <w:sz w:val="24"/>
          <w:szCs w:val="24"/>
          <w:lang w:eastAsia="ru-RU"/>
        </w:rPr>
      </w:pP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w:t>
      </w:r>
      <w:r w:rsidRPr="006C1A5E">
        <w:rPr>
          <w:rFonts w:ascii="Times New Roman" w:eastAsia="Times New Roman" w:hAnsi="Times New Roman"/>
          <w:color w:val="000000"/>
          <w:sz w:val="24"/>
          <w:szCs w:val="24"/>
          <w:lang w:eastAsia="ru-RU"/>
        </w:rPr>
        <w:lastRenderedPageBreak/>
        <w:t>желаний, построения речевого высказывания в ситуации общения, может выделять звуки в словах, у ребенка складываются предпосылки грамотности;</w:t>
      </w:r>
    </w:p>
    <w:p w:rsidR="00725CEC" w:rsidRPr="006C1A5E" w:rsidRDefault="00725CEC" w:rsidP="006C1A5E">
      <w:pPr>
        <w:autoSpaceDE w:val="0"/>
        <w:autoSpaceDN w:val="0"/>
        <w:adjustRightInd w:val="0"/>
        <w:spacing w:after="0" w:line="240" w:lineRule="auto"/>
        <w:ind w:left="60"/>
        <w:jc w:val="both"/>
        <w:rPr>
          <w:rFonts w:ascii="Times New Roman" w:eastAsia="Times New Roman" w:hAnsi="Times New Roman"/>
          <w:color w:val="000000"/>
          <w:sz w:val="24"/>
          <w:szCs w:val="24"/>
          <w:lang w:eastAsia="ru-RU"/>
        </w:rPr>
      </w:pP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25CEC"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412394" w:rsidRPr="006C1A5E" w:rsidRDefault="00725CEC" w:rsidP="006C1A5E">
      <w:pPr>
        <w:pStyle w:val="a5"/>
        <w:numPr>
          <w:ilvl w:val="0"/>
          <w:numId w:val="4"/>
        </w:numPr>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6C1A5E">
        <w:rPr>
          <w:rFonts w:ascii="Times New Roman" w:eastAsia="Times New Roman" w:hAnsi="Times New Roman"/>
          <w:color w:val="000000"/>
          <w:sz w:val="24"/>
          <w:szCs w:val="24"/>
          <w:lang w:eastAsia="ru-RU"/>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0B4F85" w:rsidRPr="006C1A5E" w:rsidRDefault="000B4F85" w:rsidP="006C1A5E">
      <w:pPr>
        <w:spacing w:after="0" w:line="240" w:lineRule="auto"/>
        <w:ind w:right="20" w:firstLine="400"/>
        <w:jc w:val="center"/>
        <w:rPr>
          <w:rFonts w:ascii="Times New Roman" w:eastAsia="Times New Roman" w:hAnsi="Times New Roman"/>
          <w:b/>
          <w:sz w:val="24"/>
          <w:szCs w:val="24"/>
        </w:rPr>
      </w:pPr>
    </w:p>
    <w:p w:rsidR="00725CEC" w:rsidRPr="006C1A5E" w:rsidRDefault="00725CEC" w:rsidP="006C1A5E">
      <w:pPr>
        <w:spacing w:after="0" w:line="240" w:lineRule="auto"/>
        <w:ind w:right="20" w:firstLine="400"/>
        <w:jc w:val="center"/>
        <w:rPr>
          <w:rFonts w:ascii="Times New Roman" w:eastAsia="Times New Roman" w:hAnsi="Times New Roman"/>
          <w:sz w:val="24"/>
          <w:szCs w:val="24"/>
          <w:shd w:val="clear" w:color="auto" w:fill="FFFFFF"/>
        </w:rPr>
      </w:pPr>
      <w:r w:rsidRPr="006C1A5E">
        <w:rPr>
          <w:rFonts w:ascii="Times New Roman" w:eastAsia="Times New Roman" w:hAnsi="Times New Roman"/>
          <w:b/>
          <w:sz w:val="24"/>
          <w:szCs w:val="24"/>
        </w:rPr>
        <w:t>ВАРИАТИВНАЯ ЧАСТЬ</w:t>
      </w:r>
    </w:p>
    <w:p w:rsidR="007320FC" w:rsidRPr="006C1A5E" w:rsidRDefault="006C195D" w:rsidP="006C1A5E">
      <w:pPr>
        <w:spacing w:line="240" w:lineRule="auto"/>
        <w:jc w:val="cente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2" o:spid="_x0000_s1042" style="position:absolute;left:0;text-align:left;margin-left:-9.95pt;margin-top:18.4pt;width:494.05pt;height:404.7pt;z-index:25169510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" fillcolor="white [3212]" strokecolor="#92d050" strokeweight="15pt">
            <v:stroke opacity="32896f" linestyle="thinThick" joinstyle="bevel"/>
            <v:textbox style="mso-next-textbox:#Скругленный прямоугольник 22">
              <w:txbxContent>
                <w:p w:rsidR="00093CD2" w:rsidRPr="007320FC" w:rsidRDefault="00093CD2" w:rsidP="007320FC">
                  <w:pPr>
                    <w:autoSpaceDE w:val="0"/>
                    <w:autoSpaceDN w:val="0"/>
                    <w:adjustRightInd w:val="0"/>
                    <w:spacing w:after="0" w:line="240" w:lineRule="auto"/>
                    <w:jc w:val="center"/>
                    <w:rPr>
                      <w:rFonts w:ascii="Times New Roman" w:eastAsia="Times New Roman" w:hAnsi="Times New Roman"/>
                      <w:b/>
                      <w:bCs/>
                      <w:i/>
                      <w:iCs/>
                      <w:color w:val="000000"/>
                      <w:sz w:val="28"/>
                      <w:szCs w:val="28"/>
                      <w:lang w:eastAsia="ru-RU"/>
                    </w:rPr>
                  </w:pPr>
                  <w:r w:rsidRPr="007320FC">
                    <w:rPr>
                      <w:rFonts w:ascii="Times New Roman" w:eastAsia="Times New Roman" w:hAnsi="Times New Roman"/>
                      <w:b/>
                      <w:bCs/>
                      <w:i/>
                      <w:iCs/>
                      <w:color w:val="000000"/>
                      <w:sz w:val="28"/>
                      <w:szCs w:val="28"/>
                      <w:lang w:eastAsia="ru-RU"/>
                    </w:rPr>
                    <w:t xml:space="preserve">Целевые ориентиры                        </w:t>
                  </w:r>
                </w:p>
                <w:p w:rsidR="00093CD2" w:rsidRPr="007320FC" w:rsidRDefault="00093CD2" w:rsidP="007320FC">
                  <w:pPr>
                    <w:autoSpaceDE w:val="0"/>
                    <w:autoSpaceDN w:val="0"/>
                    <w:adjustRightInd w:val="0"/>
                    <w:spacing w:after="0" w:line="240" w:lineRule="auto"/>
                    <w:jc w:val="center"/>
                    <w:rPr>
                      <w:rFonts w:ascii="Times New Roman" w:eastAsia="Times New Roman" w:hAnsi="Times New Roman"/>
                      <w:b/>
                      <w:bCs/>
                      <w:i/>
                      <w:iCs/>
                      <w:color w:val="000000"/>
                      <w:sz w:val="28"/>
                      <w:szCs w:val="28"/>
                      <w:lang w:eastAsia="ru-RU"/>
                    </w:rPr>
                  </w:pPr>
                  <w:r w:rsidRPr="007320FC">
                    <w:rPr>
                      <w:rFonts w:ascii="Times New Roman" w:eastAsia="Times New Roman" w:hAnsi="Times New Roman"/>
                      <w:b/>
                      <w:bCs/>
                      <w:i/>
                      <w:iCs/>
                      <w:color w:val="000000"/>
                      <w:sz w:val="28"/>
                      <w:szCs w:val="28"/>
                      <w:lang w:eastAsia="ru-RU"/>
                    </w:rPr>
                    <w:t xml:space="preserve">на этапе завершения дошкольного образования по обучению детей </w:t>
                  </w:r>
                </w:p>
                <w:p w:rsidR="00093CD2" w:rsidRPr="007320FC" w:rsidRDefault="00093CD2" w:rsidP="007320FC">
                  <w:pPr>
                    <w:autoSpaceDE w:val="0"/>
                    <w:autoSpaceDN w:val="0"/>
                    <w:adjustRightInd w:val="0"/>
                    <w:spacing w:after="0" w:line="240" w:lineRule="auto"/>
                    <w:jc w:val="center"/>
                    <w:rPr>
                      <w:rFonts w:ascii="Times New Roman" w:eastAsia="Times New Roman" w:hAnsi="Times New Roman"/>
                      <w:b/>
                      <w:bCs/>
                      <w:i/>
                      <w:iCs/>
                      <w:color w:val="000000"/>
                      <w:sz w:val="28"/>
                      <w:szCs w:val="28"/>
                      <w:lang w:eastAsia="ru-RU"/>
                    </w:rPr>
                  </w:pPr>
                  <w:r w:rsidRPr="007320FC">
                    <w:rPr>
                      <w:rFonts w:ascii="Times New Roman" w:eastAsia="Times New Roman" w:hAnsi="Times New Roman"/>
                      <w:b/>
                      <w:bCs/>
                      <w:i/>
                      <w:iCs/>
                      <w:color w:val="000000"/>
                      <w:sz w:val="28"/>
                      <w:szCs w:val="28"/>
                      <w:lang w:eastAsia="ru-RU"/>
                    </w:rPr>
                    <w:t xml:space="preserve">татарскому языку </w:t>
                  </w:r>
                </w:p>
                <w:p w:rsidR="00093CD2" w:rsidRPr="007320FC" w:rsidRDefault="00093CD2" w:rsidP="007320FC">
                  <w:pPr>
                    <w:spacing w:after="0" w:line="240" w:lineRule="auto"/>
                    <w:ind w:right="20" w:firstLine="400"/>
                    <w:jc w:val="both"/>
                    <w:rPr>
                      <w:rFonts w:ascii="Times New Roman" w:eastAsia="Times New Roman" w:hAnsi="Times New Roman"/>
                      <w:b/>
                      <w:sz w:val="28"/>
                      <w:szCs w:val="28"/>
                      <w:shd w:val="clear" w:color="auto" w:fill="FFFFFF"/>
                    </w:rPr>
                  </w:pPr>
                </w:p>
                <w:p w:rsidR="00093CD2" w:rsidRPr="007320FC" w:rsidRDefault="00093CD2" w:rsidP="007320FC">
                  <w:pPr>
                    <w:spacing w:after="0" w:line="240" w:lineRule="auto"/>
                    <w:ind w:right="20" w:firstLine="400"/>
                    <w:jc w:val="both"/>
                    <w:rPr>
                      <w:rFonts w:ascii="Times New Roman" w:eastAsia="Times New Roman" w:hAnsi="Times New Roman"/>
                      <w:b/>
                      <w:sz w:val="28"/>
                      <w:szCs w:val="28"/>
                      <w:shd w:val="clear" w:color="auto" w:fill="FFFFFF"/>
                    </w:rPr>
                  </w:pPr>
                </w:p>
                <w:p w:rsidR="00093CD2" w:rsidRPr="007320FC" w:rsidRDefault="00093CD2" w:rsidP="006C1A5E">
                  <w:pPr>
                    <w:pStyle w:val="a5"/>
                    <w:numPr>
                      <w:ilvl w:val="0"/>
                      <w:numId w:val="5"/>
                    </w:numPr>
                    <w:spacing w:after="0" w:line="240" w:lineRule="auto"/>
                    <w:ind w:right="2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ребёнок проявляет уважение к людям другой национальности, к их культурным ценностям;</w:t>
                  </w:r>
                </w:p>
                <w:p w:rsidR="00093CD2" w:rsidRPr="007320FC" w:rsidRDefault="00093CD2" w:rsidP="006C1A5E">
                  <w:pPr>
                    <w:pStyle w:val="a5"/>
                    <w:numPr>
                      <w:ilvl w:val="0"/>
                      <w:numId w:val="5"/>
                    </w:numPr>
                    <w:spacing w:after="0" w:line="240" w:lineRule="auto"/>
                    <w:ind w:right="2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ребёнок понимает речь на татарском языке, в пределах, изученных тем, задаёт вопросы на татарском языке;</w:t>
                  </w:r>
                </w:p>
                <w:p w:rsidR="00093CD2" w:rsidRPr="007320FC" w:rsidRDefault="00093CD2" w:rsidP="006C1A5E">
                  <w:pPr>
                    <w:pStyle w:val="a5"/>
                    <w:numPr>
                      <w:ilvl w:val="0"/>
                      <w:numId w:val="5"/>
                    </w:numPr>
                    <w:spacing w:after="0" w:line="240" w:lineRule="auto"/>
                    <w:ind w:right="2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у ребёнка формируется мотивация к дальнейшему обучению татарского языка на этапе школьного обучения.</w:t>
                  </w:r>
                </w:p>
                <w:p w:rsidR="00093CD2" w:rsidRPr="007320FC" w:rsidRDefault="00093CD2" w:rsidP="007320FC">
                  <w:pPr>
                    <w:spacing w:after="0" w:line="240" w:lineRule="auto"/>
                    <w:ind w:left="720" w:right="20"/>
                    <w:jc w:val="both"/>
                    <w:rPr>
                      <w:rFonts w:ascii="Times New Roman" w:eastAsia="Times New Roman" w:hAnsi="Times New Roman"/>
                      <w:sz w:val="24"/>
                      <w:szCs w:val="24"/>
                      <w:shd w:val="clear" w:color="auto" w:fill="FFFFFF"/>
                    </w:rPr>
                  </w:pPr>
                </w:p>
                <w:p w:rsidR="00093CD2" w:rsidRPr="007320FC" w:rsidRDefault="00093CD2" w:rsidP="007320FC">
                  <w:pPr>
                    <w:spacing w:after="0" w:line="240" w:lineRule="auto"/>
                    <w:ind w:left="720" w:right="20"/>
                    <w:jc w:val="center"/>
                    <w:rPr>
                      <w:rFonts w:ascii="Times New Roman" w:eastAsia="Times New Roman" w:hAnsi="Times New Roman"/>
                      <w:b/>
                      <w:i/>
                      <w:sz w:val="24"/>
                      <w:szCs w:val="24"/>
                      <w:shd w:val="clear" w:color="auto" w:fill="FFFFFF"/>
                    </w:rPr>
                  </w:pPr>
                  <w:r w:rsidRPr="007320FC">
                    <w:rPr>
                      <w:rFonts w:ascii="Times New Roman" w:eastAsia="Times New Roman" w:hAnsi="Times New Roman"/>
                      <w:b/>
                      <w:i/>
                      <w:sz w:val="24"/>
                      <w:szCs w:val="24"/>
                      <w:shd w:val="clear" w:color="auto" w:fill="FFFFFF"/>
                    </w:rPr>
                    <w:t>УМК:</w:t>
                  </w:r>
                </w:p>
                <w:p w:rsidR="00093CD2" w:rsidRPr="007320FC" w:rsidRDefault="00093CD2" w:rsidP="007320FC">
                  <w:pPr>
                    <w:spacing w:after="0" w:line="240" w:lineRule="auto"/>
                    <w:ind w:right="20"/>
                    <w:jc w:val="both"/>
                    <w:rPr>
                      <w:rFonts w:ascii="Times New Roman" w:eastAsia="Times New Roman" w:hAnsi="Times New Roman"/>
                      <w:b/>
                      <w:sz w:val="24"/>
                      <w:szCs w:val="24"/>
                      <w:shd w:val="clear" w:color="auto" w:fill="FFFFFF"/>
                    </w:rPr>
                  </w:pPr>
                </w:p>
                <w:p w:rsidR="00093CD2" w:rsidRPr="007320FC" w:rsidRDefault="00093CD2" w:rsidP="00D403D5">
                  <w:pPr>
                    <w:spacing w:after="0" w:line="240" w:lineRule="auto"/>
                    <w:ind w:right="23"/>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 xml:space="preserve">         В возрасте 4 – 5 лет объём словарного запаса: </w:t>
                  </w:r>
                  <w:r w:rsidRPr="007320FC">
                    <w:rPr>
                      <w:rFonts w:ascii="Times New Roman" w:eastAsia="Times New Roman" w:hAnsi="Times New Roman"/>
                      <w:b/>
                      <w:sz w:val="24"/>
                      <w:szCs w:val="24"/>
                      <w:shd w:val="clear" w:color="auto" w:fill="FFFFFF"/>
                    </w:rPr>
                    <w:t>62 слова татарского языка</w:t>
                  </w:r>
                  <w:r w:rsidRPr="007320FC">
                    <w:rPr>
                      <w:rFonts w:ascii="Times New Roman" w:eastAsia="Times New Roman" w:hAnsi="Times New Roman"/>
                      <w:sz w:val="24"/>
                      <w:szCs w:val="24"/>
                      <w:shd w:val="clear" w:color="auto" w:fill="FFFFFF"/>
                    </w:rPr>
                    <w:t xml:space="preserve">. </w:t>
                  </w:r>
                </w:p>
                <w:p w:rsidR="00093CD2" w:rsidRPr="007320FC" w:rsidRDefault="00093CD2" w:rsidP="00D403D5">
                  <w:pPr>
                    <w:spacing w:after="0" w:line="240" w:lineRule="auto"/>
                    <w:ind w:right="23" w:firstLine="400"/>
                    <w:jc w:val="center"/>
                    <w:rPr>
                      <w:rFonts w:ascii="Times New Roman" w:eastAsia="Times New Roman" w:hAnsi="Times New Roman"/>
                      <w:sz w:val="24"/>
                      <w:szCs w:val="24"/>
                      <w:shd w:val="clear" w:color="auto" w:fill="FFFFFF"/>
                    </w:rPr>
                  </w:pP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 xml:space="preserve">    В возрасте 5 – 6 лет</w:t>
                  </w:r>
                  <w:r>
                    <w:rPr>
                      <w:rFonts w:ascii="Times New Roman" w:eastAsia="Times New Roman" w:hAnsi="Times New Roman"/>
                      <w:sz w:val="24"/>
                      <w:szCs w:val="24"/>
                      <w:shd w:val="clear" w:color="auto" w:fill="FFFFFF"/>
                    </w:rPr>
                    <w:t xml:space="preserve"> </w:t>
                  </w:r>
                  <w:r w:rsidRPr="007320FC">
                    <w:rPr>
                      <w:rFonts w:ascii="Times New Roman" w:eastAsia="Times New Roman" w:hAnsi="Times New Roman"/>
                      <w:sz w:val="24"/>
                      <w:szCs w:val="24"/>
                      <w:shd w:val="clear" w:color="auto" w:fill="FFFFFF"/>
                    </w:rPr>
                    <w:t xml:space="preserve">объём словарного запаса: </w:t>
                  </w:r>
                  <w:r>
                    <w:rPr>
                      <w:rFonts w:ascii="Times New Roman" w:eastAsia="Times New Roman" w:hAnsi="Times New Roman"/>
                      <w:sz w:val="24"/>
                      <w:szCs w:val="24"/>
                      <w:shd w:val="clear" w:color="auto" w:fill="FFFFFF"/>
                    </w:rPr>
                    <w:t>+</w:t>
                  </w:r>
                  <w:r w:rsidRPr="007320FC">
                    <w:rPr>
                      <w:rFonts w:ascii="Times New Roman" w:eastAsia="Times New Roman" w:hAnsi="Times New Roman"/>
                      <w:b/>
                      <w:sz w:val="24"/>
                      <w:szCs w:val="24"/>
                      <w:shd w:val="clear" w:color="auto" w:fill="FFFFFF"/>
                    </w:rPr>
                    <w:t>45 слова татарского языка</w:t>
                  </w:r>
                  <w:r w:rsidRPr="007320FC">
                    <w:rPr>
                      <w:rFonts w:ascii="Times New Roman" w:eastAsia="Times New Roman" w:hAnsi="Times New Roman"/>
                      <w:sz w:val="24"/>
                      <w:szCs w:val="24"/>
                      <w:shd w:val="clear" w:color="auto" w:fill="FFFFFF"/>
                    </w:rPr>
                    <w:t>.</w:t>
                  </w: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r w:rsidRPr="007320FC">
                    <w:rPr>
                      <w:rFonts w:ascii="Times New Roman" w:eastAsia="Times New Roman" w:hAnsi="Times New Roman"/>
                      <w:sz w:val="24"/>
                      <w:szCs w:val="24"/>
                      <w:shd w:val="clear" w:color="auto" w:fill="FFFFFF"/>
                    </w:rPr>
                    <w:t xml:space="preserve">    В возрасте 6 – 7 лет</w:t>
                  </w:r>
                  <w:r>
                    <w:rPr>
                      <w:rFonts w:ascii="Times New Roman" w:eastAsia="Times New Roman" w:hAnsi="Times New Roman"/>
                      <w:sz w:val="24"/>
                      <w:szCs w:val="24"/>
                      <w:shd w:val="clear" w:color="auto" w:fill="FFFFFF"/>
                    </w:rPr>
                    <w:t xml:space="preserve"> </w:t>
                  </w:r>
                  <w:r w:rsidRPr="007320FC">
                    <w:rPr>
                      <w:rFonts w:ascii="Times New Roman" w:eastAsia="Times New Roman" w:hAnsi="Times New Roman"/>
                      <w:sz w:val="24"/>
                      <w:szCs w:val="24"/>
                      <w:shd w:val="clear" w:color="auto" w:fill="FFFFFF"/>
                    </w:rPr>
                    <w:t xml:space="preserve">объём словарного запаса: </w:t>
                  </w:r>
                  <w:r>
                    <w:rPr>
                      <w:rFonts w:ascii="Times New Roman" w:eastAsia="Times New Roman" w:hAnsi="Times New Roman"/>
                      <w:sz w:val="24"/>
                      <w:szCs w:val="24"/>
                      <w:shd w:val="clear" w:color="auto" w:fill="FFFFFF"/>
                    </w:rPr>
                    <w:t>+</w:t>
                  </w:r>
                  <w:r w:rsidRPr="007320FC">
                    <w:rPr>
                      <w:rFonts w:ascii="Times New Roman" w:eastAsia="Times New Roman" w:hAnsi="Times New Roman"/>
                      <w:b/>
                      <w:sz w:val="24"/>
                      <w:szCs w:val="24"/>
                      <w:shd w:val="clear" w:color="auto" w:fill="FFFFFF"/>
                    </w:rPr>
                    <w:t>60 слова татарского языка</w:t>
                  </w:r>
                  <w:r w:rsidRPr="007320FC">
                    <w:rPr>
                      <w:rFonts w:ascii="Times New Roman" w:eastAsia="Times New Roman" w:hAnsi="Times New Roman"/>
                      <w:sz w:val="24"/>
                      <w:szCs w:val="24"/>
                      <w:shd w:val="clear" w:color="auto" w:fill="FFFFFF"/>
                    </w:rPr>
                    <w:t>.</w:t>
                  </w:r>
                </w:p>
                <w:p w:rsidR="00093CD2" w:rsidRPr="007320FC" w:rsidRDefault="00093CD2" w:rsidP="00D403D5">
                  <w:pPr>
                    <w:spacing w:after="0" w:line="240" w:lineRule="auto"/>
                    <w:ind w:right="23" w:firstLine="400"/>
                    <w:jc w:val="both"/>
                    <w:rPr>
                      <w:rFonts w:ascii="Times New Roman" w:eastAsia="Times New Roman" w:hAnsi="Times New Roman"/>
                      <w:sz w:val="24"/>
                      <w:szCs w:val="24"/>
                      <w:shd w:val="clear" w:color="auto" w:fill="FFFFFF"/>
                    </w:rPr>
                  </w:pPr>
                </w:p>
                <w:p w:rsidR="00093CD2" w:rsidRPr="007320FC" w:rsidRDefault="00093CD2" w:rsidP="007320FC">
                  <w:pPr>
                    <w:spacing w:after="0" w:line="240" w:lineRule="auto"/>
                    <w:ind w:right="20" w:firstLine="400"/>
                    <w:jc w:val="both"/>
                    <w:rPr>
                      <w:rFonts w:ascii="Times New Roman" w:eastAsia="Times New Roman" w:hAnsi="Times New Roman"/>
                      <w:sz w:val="24"/>
                      <w:szCs w:val="24"/>
                      <w:shd w:val="clear" w:color="auto" w:fill="FFFFFF"/>
                    </w:rPr>
                  </w:pPr>
                </w:p>
                <w:p w:rsidR="00093CD2" w:rsidRPr="007320FC" w:rsidRDefault="00093CD2" w:rsidP="007320FC">
                  <w:pPr>
                    <w:spacing w:after="0" w:line="240" w:lineRule="auto"/>
                    <w:ind w:right="20" w:firstLine="400"/>
                    <w:jc w:val="both"/>
                    <w:rPr>
                      <w:rFonts w:ascii="Times New Roman" w:eastAsia="Times New Roman" w:hAnsi="Times New Roman"/>
                      <w:b/>
                      <w:i/>
                      <w:sz w:val="28"/>
                      <w:szCs w:val="28"/>
                      <w:shd w:val="clear" w:color="auto" w:fill="FFFFFF"/>
                    </w:rPr>
                  </w:pPr>
                  <w:r w:rsidRPr="007320FC">
                    <w:rPr>
                      <w:rFonts w:ascii="Times New Roman" w:eastAsia="Times New Roman" w:hAnsi="Times New Roman"/>
                      <w:b/>
                      <w:i/>
                      <w:sz w:val="24"/>
                      <w:szCs w:val="24"/>
                      <w:shd w:val="clear" w:color="auto" w:fill="FFFFFF"/>
                    </w:rPr>
                    <w:t>Перед выходом в школу объём словарного запаса составляет 167 татарс</w:t>
                  </w:r>
                  <w:r w:rsidRPr="007320FC">
                    <w:rPr>
                      <w:rFonts w:ascii="Times New Roman" w:eastAsia="Times New Roman" w:hAnsi="Times New Roman"/>
                      <w:b/>
                      <w:i/>
                      <w:sz w:val="28"/>
                      <w:szCs w:val="28"/>
                      <w:shd w:val="clear" w:color="auto" w:fill="FFFFFF"/>
                    </w:rPr>
                    <w:t>ких слов</w:t>
                  </w:r>
                </w:p>
                <w:p w:rsidR="00093CD2" w:rsidRDefault="00093CD2" w:rsidP="00725CEC">
                  <w:pPr>
                    <w:jc w:val="center"/>
                  </w:pPr>
                </w:p>
              </w:txbxContent>
            </v:textbox>
            <w10:wrap anchorx="margin"/>
          </v:roundrect>
        </w:pict>
      </w: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7320FC" w:rsidRPr="006C1A5E" w:rsidRDefault="007320FC" w:rsidP="006C1A5E">
      <w:pPr>
        <w:spacing w:line="240" w:lineRule="auto"/>
        <w:rPr>
          <w:rFonts w:ascii="Times New Roman" w:hAnsi="Times New Roman"/>
          <w:sz w:val="24"/>
          <w:szCs w:val="24"/>
        </w:rPr>
      </w:pPr>
    </w:p>
    <w:p w:rsidR="00E22EC1" w:rsidRPr="006C1A5E" w:rsidRDefault="00E22EC1"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7320FC" w:rsidRPr="006C1A5E" w:rsidRDefault="007320FC" w:rsidP="006C1A5E">
      <w:pPr>
        <w:spacing w:line="240" w:lineRule="auto"/>
        <w:jc w:val="right"/>
        <w:rPr>
          <w:rFonts w:ascii="Times New Roman" w:hAnsi="Times New Roman"/>
          <w:sz w:val="24"/>
          <w:szCs w:val="24"/>
        </w:rPr>
      </w:pPr>
    </w:p>
    <w:p w:rsidR="005A581C" w:rsidRPr="006C1A5E" w:rsidRDefault="005A581C" w:rsidP="006C1A5E">
      <w:pPr>
        <w:spacing w:line="240" w:lineRule="auto"/>
        <w:rPr>
          <w:rFonts w:ascii="Times New Roman" w:hAnsi="Times New Roman"/>
          <w:sz w:val="24"/>
          <w:szCs w:val="24"/>
        </w:rPr>
      </w:pPr>
    </w:p>
    <w:p w:rsidR="000B4F85" w:rsidRPr="006C1A5E" w:rsidRDefault="000B4F85" w:rsidP="006C1A5E">
      <w:pPr>
        <w:spacing w:line="240" w:lineRule="auto"/>
        <w:rPr>
          <w:rFonts w:ascii="Times New Roman" w:hAnsi="Times New Roman"/>
          <w:sz w:val="24"/>
          <w:szCs w:val="24"/>
        </w:rPr>
      </w:pPr>
    </w:p>
    <w:p w:rsidR="00DF6A8B" w:rsidRPr="006C1A5E" w:rsidRDefault="00DF6A8B" w:rsidP="006C1A5E">
      <w:pPr>
        <w:spacing w:line="240" w:lineRule="auto"/>
        <w:rPr>
          <w:rFonts w:ascii="Times New Roman" w:hAnsi="Times New Roman"/>
          <w:sz w:val="24"/>
          <w:szCs w:val="24"/>
        </w:rPr>
      </w:pPr>
    </w:p>
    <w:p w:rsidR="00101F6A" w:rsidRPr="006C1A5E" w:rsidRDefault="00101F6A" w:rsidP="006C1A5E">
      <w:pPr>
        <w:spacing w:line="240" w:lineRule="auto"/>
        <w:rPr>
          <w:rFonts w:ascii="Times New Roman" w:hAnsi="Times New Roman"/>
          <w:sz w:val="24"/>
          <w:szCs w:val="24"/>
        </w:rPr>
      </w:pPr>
    </w:p>
    <w:p w:rsidR="006C1A5E" w:rsidRDefault="006C1A5E" w:rsidP="006C1A5E">
      <w:pPr>
        <w:spacing w:line="240" w:lineRule="auto"/>
        <w:rPr>
          <w:rFonts w:ascii="Times New Roman" w:hAnsi="Times New Roman"/>
          <w:sz w:val="24"/>
          <w:szCs w:val="24"/>
        </w:rPr>
      </w:pPr>
    </w:p>
    <w:p w:rsidR="006C1A5E" w:rsidRDefault="006C195D" w:rsidP="006C1A5E">
      <w:pPr>
        <w:spacing w:line="240" w:lineRule="auto"/>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23" o:spid="_x0000_s1043" style="position:absolute;margin-left:44.7pt;margin-top:4.4pt;width:409pt;height:79.85pt;z-index:25169715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" fillcolor="#fff2cc" strokecolor="#d9d9d9" strokeweight="15pt">
            <v:stroke opacity="32896f" linestyle="thinThick" joinstyle="bevel"/>
            <v:textbox style="mso-next-textbox:#Скругленный прямоугольник 23">
              <w:txbxContent>
                <w:p w:rsidR="00093CD2" w:rsidRPr="00C721C8" w:rsidRDefault="00093CD2" w:rsidP="00C721C8">
                  <w:pPr>
                    <w:jc w:val="center"/>
                    <w:rPr>
                      <w:rFonts w:ascii="Times New Roman" w:eastAsia="Times New Roman" w:hAnsi="Times New Roman"/>
                      <w:b/>
                      <w:bCs/>
                      <w:iCs/>
                      <w:color w:val="000000"/>
                      <w:sz w:val="28"/>
                      <w:szCs w:val="28"/>
                      <w:lang w:eastAsia="ru-RU"/>
                    </w:rPr>
                  </w:pPr>
                  <w:proofErr w:type="spellStart"/>
                  <w:r w:rsidRPr="00C721C8">
                    <w:rPr>
                      <w:rFonts w:ascii="Times New Roman" w:eastAsia="Times New Roman" w:hAnsi="Times New Roman"/>
                      <w:b/>
                      <w:bCs/>
                      <w:iCs/>
                      <w:color w:val="000000"/>
                      <w:sz w:val="28"/>
                      <w:szCs w:val="28"/>
                      <w:lang w:eastAsia="ru-RU"/>
                    </w:rPr>
                    <w:t>Психолого</w:t>
                  </w:r>
                  <w:proofErr w:type="spellEnd"/>
                  <w:r w:rsidRPr="00C721C8">
                    <w:rPr>
                      <w:rFonts w:ascii="Times New Roman" w:eastAsia="Times New Roman" w:hAnsi="Times New Roman"/>
                      <w:b/>
                      <w:bCs/>
                      <w:iCs/>
                      <w:color w:val="000000"/>
                      <w:sz w:val="28"/>
                      <w:szCs w:val="28"/>
                      <w:lang w:eastAsia="ru-RU"/>
                    </w:rPr>
                    <w:t xml:space="preserve"> - педагогическое сопровождение системы </w:t>
                  </w:r>
                  <w:proofErr w:type="spellStart"/>
                  <w:r w:rsidRPr="00C721C8">
                    <w:rPr>
                      <w:rFonts w:ascii="Times New Roman" w:eastAsia="Times New Roman" w:hAnsi="Times New Roman"/>
                      <w:b/>
                      <w:bCs/>
                      <w:iCs/>
                      <w:color w:val="000000"/>
                      <w:sz w:val="28"/>
                      <w:szCs w:val="28"/>
                      <w:lang w:eastAsia="ru-RU"/>
                    </w:rPr>
                    <w:t>оценки</w:t>
                  </w:r>
                  <w:r w:rsidRPr="007320FC">
                    <w:rPr>
                      <w:rFonts w:ascii="Times New Roman" w:eastAsia="Times New Roman" w:hAnsi="Times New Roman"/>
                      <w:b/>
                      <w:bCs/>
                      <w:iCs/>
                      <w:color w:val="000000"/>
                      <w:sz w:val="28"/>
                      <w:szCs w:val="28"/>
                      <w:lang w:eastAsia="ru-RU"/>
                    </w:rPr>
                    <w:t>результатов</w:t>
                  </w:r>
                  <w:proofErr w:type="spellEnd"/>
                  <w:r w:rsidRPr="007320FC">
                    <w:rPr>
                      <w:rFonts w:ascii="Times New Roman" w:eastAsia="Times New Roman" w:hAnsi="Times New Roman"/>
                      <w:b/>
                      <w:bCs/>
                      <w:iCs/>
                      <w:color w:val="000000"/>
                      <w:sz w:val="28"/>
                      <w:szCs w:val="28"/>
                      <w:lang w:eastAsia="ru-RU"/>
                    </w:rPr>
                    <w:t xml:space="preserve"> освоения программы</w:t>
                  </w:r>
                  <w:r>
                    <w:rPr>
                      <w:rFonts w:ascii="Times New Roman" w:eastAsia="Times New Roman" w:hAnsi="Times New Roman"/>
                      <w:b/>
                      <w:bCs/>
                      <w:iCs/>
                      <w:color w:val="000000"/>
                      <w:sz w:val="28"/>
                      <w:szCs w:val="28"/>
                      <w:lang w:eastAsia="ru-RU"/>
                    </w:rPr>
                    <w:t>.</w:t>
                  </w:r>
                </w:p>
              </w:txbxContent>
            </v:textbox>
            <w10:wrap anchorx="margin"/>
          </v:roundrect>
        </w:pict>
      </w: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036695" w:rsidRPr="006C1A5E" w:rsidRDefault="00036695" w:rsidP="006C1A5E">
      <w:pPr>
        <w:spacing w:after="0" w:line="240" w:lineRule="auto"/>
        <w:ind w:firstLine="567"/>
        <w:jc w:val="both"/>
        <w:rPr>
          <w:rFonts w:ascii="Times New Roman" w:eastAsia="Batang" w:hAnsi="Times New Roman"/>
          <w:sz w:val="24"/>
          <w:szCs w:val="24"/>
          <w:lang w:eastAsia="ko-KR"/>
        </w:rPr>
      </w:pPr>
      <w:proofErr w:type="spellStart"/>
      <w:r w:rsidRPr="006C1A5E">
        <w:rPr>
          <w:rFonts w:ascii="Times New Roman" w:eastAsia="Times New Roman" w:hAnsi="Times New Roman"/>
          <w:bCs/>
          <w:iCs/>
          <w:color w:val="000000"/>
          <w:sz w:val="24"/>
          <w:szCs w:val="24"/>
          <w:lang w:eastAsia="ru-RU"/>
        </w:rPr>
        <w:t>Психолого</w:t>
      </w:r>
      <w:proofErr w:type="spellEnd"/>
      <w:r w:rsidRPr="006C1A5E">
        <w:rPr>
          <w:rFonts w:ascii="Times New Roman" w:eastAsia="Times New Roman" w:hAnsi="Times New Roman"/>
          <w:bCs/>
          <w:iCs/>
          <w:color w:val="000000"/>
          <w:sz w:val="24"/>
          <w:szCs w:val="24"/>
          <w:lang w:eastAsia="ru-RU"/>
        </w:rPr>
        <w:t xml:space="preserve"> - педагогическое сопровождение системы оценки включает в себя обеспечение  результатов освоения программы</w:t>
      </w:r>
      <w:r w:rsidRPr="006C1A5E">
        <w:rPr>
          <w:rFonts w:ascii="Times New Roman" w:eastAsia="Batang" w:hAnsi="Times New Roman"/>
          <w:sz w:val="24"/>
          <w:szCs w:val="24"/>
          <w:lang w:eastAsia="ko-KR"/>
        </w:rPr>
        <w:t xml:space="preserve"> развитие личности, мотивации и способностей детей в различных видах деятельности и охватывает следующие образовательные области: </w:t>
      </w:r>
    </w:p>
    <w:p w:rsidR="003027D9" w:rsidRPr="006C1A5E" w:rsidRDefault="003027D9" w:rsidP="006C1A5E">
      <w:pPr>
        <w:spacing w:after="0" w:line="240" w:lineRule="auto"/>
        <w:ind w:firstLine="567"/>
        <w:jc w:val="both"/>
        <w:rPr>
          <w:rFonts w:ascii="Times New Roman" w:eastAsia="Batang" w:hAnsi="Times New Roman"/>
          <w:sz w:val="24"/>
          <w:szCs w:val="24"/>
          <w:lang w:eastAsia="ko-KR"/>
        </w:rPr>
      </w:pPr>
      <w:r w:rsidRPr="006C1A5E">
        <w:rPr>
          <w:rFonts w:ascii="Times New Roman" w:eastAsia="Batang" w:hAnsi="Times New Roman"/>
          <w:sz w:val="24"/>
          <w:szCs w:val="24"/>
          <w:lang w:eastAsia="ko-KR"/>
        </w:rPr>
        <w:t xml:space="preserve">развитие личности, мотивации и способностей детей в различных видах деятельности и охватывает следующие образовательные области: </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социально-коммуникативное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познавательное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речевое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художественно</w:t>
      </w:r>
      <w:r w:rsidRPr="006C1A5E">
        <w:rPr>
          <w:rFonts w:ascii="Times New Roman" w:eastAsia="Batang" w:hAnsi="Times New Roman"/>
          <w:b/>
          <w:i/>
          <w:sz w:val="24"/>
          <w:szCs w:val="24"/>
          <w:lang w:eastAsia="ko-KR"/>
        </w:rPr>
        <w:noBreakHyphen/>
        <w:t>эстетическое развитие;</w:t>
      </w:r>
    </w:p>
    <w:p w:rsidR="003027D9" w:rsidRPr="006C1A5E" w:rsidRDefault="003027D9" w:rsidP="006C1A5E">
      <w:pPr>
        <w:spacing w:after="0" w:line="240" w:lineRule="auto"/>
        <w:ind w:firstLine="567"/>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 xml:space="preserve">● физическое развитие.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5954"/>
      </w:tblGrid>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Batang" w:hAnsi="Times New Roman"/>
                <w:b/>
                <w:sz w:val="24"/>
                <w:szCs w:val="24"/>
                <w:lang w:eastAsia="ko-KR"/>
              </w:rPr>
              <w:t>Социально-коммуникативное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t>Содержание образовательной работы с детьми направлено на присвоение норм и ценностей, принятых в обществе, включая моральные и нравственные ценности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воспитывать любовь и уважение к малой Родине, к родной природе, к отечественным традициям и праздникам и представление о социокультурных ценностях нашего народа;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воспитывать уважение и интерес к различным культурам, обращать внимание на отличие и сходство их ценностей;</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уважать права и достоинства других людей, родителей, пожилых, инвалидов;</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формировать представление о добре и зле, способствовать гуманистической направленности поведения;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знакомить детей с поступками людей, защищающих и отстаивающих ценности жизни, семьи, отношений товарищества, любви и верности, созидания и труда;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вызывать чувство сострадания к тем, кто попал в сложную жизненную ситуацию, нуждается в помощи, испытывает боль, тревогу, страх, огорчение, обиду, терпит нужду и лишения;</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расширять представления о своем родном крае, столице своей Родины, ее символикой;</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формировать позицию гражданина своей страны;</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создавать условия для принятия конструктивного разрешения конфликтных ситуаций; </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формировать оценку нравственных понятий с целью педагогического воздействия художественного слова на детей, получения первичных ценностных представлений о понятиях;</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совершенствовать свои эмоционально-положительные проявления в сюжетно-ролевых играх;</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закреплять умение действовать по правилам игры, соблюдая ролевые взаимодействия и взаимоотношения;</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lastRenderedPageBreak/>
              <w:t xml:space="preserve">- поощрять участие в сюжетно-ролевых играх, отражая замысел игры, эмоциональные и ситуативно-деловые отношения между сказочными персонажами и героями; отражать социальные взаимоотношение между людьми в соответствии с их профессиональной деятельностью. </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lastRenderedPageBreak/>
              <w:t xml:space="preserve">Развитие общения и взаимодействия ребенка с взрослыми и сверстниками: </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обеспечивать взаимодействие с детьми, способствующее их эмоциональному благополучию;</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создавать общую атмосферу доброжелательности, принятия каждого, доверия, эмоционального комфорта, тепла и понимания;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стремиться к установлению доверительных отношений с детьми, учитывать возможности ребенка, не допуская  ощущения своей несостоятельности: приходить на помощь при затруднениях, не навязывать сложных и непонятных действий, при взаимодействии находиться на уровне глаз ребенка, стараться минимально ограничивать его свободу, поощрение и поддержку использовать чаще, чем порицание и запрещение;</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закладывать групповые традиции, позволяющие учитывать настроения и пожелания детей при планировании жизни группы в течение дня;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создавать условия для общения со  старшими и младшими детьми и людьми пожилого возраста;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содействовать становлению социально-ценностных взаимоотношений, доброжелательных и равноправных отношений между сверстниками;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обеспечивать одинаковое отношение ко всем участникам совместной игры, общения;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удовлетворять потребности каждого ребенка во внешних проявлениях, симпатии к нему лично;</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предотвращать негативное поведение, обеспечивающее каждому ребенку физическую безопасность со стороны сверстников;</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знакомить с нормативными способами разрешения конфликтов;</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формировать представления о положительных и отрицательных действиях детей и взрослых и отношения к ним.</w:t>
            </w:r>
          </w:p>
        </w:tc>
      </w:tr>
      <w:tr w:rsidR="003027D9" w:rsidRPr="006C1A5E" w:rsidTr="003027D9">
        <w:tc>
          <w:tcPr>
            <w:tcW w:w="3652" w:type="dxa"/>
            <w:shd w:val="clear" w:color="auto" w:fill="auto"/>
          </w:tcPr>
          <w:p w:rsidR="003027D9" w:rsidRPr="006C1A5E" w:rsidRDefault="003027D9" w:rsidP="006C1A5E">
            <w:pPr>
              <w:spacing w:after="0" w:line="240" w:lineRule="auto"/>
              <w:jc w:val="both"/>
              <w:rPr>
                <w:rStyle w:val="s4"/>
                <w:rFonts w:ascii="Times New Roman" w:hAnsi="Times New Roman"/>
                <w:b/>
                <w:i/>
                <w:sz w:val="24"/>
                <w:szCs w:val="24"/>
              </w:rPr>
            </w:pPr>
            <w:r w:rsidRPr="006C1A5E">
              <w:rPr>
                <w:rStyle w:val="s4"/>
                <w:rFonts w:ascii="Times New Roman" w:hAnsi="Times New Roman"/>
                <w:b/>
                <w:i/>
                <w:sz w:val="24"/>
                <w:szCs w:val="24"/>
              </w:rPr>
              <w:t xml:space="preserve">Становление самостоятельности, целенаправленности и </w:t>
            </w:r>
            <w:proofErr w:type="spellStart"/>
            <w:r w:rsidRPr="006C1A5E">
              <w:rPr>
                <w:rStyle w:val="s4"/>
                <w:rFonts w:ascii="Times New Roman" w:hAnsi="Times New Roman"/>
                <w:b/>
                <w:i/>
                <w:sz w:val="24"/>
                <w:szCs w:val="24"/>
              </w:rPr>
              <w:t>саморегуляци</w:t>
            </w:r>
            <w:proofErr w:type="spellEnd"/>
            <w:r w:rsidR="00A17873">
              <w:rPr>
                <w:rStyle w:val="s4"/>
                <w:rFonts w:ascii="Times New Roman" w:hAnsi="Times New Roman"/>
                <w:b/>
                <w:i/>
                <w:sz w:val="24"/>
                <w:szCs w:val="24"/>
              </w:rPr>
              <w:t xml:space="preserve"> </w:t>
            </w:r>
            <w:r w:rsidRPr="006C1A5E">
              <w:rPr>
                <w:rStyle w:val="s4"/>
                <w:rFonts w:ascii="Times New Roman" w:hAnsi="Times New Roman"/>
                <w:b/>
                <w:i/>
                <w:sz w:val="24"/>
                <w:szCs w:val="24"/>
              </w:rPr>
              <w:t>и собственных действий:</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совершенствовать самостоятельность в организации досуговой деятельности;</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xml:space="preserve">- формировать умение выбора правильного решения,  обосновывая свои действия (свой выбор) путем установления причинно-следственной зависимости между событиями и природными явлениями. </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Batang" w:hAnsi="Times New Roman"/>
                <w:b/>
                <w:i/>
                <w:sz w:val="24"/>
                <w:szCs w:val="24"/>
                <w:lang w:eastAsia="ko-KR"/>
              </w:rPr>
            </w:pPr>
            <w:r w:rsidRPr="006C1A5E">
              <w:rPr>
                <w:rFonts w:ascii="Times New Roman" w:eastAsia="Batang" w:hAnsi="Times New Roman"/>
                <w:b/>
                <w:i/>
                <w:sz w:val="24"/>
                <w:szCs w:val="24"/>
                <w:lang w:eastAsia="ko-KR"/>
              </w:rPr>
              <w:t>Формирование основ безопасности в быту, социуме, природе.</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прививать знания основ безопасности;</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формировать чувство осторожности, развивать умения соблюдать осторожность при   работе с острыми предметами; оберегать глаза от травм во время игр и занятий;</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объяснять важность хорошего освещения для сохранения зрения;</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lastRenderedPageBreak/>
              <w:t>- приучать к соблюдению осторожности при встрече с незнакомыми животными;</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-предупреждать об опасности приема лекарственных препаратов, и свойствах ядовитых растений, игр с огнем, аэрозольными баллончиками;</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обогащать представления детей об опасных для человека и окружающего мира природы ситуациях и знакомить со способами поведения в них;</w:t>
            </w:r>
          </w:p>
          <w:p w:rsidR="003027D9" w:rsidRPr="006C1A5E" w:rsidRDefault="003027D9" w:rsidP="006C1A5E">
            <w:pPr>
              <w:autoSpaceDE w:val="0"/>
              <w:autoSpaceDN w:val="0"/>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добиваться выполнения правил дорожного движения.</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Times New Roman" w:hAnsi="Times New Roman"/>
                <w:b/>
                <w:sz w:val="24"/>
                <w:szCs w:val="24"/>
              </w:rPr>
              <w:lastRenderedPageBreak/>
              <w:t>Познавательное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Развитие любознательности и познавательной мотивации: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развивать умение детей наблюдать и  анализировать  различные явления и события, сопоставлять их, обобщать.</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Формирование познавательных действий, становление сознания:</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обогащать сознание новым познавательным содержанием (понятиями и представлениями) посредством основных источников информации, искусств, наук, традиций и обычаев;</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способствовать развитию и совершенствованию разных способов познания в соответствии с возрастными возможностями, индивидуальным темпом развития ребенка;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целенаправленно развивать познавательные процессы посредством специальных дидактических игр и упражнений.</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Развитие воображения и творческой активности: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создавать условия способствующие, выявлению и поддержанию избирательных интересов, появления самостоятельной познавательной активности детей;</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формировать познавательные отношения к источникам информации и начать приобщать к ним;</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учитывать интересы и пожелания ребенка при планировании и проведении познавательно-развлекательных и культурных мероприятий в семье и дошкольной организации.</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proofErr w:type="gramStart"/>
            <w:r w:rsidRPr="006C1A5E">
              <w:rPr>
                <w:rFonts w:ascii="Times New Roman" w:eastAsia="Times New Roman" w:hAnsi="Times New Roman"/>
                <w:b/>
                <w:i/>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w:t>
            </w:r>
            <w:proofErr w:type="gramEnd"/>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формировать позитивное отношение к миру на основе эмоционально-чувственного опыта;</w:t>
            </w:r>
          </w:p>
          <w:p w:rsidR="003027D9" w:rsidRPr="006C1A5E" w:rsidRDefault="003027D9" w:rsidP="006C1A5E">
            <w:pPr>
              <w:shd w:val="clear" w:color="auto" w:fill="FFFFFF"/>
              <w:autoSpaceDE w:val="0"/>
              <w:autoSpaceDN w:val="0"/>
              <w:spacing w:after="0" w:line="240" w:lineRule="auto"/>
              <w:jc w:val="both"/>
              <w:rPr>
                <w:rFonts w:ascii="Times New Roman" w:eastAsia="Times New Roman" w:hAnsi="Times New Roman"/>
                <w:spacing w:val="-1"/>
                <w:sz w:val="24"/>
                <w:szCs w:val="24"/>
                <w:lang w:eastAsia="ru-RU"/>
              </w:rPr>
            </w:pPr>
            <w:proofErr w:type="gramStart"/>
            <w:r w:rsidRPr="006C1A5E">
              <w:rPr>
                <w:rFonts w:ascii="Times New Roman" w:eastAsia="Times New Roman" w:hAnsi="Times New Roman"/>
                <w:sz w:val="24"/>
                <w:szCs w:val="24"/>
              </w:rPr>
              <w:t xml:space="preserve">- </w:t>
            </w:r>
            <w:r w:rsidRPr="006C1A5E">
              <w:rPr>
                <w:rFonts w:ascii="Times New Roman" w:eastAsia="Times New Roman" w:hAnsi="Times New Roman"/>
                <w:spacing w:val="-1"/>
                <w:sz w:val="24"/>
                <w:szCs w:val="24"/>
                <w:lang w:eastAsia="ru-RU"/>
              </w:rPr>
              <w:t>совершенствовать общие и частные представления о предметах ближнего и дальнего окружения и их свойствах:</w:t>
            </w:r>
            <w:r w:rsidRPr="006C1A5E">
              <w:rPr>
                <w:rFonts w:ascii="Times New Roman" w:eastAsia="Times New Roman" w:hAnsi="Times New Roman"/>
                <w:sz w:val="24"/>
                <w:szCs w:val="24"/>
              </w:rPr>
              <w:t xml:space="preserve"> форме, цвете, размере, материале, звучании, ритме, темпе, количестве, числе, части и целом, пространстве и времени, движении и покое;</w:t>
            </w:r>
            <w:proofErr w:type="gramEnd"/>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актуализировать</w:t>
            </w:r>
            <w:r w:rsidRPr="006C1A5E">
              <w:rPr>
                <w:rFonts w:ascii="Times New Roman" w:eastAsia="Times New Roman" w:hAnsi="Times New Roman"/>
                <w:sz w:val="24"/>
                <w:szCs w:val="24"/>
                <w:lang w:eastAsia="ru-RU"/>
              </w:rPr>
              <w:t xml:space="preserve"> представления о сенсорных эталонах, р</w:t>
            </w:r>
            <w:r w:rsidRPr="006C1A5E">
              <w:rPr>
                <w:rFonts w:ascii="Times New Roman" w:eastAsia="Times New Roman" w:hAnsi="Times New Roman"/>
                <w:spacing w:val="-1"/>
                <w:sz w:val="24"/>
                <w:szCs w:val="24"/>
                <w:lang w:eastAsia="ru-RU"/>
              </w:rPr>
              <w:t>азвивать способность предвидеть (прогнозировать) изменения свой</w:t>
            </w:r>
            <w:proofErr w:type="gramStart"/>
            <w:r w:rsidRPr="006C1A5E">
              <w:rPr>
                <w:rFonts w:ascii="Times New Roman" w:eastAsia="Times New Roman" w:hAnsi="Times New Roman"/>
                <w:spacing w:val="-1"/>
                <w:sz w:val="24"/>
                <w:szCs w:val="24"/>
                <w:lang w:eastAsia="ru-RU"/>
              </w:rPr>
              <w:t>ств пр</w:t>
            </w:r>
            <w:proofErr w:type="gramEnd"/>
            <w:r w:rsidRPr="006C1A5E">
              <w:rPr>
                <w:rFonts w:ascii="Times New Roman" w:eastAsia="Times New Roman" w:hAnsi="Times New Roman"/>
                <w:spacing w:val="-1"/>
                <w:sz w:val="24"/>
                <w:szCs w:val="24"/>
                <w:lang w:eastAsia="ru-RU"/>
              </w:rPr>
              <w:t>едметов под воздействием различных факторов и причинно-следственных связей,</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z w:val="24"/>
                <w:szCs w:val="24"/>
                <w:lang w:eastAsia="ru-RU"/>
              </w:rPr>
              <w:t>- способствовать осознанию количественных отношений между последовательными числами в пределах первого десятка, определению состава любого числа первого десятка из двух меньших чисел; совершенствованию счетных и формированию вычислительных навыков, познакомить с арифметическими действиями сложения и вычитания;</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lastRenderedPageBreak/>
              <w:t>- развивать потребность в использовании различных способов обследования в познании окружающего;</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содействовать процессу осознания детьми своего «Я», отделять себя от окружающих предметов, действий с ними и других людей;</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содействовать формированию способности самопознанию на основе широкого использования художественной деятельности;</w:t>
            </w:r>
          </w:p>
          <w:p w:rsidR="003027D9" w:rsidRPr="006C1A5E" w:rsidRDefault="003027D9" w:rsidP="006C1A5E">
            <w:pPr>
              <w:autoSpaceDE w:val="0"/>
              <w:autoSpaceDN w:val="0"/>
              <w:spacing w:after="0" w:line="240" w:lineRule="auto"/>
              <w:jc w:val="both"/>
              <w:rPr>
                <w:rFonts w:ascii="Times New Roman" w:eastAsia="Times New Roman" w:hAnsi="Times New Roman"/>
                <w:spacing w:val="-1"/>
                <w:sz w:val="24"/>
                <w:szCs w:val="24"/>
                <w:lang w:eastAsia="ru-RU"/>
              </w:rPr>
            </w:pPr>
            <w:r w:rsidRPr="006C1A5E">
              <w:rPr>
                <w:rFonts w:ascii="Times New Roman" w:eastAsia="Times New Roman" w:hAnsi="Times New Roman"/>
                <w:spacing w:val="-1"/>
                <w:sz w:val="24"/>
                <w:szCs w:val="24"/>
                <w:lang w:eastAsia="ru-RU"/>
              </w:rPr>
              <w:t>- развивать представления детей о себе в будущем, используя фантазирование;</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pacing w:val="-1"/>
                <w:sz w:val="24"/>
                <w:szCs w:val="24"/>
                <w:lang w:eastAsia="ru-RU"/>
              </w:rPr>
              <w:t>- развивать способность определять основание для классификации,  классифицировать предметы  по заданному основанию</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lastRenderedPageBreak/>
              <w:t>Планета Земля в общем доме людей, об особенностях её природы, многообразии стран и народов мира:</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формировать представление о взаимоотношениях природы и человека, доступное детям постижение системы «Человек - природная среда»;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способствовать развитию ответственного бережного отношения к природе;</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развивать чувство ответственности за свои поступки по отношению к представителям живой природы.</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Times New Roman" w:hAnsi="Times New Roman"/>
                <w:b/>
                <w:sz w:val="24"/>
                <w:szCs w:val="24"/>
              </w:rPr>
              <w:t>Речевое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eastAsia="Times New Roman" w:hAnsi="Times New Roman"/>
                <w:b/>
                <w:i/>
                <w:sz w:val="24"/>
                <w:szCs w:val="24"/>
              </w:rPr>
              <w:t>В</w:t>
            </w:r>
            <w:r w:rsidRPr="006C1A5E">
              <w:rPr>
                <w:rFonts w:ascii="Times New Roman" w:hAnsi="Times New Roman"/>
                <w:b/>
                <w:i/>
                <w:sz w:val="24"/>
                <w:szCs w:val="24"/>
              </w:rPr>
              <w:t xml:space="preserve">ладение речью как средством общения </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b/>
                <w:sz w:val="24"/>
                <w:szCs w:val="24"/>
              </w:rPr>
            </w:pPr>
            <w:r w:rsidRPr="006C1A5E">
              <w:rPr>
                <w:rFonts w:ascii="Times New Roman" w:hAnsi="Times New Roman"/>
                <w:sz w:val="24"/>
                <w:szCs w:val="24"/>
              </w:rPr>
              <w:t>- побуждать детей употреблять в речи слова и словосочетания в соответствии с условиями и задачами общения, речевой и социальной ситуацией, связывать их по смыслу;</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вводить в речь детей новые слова и понятия, используя информацию из прочитанных произведений художественной литературы.</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t>Обогащение активного словаря</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hAnsi="Times New Roman"/>
                <w:sz w:val="24"/>
                <w:szCs w:val="24"/>
              </w:rPr>
              <w:t>- расширять, уточнять и активизировать словарь в процессе</w:t>
            </w:r>
            <w:r w:rsidRPr="006C1A5E">
              <w:rPr>
                <w:rFonts w:ascii="Times New Roman" w:eastAsia="Times New Roman" w:hAnsi="Times New Roman"/>
                <w:sz w:val="24"/>
                <w:szCs w:val="24"/>
                <w:lang w:eastAsia="ru-RU"/>
              </w:rPr>
              <w:t xml:space="preserve"> чтения произведений художественной литературы, показывая детям красоту, образность, богатство русского языка;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eastAsia="Times New Roman" w:hAnsi="Times New Roman"/>
                <w:sz w:val="24"/>
                <w:szCs w:val="24"/>
                <w:lang w:eastAsia="ru-RU"/>
              </w:rPr>
              <w:t>- обогащать словарь детей на основе ознакомления с предметами и явлениями окружающей действительности;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побуждать использовать в своей </w:t>
            </w:r>
            <w:proofErr w:type="gramStart"/>
            <w:r w:rsidRPr="006C1A5E">
              <w:rPr>
                <w:rFonts w:ascii="Times New Roman" w:hAnsi="Times New Roman"/>
                <w:sz w:val="24"/>
                <w:szCs w:val="24"/>
              </w:rPr>
              <w:t>речи</w:t>
            </w:r>
            <w:proofErr w:type="gramEnd"/>
            <w:r w:rsidRPr="006C1A5E">
              <w:rPr>
                <w:rFonts w:ascii="Times New Roman" w:hAnsi="Times New Roman"/>
                <w:sz w:val="24"/>
                <w:szCs w:val="24"/>
              </w:rPr>
              <w:t xml:space="preserve"> обобщающие и родовые понятия;.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расширять и активизировать словарь через синонимы и антонимы (существительные, глаголы, прилагательные);</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активизировать словарь прилагательных и глаголов через синонимы и антонимы;</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поощрять стремление детей подбирать слова-синонимы для более точного выражения смысла и эмоциональной окраски высказывания;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объяснять и использовать переносное значение слов и побуждать использовать в своей речи для более точного и образного выражения мысли;</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знакомить с многозначными словами и словами-омонимами и с фразеологическими оборотами</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sz w:val="24"/>
                <w:szCs w:val="24"/>
              </w:rPr>
            </w:pPr>
            <w:r w:rsidRPr="006C1A5E">
              <w:rPr>
                <w:rFonts w:ascii="Times New Roman" w:hAnsi="Times New Roman"/>
                <w:b/>
                <w:i/>
                <w:sz w:val="24"/>
                <w:szCs w:val="24"/>
              </w:rPr>
              <w:t xml:space="preserve">Развитие связной, грамматически правильной </w:t>
            </w:r>
            <w:r w:rsidRPr="006C1A5E">
              <w:rPr>
                <w:rFonts w:ascii="Times New Roman" w:hAnsi="Times New Roman"/>
                <w:b/>
                <w:i/>
                <w:sz w:val="24"/>
                <w:szCs w:val="24"/>
              </w:rPr>
              <w:lastRenderedPageBreak/>
              <w:t>диалогической и монологической речи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lastRenderedPageBreak/>
              <w:t xml:space="preserve">- побуждать детей употреблять в речи имена существительные во множественном числе, </w:t>
            </w:r>
            <w:r w:rsidRPr="006C1A5E">
              <w:rPr>
                <w:rFonts w:ascii="Times New Roman" w:hAnsi="Times New Roman"/>
                <w:sz w:val="24"/>
                <w:szCs w:val="24"/>
              </w:rPr>
              <w:lastRenderedPageBreak/>
              <w:t>образовывать форму родительного падежа множественного числа существительных;</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побуждать детей согласовывать прилагательные с существительными (в роде и числе), использовать глаголы в повелительном наклонении и неопределенной форме;</w:t>
            </w:r>
          </w:p>
          <w:p w:rsidR="003027D9" w:rsidRPr="006C1A5E" w:rsidRDefault="003027D9" w:rsidP="006C1A5E">
            <w:pPr>
              <w:spacing w:after="0" w:line="240" w:lineRule="auto"/>
              <w:jc w:val="both"/>
              <w:rPr>
                <w:rFonts w:ascii="Times New Roman" w:hAnsi="Times New Roman"/>
                <w:sz w:val="24"/>
                <w:szCs w:val="24"/>
              </w:rPr>
            </w:pPr>
            <w:proofErr w:type="gramStart"/>
            <w:r w:rsidRPr="006C1A5E">
              <w:rPr>
                <w:rFonts w:ascii="Times New Roman" w:hAnsi="Times New Roman"/>
                <w:sz w:val="24"/>
                <w:szCs w:val="24"/>
              </w:rPr>
              <w:t>- упражнять в употреблении притяжательного местоимения «мой» и в правильном употреблении предлогов, выражающих пространственные отношения (на, в, за, из, с, под, к, над, между, перед и др.);</w:t>
            </w:r>
            <w:proofErr w:type="gramEnd"/>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упражнять в словообразовании при помощи суффиксов (- </w:t>
            </w:r>
            <w:proofErr w:type="spellStart"/>
            <w:r w:rsidRPr="006C1A5E">
              <w:rPr>
                <w:rFonts w:ascii="Times New Roman" w:hAnsi="Times New Roman"/>
                <w:sz w:val="24"/>
                <w:szCs w:val="24"/>
              </w:rPr>
              <w:t>ищ</w:t>
            </w:r>
            <w:proofErr w:type="spellEnd"/>
            <w:r w:rsidRPr="006C1A5E">
              <w:rPr>
                <w:rFonts w:ascii="Times New Roman" w:hAnsi="Times New Roman"/>
                <w:sz w:val="24"/>
                <w:szCs w:val="24"/>
              </w:rPr>
              <w:t xml:space="preserve">, </w:t>
            </w:r>
            <w:proofErr w:type="gramStart"/>
            <w:r w:rsidRPr="006C1A5E">
              <w:rPr>
                <w:rFonts w:ascii="Times New Roman" w:hAnsi="Times New Roman"/>
                <w:sz w:val="24"/>
                <w:szCs w:val="24"/>
              </w:rPr>
              <w:t>-</w:t>
            </w:r>
            <w:proofErr w:type="spellStart"/>
            <w:r w:rsidRPr="006C1A5E">
              <w:rPr>
                <w:rFonts w:ascii="Times New Roman" w:hAnsi="Times New Roman"/>
                <w:sz w:val="24"/>
                <w:szCs w:val="24"/>
              </w:rPr>
              <w:t>и</w:t>
            </w:r>
            <w:proofErr w:type="gramEnd"/>
            <w:r w:rsidRPr="006C1A5E">
              <w:rPr>
                <w:rFonts w:ascii="Times New Roman" w:hAnsi="Times New Roman"/>
                <w:sz w:val="24"/>
                <w:szCs w:val="24"/>
              </w:rPr>
              <w:t>ц</w:t>
            </w:r>
            <w:proofErr w:type="spellEnd"/>
            <w:r w:rsidRPr="006C1A5E">
              <w:rPr>
                <w:rFonts w:ascii="Times New Roman" w:hAnsi="Times New Roman"/>
                <w:sz w:val="24"/>
                <w:szCs w:val="24"/>
              </w:rPr>
              <w:t>,-</w:t>
            </w:r>
            <w:proofErr w:type="spellStart"/>
            <w:r w:rsidRPr="006C1A5E">
              <w:rPr>
                <w:rFonts w:ascii="Times New Roman" w:hAnsi="Times New Roman"/>
                <w:sz w:val="24"/>
                <w:szCs w:val="24"/>
              </w:rPr>
              <w:t>ец</w:t>
            </w:r>
            <w:proofErr w:type="spellEnd"/>
            <w:r w:rsidRPr="006C1A5E">
              <w:rPr>
                <w:rFonts w:ascii="Times New Roman" w:hAnsi="Times New Roman"/>
                <w:sz w:val="24"/>
                <w:szCs w:val="24"/>
              </w:rPr>
              <w:t xml:space="preserve">-) и приставок;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поощрять стремление детей составлять из слов словосочетания и предложения;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обучать составлению и распространению простых предложений за счет однородных членов: подлежащих, определений, сказуемых;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способствовать появлению в речи детей предложений сложных конструкций;</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начать знакомить с видами простых предложений по цели высказывания (повествовательные, вопросительные, побудительные).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lastRenderedPageBreak/>
              <w:t>Развитие связной диалогической и монологической речи</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вырабатывать у детей активную диалогическую позицию в общении со сверстниками;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приобщать детей к элементарным правилам ведения диалога (умение слушать и понимать собеседника; задавать вопросы и  строить ответ; </w:t>
            </w:r>
          </w:p>
          <w:p w:rsidR="003027D9" w:rsidRPr="006C1A5E" w:rsidRDefault="003027D9" w:rsidP="006C1A5E">
            <w:pPr>
              <w:spacing w:after="0" w:line="240" w:lineRule="auto"/>
              <w:jc w:val="both"/>
              <w:rPr>
                <w:rFonts w:ascii="Times New Roman" w:hAnsi="Times New Roman"/>
                <w:sz w:val="24"/>
                <w:szCs w:val="24"/>
              </w:rPr>
            </w:pPr>
            <w:proofErr w:type="gramStart"/>
            <w:r w:rsidRPr="006C1A5E">
              <w:rPr>
                <w:rFonts w:ascii="Times New Roman" w:hAnsi="Times New Roman"/>
                <w:sz w:val="24"/>
                <w:szCs w:val="24"/>
              </w:rPr>
              <w:t>- способствовать освоению ребенком речевого этикета (приветствие, обращение, просьба, извинение, утешение, благодарность, прощание и пр.);</w:t>
            </w:r>
            <w:proofErr w:type="gramEnd"/>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побуждать детей к описанию различными средствами отдельных объектов и построению связных монологических высказываний повествовательного и описательного типов; </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упражнять детей в восстановлении последовательности в знакомых сказках, вычленять (определять) и словесно обозначать главную тему  и структуру повествования: зачин, средняя часть, концовка.</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sz w:val="24"/>
                <w:szCs w:val="24"/>
              </w:rPr>
            </w:pPr>
            <w:r w:rsidRPr="006C1A5E">
              <w:rPr>
                <w:rFonts w:ascii="Times New Roman" w:hAnsi="Times New Roman"/>
                <w:b/>
                <w:i/>
                <w:sz w:val="24"/>
                <w:szCs w:val="24"/>
              </w:rPr>
              <w:t>Развитие звуковой и интонационной культуры речи, фонематического слуха</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развивать речевое дыхание и  речевое внимания;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формировать правильное звукопроизношение;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побуждать проводить анализ артикуляции звуков по пяти позициям (губы-зубы-язык-голосовые </w:t>
            </w:r>
            <w:proofErr w:type="gramStart"/>
            <w:r w:rsidRPr="006C1A5E">
              <w:rPr>
                <w:rFonts w:ascii="Times New Roman" w:hAnsi="Times New Roman"/>
                <w:sz w:val="24"/>
                <w:szCs w:val="24"/>
              </w:rPr>
              <w:t>связки-воздушная</w:t>
            </w:r>
            <w:proofErr w:type="gramEnd"/>
            <w:r w:rsidRPr="006C1A5E">
              <w:rPr>
                <w:rFonts w:ascii="Times New Roman" w:hAnsi="Times New Roman"/>
                <w:sz w:val="24"/>
                <w:szCs w:val="24"/>
              </w:rPr>
              <w:t xml:space="preserve"> струя);</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познакомить с понятием «гласные – согласные звуки», «</w:t>
            </w:r>
            <w:proofErr w:type="gramStart"/>
            <w:r w:rsidRPr="006C1A5E">
              <w:rPr>
                <w:rFonts w:ascii="Times New Roman" w:hAnsi="Times New Roman"/>
                <w:sz w:val="24"/>
                <w:szCs w:val="24"/>
              </w:rPr>
              <w:t>твердые-мягкие</w:t>
            </w:r>
            <w:proofErr w:type="gramEnd"/>
            <w:r w:rsidRPr="006C1A5E">
              <w:rPr>
                <w:rFonts w:ascii="Times New Roman" w:hAnsi="Times New Roman"/>
                <w:sz w:val="24"/>
                <w:szCs w:val="24"/>
              </w:rPr>
              <w:t xml:space="preserve"> согласные звуки».</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развивать речевой слух (фонематического и фонетического восприятия);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познакомить со слоговой структурой слова;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учить определять количество слогов в словах;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развивать просодическую сторону речи (силу, высоту, темп, тембр и громкость речи, силу голоса);</w:t>
            </w:r>
          </w:p>
          <w:p w:rsidR="003027D9" w:rsidRPr="006C1A5E" w:rsidRDefault="003027D9" w:rsidP="006C1A5E">
            <w:pPr>
              <w:spacing w:after="0" w:line="240" w:lineRule="auto"/>
              <w:jc w:val="both"/>
              <w:rPr>
                <w:rFonts w:ascii="Times New Roman" w:eastAsia="Batang" w:hAnsi="Times New Roman"/>
                <w:sz w:val="24"/>
                <w:szCs w:val="24"/>
                <w:lang w:eastAsia="ko-KR"/>
              </w:rPr>
            </w:pPr>
            <w:proofErr w:type="gramStart"/>
            <w:r w:rsidRPr="006C1A5E">
              <w:rPr>
                <w:rFonts w:ascii="Times New Roman" w:hAnsi="Times New Roman"/>
                <w:sz w:val="24"/>
                <w:szCs w:val="24"/>
              </w:rPr>
              <w:lastRenderedPageBreak/>
              <w:t xml:space="preserve">- упражнять в качественном произношении слов и помогать преодолевать ошибки при формировании правильного </w:t>
            </w:r>
            <w:proofErr w:type="spellStart"/>
            <w:r w:rsidRPr="006C1A5E">
              <w:rPr>
                <w:rFonts w:ascii="Times New Roman" w:hAnsi="Times New Roman"/>
                <w:sz w:val="24"/>
                <w:szCs w:val="24"/>
              </w:rPr>
              <w:t>словопроизношения</w:t>
            </w:r>
            <w:proofErr w:type="spellEnd"/>
            <w:r w:rsidRPr="006C1A5E">
              <w:rPr>
                <w:rFonts w:ascii="Times New Roman" w:hAnsi="Times New Roman"/>
                <w:sz w:val="24"/>
                <w:szCs w:val="24"/>
              </w:rPr>
              <w:t xml:space="preserve"> в правильном постановке ударения при произнесении слов.</w:t>
            </w:r>
            <w:proofErr w:type="gramEnd"/>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hAnsi="Times New Roman"/>
                <w:b/>
                <w:i/>
                <w:sz w:val="24"/>
                <w:szCs w:val="24"/>
              </w:rPr>
            </w:pPr>
            <w:r w:rsidRPr="006C1A5E">
              <w:rPr>
                <w:rFonts w:ascii="Times New Roman" w:hAnsi="Times New Roman"/>
                <w:b/>
                <w:i/>
                <w:sz w:val="24"/>
                <w:szCs w:val="24"/>
              </w:rPr>
              <w:lastRenderedPageBreak/>
              <w:t>Формирование звуковой аналитико-синтетической активности как предпосылки обучения грамоте</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упражнять в подборе слов с заданным звуком в разных позициях (начало, середина, конец слова);</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упражнять в умении анализировать слоговую структуру слова (определять количество и последовательность слогов в словах); </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xml:space="preserve">- упражнять в умении проводить </w:t>
            </w:r>
            <w:proofErr w:type="spellStart"/>
            <w:r w:rsidRPr="006C1A5E">
              <w:rPr>
                <w:rFonts w:ascii="Times New Roman" w:hAnsi="Times New Roman"/>
                <w:sz w:val="24"/>
                <w:szCs w:val="24"/>
              </w:rPr>
              <w:t>слого</w:t>
            </w:r>
            <w:proofErr w:type="spellEnd"/>
            <w:r w:rsidRPr="006C1A5E">
              <w:rPr>
                <w:rFonts w:ascii="Times New Roman" w:hAnsi="Times New Roman"/>
                <w:sz w:val="24"/>
                <w:szCs w:val="24"/>
              </w:rPr>
              <w:t>-звуковой анализ слов. Упражнять в умении определять последовательность звуков в словах;</w:t>
            </w:r>
          </w:p>
          <w:p w:rsidR="003027D9" w:rsidRPr="006C1A5E" w:rsidRDefault="003027D9" w:rsidP="006C1A5E">
            <w:pPr>
              <w:spacing w:after="0" w:line="240" w:lineRule="auto"/>
              <w:jc w:val="both"/>
              <w:rPr>
                <w:rFonts w:ascii="Times New Roman" w:hAnsi="Times New Roman"/>
                <w:sz w:val="24"/>
                <w:szCs w:val="24"/>
              </w:rPr>
            </w:pPr>
            <w:r w:rsidRPr="006C1A5E">
              <w:rPr>
                <w:rFonts w:ascii="Times New Roman" w:hAnsi="Times New Roman"/>
                <w:sz w:val="24"/>
                <w:szCs w:val="24"/>
              </w:rPr>
              <w:t>- познакомить с ударением;</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hAnsi="Times New Roman"/>
                <w:sz w:val="24"/>
                <w:szCs w:val="24"/>
              </w:rPr>
              <w:t>- упражнять в умении производить анализ и синтез предложений по слова</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567"/>
              <w:jc w:val="center"/>
              <w:rPr>
                <w:rFonts w:ascii="Times New Roman" w:eastAsia="Batang" w:hAnsi="Times New Roman"/>
                <w:sz w:val="24"/>
                <w:szCs w:val="24"/>
                <w:lang w:eastAsia="ko-KR"/>
              </w:rPr>
            </w:pPr>
            <w:r w:rsidRPr="006C1A5E">
              <w:rPr>
                <w:rFonts w:ascii="Times New Roman" w:eastAsia="Times New Roman" w:hAnsi="Times New Roman"/>
                <w:b/>
                <w:sz w:val="24"/>
                <w:szCs w:val="24"/>
              </w:rPr>
              <w:t>Художественно-эстетическое развитие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sz w:val="24"/>
                <w:szCs w:val="24"/>
              </w:rPr>
            </w:pPr>
            <w:r w:rsidRPr="006C1A5E">
              <w:rPr>
                <w:rFonts w:ascii="Times New Roman" w:eastAsia="Times New Roman" w:hAnsi="Times New Roman"/>
                <w:b/>
                <w:i/>
                <w:sz w:val="24"/>
                <w:szCs w:val="24"/>
              </w:rPr>
              <w:t>Развитие предпосылок ценностно-смыслового восприятия и понимания произведений искусства (словесного, музыкального, изобразительного) и мира природы</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rPr>
              <w:t xml:space="preserve">- содействовать накоплению детьми опыта восприятия высокохудожественных произведений искусства;  </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воспитывать у детей уважение к искусству как ценному общественно признанному делу;</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i/>
                <w:sz w:val="24"/>
                <w:szCs w:val="24"/>
              </w:rPr>
              <w:t xml:space="preserve">- </w:t>
            </w:r>
            <w:r w:rsidRPr="006C1A5E">
              <w:rPr>
                <w:rFonts w:ascii="Times New Roman" w:eastAsia="Times New Roman" w:hAnsi="Times New Roman"/>
                <w:sz w:val="24"/>
                <w:szCs w:val="24"/>
              </w:rPr>
              <w:t>добиваться взаимосвязи эмоционального, интеллектуального компонента восприятия детьми произведений искусства, опираясь как на их чувственное восприятие, так и на мышление.</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Становление эстетического отношения к окружающему миру</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вызывать интерес к произведениям искусства, предметному миру и природе;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развивать способность наслаждаться многообразием форм, красок, запахов и звуков природы, отдельных ее состояний и стихий (ветра, дождя, снегопада, водопада);</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вырабатывать потребность в постоянном общении с произведениями искусства;</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i/>
                <w:sz w:val="24"/>
                <w:szCs w:val="24"/>
              </w:rPr>
              <w:t>-</w:t>
            </w:r>
            <w:r w:rsidRPr="006C1A5E">
              <w:rPr>
                <w:rFonts w:ascii="Times New Roman" w:eastAsia="Times New Roman" w:hAnsi="Times New Roman"/>
                <w:sz w:val="24"/>
                <w:szCs w:val="24"/>
                <w:lang w:eastAsia="ru-RU"/>
              </w:rPr>
              <w:t xml:space="preserve"> развивать представление о разнообразии цветов и оттенков, звуков, красоты, пластики движений, выразительности слова;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развивать воображение, образное мышление, эстетический вкус при восприятии произведений искусства и природы.</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Формирование элементарных представлений о видах искусства</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Style w:val="afb"/>
                <w:rFonts w:ascii="Times New Roman" w:hAnsi="Times New Roman"/>
                <w:b w:val="0"/>
                <w:sz w:val="24"/>
                <w:szCs w:val="24"/>
              </w:rPr>
            </w:pPr>
            <w:r w:rsidRPr="006C1A5E">
              <w:rPr>
                <w:rFonts w:ascii="Times New Roman" w:eastAsia="Times New Roman" w:hAnsi="Times New Roman"/>
                <w:sz w:val="24"/>
                <w:szCs w:val="24"/>
              </w:rPr>
              <w:t xml:space="preserve">- формировать элементарные представления о видах искусства: </w:t>
            </w:r>
            <w:r w:rsidRPr="006C1A5E">
              <w:rPr>
                <w:rStyle w:val="afb"/>
                <w:rFonts w:ascii="Times New Roman" w:hAnsi="Times New Roman"/>
                <w:b w:val="0"/>
                <w:sz w:val="24"/>
                <w:szCs w:val="24"/>
              </w:rPr>
              <w:t>архитектуре,</w:t>
            </w:r>
            <w:r w:rsidR="00A17873">
              <w:rPr>
                <w:rStyle w:val="afb"/>
                <w:rFonts w:ascii="Times New Roman" w:hAnsi="Times New Roman"/>
                <w:b w:val="0"/>
                <w:sz w:val="24"/>
                <w:szCs w:val="24"/>
              </w:rPr>
              <w:t xml:space="preserve"> </w:t>
            </w:r>
            <w:r w:rsidRPr="006C1A5E">
              <w:rPr>
                <w:rStyle w:val="afb"/>
                <w:rFonts w:ascii="Times New Roman" w:hAnsi="Times New Roman"/>
                <w:b w:val="0"/>
                <w:sz w:val="24"/>
                <w:szCs w:val="24"/>
              </w:rPr>
              <w:t>изобразительном искусстве</w:t>
            </w:r>
            <w:r w:rsidRPr="006C1A5E">
              <w:rPr>
                <w:rFonts w:ascii="Times New Roman" w:hAnsi="Times New Roman"/>
                <w:b/>
                <w:sz w:val="24"/>
                <w:szCs w:val="24"/>
              </w:rPr>
              <w:t xml:space="preserve"> (</w:t>
            </w:r>
            <w:r w:rsidRPr="006C1A5E">
              <w:rPr>
                <w:rStyle w:val="afb"/>
                <w:rFonts w:ascii="Times New Roman" w:hAnsi="Times New Roman"/>
                <w:b w:val="0"/>
                <w:sz w:val="24"/>
                <w:szCs w:val="24"/>
              </w:rPr>
              <w:t>графика</w:t>
            </w:r>
            <w:r w:rsidR="00A17873">
              <w:rPr>
                <w:rStyle w:val="afb"/>
                <w:rFonts w:ascii="Times New Roman" w:hAnsi="Times New Roman"/>
                <w:b w:val="0"/>
                <w:sz w:val="24"/>
                <w:szCs w:val="24"/>
              </w:rPr>
              <w:t xml:space="preserve"> </w:t>
            </w:r>
            <w:r w:rsidRPr="006C1A5E">
              <w:rPr>
                <w:rStyle w:val="afb"/>
                <w:rFonts w:ascii="Times New Roman" w:hAnsi="Times New Roman"/>
                <w:b w:val="0"/>
                <w:sz w:val="24"/>
                <w:szCs w:val="24"/>
              </w:rPr>
              <w:t>живопись</w:t>
            </w:r>
            <w:r w:rsidR="00A17873">
              <w:rPr>
                <w:rStyle w:val="afb"/>
                <w:rFonts w:ascii="Times New Roman" w:hAnsi="Times New Roman"/>
                <w:b w:val="0"/>
                <w:sz w:val="24"/>
                <w:szCs w:val="24"/>
              </w:rPr>
              <w:t xml:space="preserve"> </w:t>
            </w:r>
            <w:r w:rsidRPr="006C1A5E">
              <w:rPr>
                <w:rStyle w:val="afb"/>
                <w:rFonts w:ascii="Times New Roman" w:hAnsi="Times New Roman"/>
                <w:b w:val="0"/>
                <w:sz w:val="24"/>
                <w:szCs w:val="24"/>
              </w:rPr>
              <w:t>скульптура), декоративно-прикладном искусстве,</w:t>
            </w:r>
            <w:r w:rsidR="00A17873">
              <w:rPr>
                <w:rStyle w:val="afb"/>
                <w:rFonts w:ascii="Times New Roman" w:hAnsi="Times New Roman"/>
                <w:b w:val="0"/>
                <w:sz w:val="24"/>
                <w:szCs w:val="24"/>
              </w:rPr>
              <w:t xml:space="preserve"> </w:t>
            </w:r>
            <w:r w:rsidRPr="006C1A5E">
              <w:rPr>
                <w:rFonts w:ascii="Times New Roman" w:hAnsi="Times New Roman"/>
                <w:sz w:val="24"/>
                <w:szCs w:val="24"/>
              </w:rPr>
              <w:t>литературе (</w:t>
            </w:r>
            <w:r w:rsidRPr="006C1A5E">
              <w:rPr>
                <w:rStyle w:val="afc"/>
                <w:rFonts w:ascii="Times New Roman" w:hAnsi="Times New Roman"/>
                <w:i w:val="0"/>
                <w:sz w:val="24"/>
                <w:szCs w:val="24"/>
              </w:rPr>
              <w:t>лирика,</w:t>
            </w:r>
            <w:r w:rsidR="00A17873">
              <w:rPr>
                <w:rStyle w:val="afc"/>
                <w:rFonts w:ascii="Times New Roman" w:hAnsi="Times New Roman"/>
                <w:i w:val="0"/>
                <w:sz w:val="24"/>
                <w:szCs w:val="24"/>
              </w:rPr>
              <w:t xml:space="preserve"> </w:t>
            </w:r>
            <w:r w:rsidRPr="006C1A5E">
              <w:rPr>
                <w:rStyle w:val="afc"/>
                <w:rFonts w:ascii="Times New Roman" w:hAnsi="Times New Roman"/>
                <w:i w:val="0"/>
                <w:sz w:val="24"/>
                <w:szCs w:val="24"/>
              </w:rPr>
              <w:t>рассказ), фольклоре (</w:t>
            </w:r>
            <w:hyperlink r:id="rId10" w:tooltip="Сказка" w:history="1">
              <w:r w:rsidRPr="00CB1F65">
                <w:rPr>
                  <w:rStyle w:val="afd"/>
                  <w:rFonts w:ascii="Times New Roman" w:hAnsi="Times New Roman"/>
                  <w:color w:val="000000" w:themeColor="text1"/>
                  <w:sz w:val="24"/>
                  <w:szCs w:val="24"/>
                  <w:u w:val="none"/>
                </w:rPr>
                <w:t>сказки</w:t>
              </w:r>
            </w:hyperlink>
            <w:r w:rsidRPr="00CB1F65">
              <w:rPr>
                <w:rFonts w:ascii="Times New Roman" w:hAnsi="Times New Roman"/>
                <w:color w:val="000000" w:themeColor="text1"/>
                <w:sz w:val="24"/>
                <w:szCs w:val="24"/>
              </w:rPr>
              <w:t xml:space="preserve">, </w:t>
            </w:r>
            <w:proofErr w:type="spellStart"/>
            <w:r w:rsidRPr="006C1A5E">
              <w:rPr>
                <w:rFonts w:ascii="Times New Roman" w:hAnsi="Times New Roman"/>
                <w:sz w:val="24"/>
                <w:szCs w:val="24"/>
              </w:rPr>
              <w:t>потешки</w:t>
            </w:r>
            <w:proofErr w:type="spellEnd"/>
            <w:r w:rsidRPr="006C1A5E">
              <w:rPr>
                <w:rFonts w:ascii="Times New Roman" w:hAnsi="Times New Roman"/>
                <w:sz w:val="24"/>
                <w:szCs w:val="24"/>
              </w:rPr>
              <w:t xml:space="preserve"> и др.)</w:t>
            </w:r>
            <w:proofErr w:type="gramStart"/>
            <w:r w:rsidRPr="006C1A5E">
              <w:rPr>
                <w:rFonts w:ascii="Times New Roman" w:hAnsi="Times New Roman"/>
                <w:sz w:val="24"/>
                <w:szCs w:val="24"/>
              </w:rPr>
              <w:t>,</w:t>
            </w:r>
            <w:r w:rsidRPr="006C1A5E">
              <w:rPr>
                <w:rStyle w:val="afc"/>
                <w:rFonts w:ascii="Times New Roman" w:hAnsi="Times New Roman"/>
                <w:i w:val="0"/>
                <w:sz w:val="24"/>
                <w:szCs w:val="24"/>
              </w:rPr>
              <w:t>м</w:t>
            </w:r>
            <w:proofErr w:type="gramEnd"/>
            <w:r w:rsidRPr="006C1A5E">
              <w:rPr>
                <w:rStyle w:val="afc"/>
                <w:rFonts w:ascii="Times New Roman" w:hAnsi="Times New Roman"/>
                <w:i w:val="0"/>
                <w:sz w:val="24"/>
                <w:szCs w:val="24"/>
              </w:rPr>
              <w:t>узыкальном искусстве (</w:t>
            </w:r>
            <w:r w:rsidRPr="006C1A5E">
              <w:rPr>
                <w:rFonts w:ascii="Times New Roman" w:hAnsi="Times New Roman"/>
                <w:sz w:val="24"/>
                <w:szCs w:val="24"/>
              </w:rPr>
              <w:t>песня, танец, марш)</w:t>
            </w:r>
            <w:r w:rsidRPr="006C1A5E">
              <w:rPr>
                <w:rStyle w:val="afb"/>
                <w:rFonts w:ascii="Times New Roman" w:hAnsi="Times New Roman"/>
                <w:b w:val="0"/>
                <w:sz w:val="24"/>
                <w:szCs w:val="24"/>
              </w:rPr>
              <w:t>театральном, фото - и киноискусстве, дизайне;</w:t>
            </w:r>
          </w:p>
          <w:p w:rsidR="003027D9" w:rsidRPr="006C1A5E" w:rsidRDefault="003027D9" w:rsidP="006C1A5E">
            <w:pPr>
              <w:spacing w:after="0" w:line="240" w:lineRule="auto"/>
              <w:jc w:val="both"/>
              <w:rPr>
                <w:rStyle w:val="afb"/>
                <w:rFonts w:ascii="Times New Roman" w:hAnsi="Times New Roman"/>
                <w:b w:val="0"/>
                <w:sz w:val="24"/>
                <w:szCs w:val="24"/>
              </w:rPr>
            </w:pPr>
            <w:r w:rsidRPr="006C1A5E">
              <w:rPr>
                <w:rStyle w:val="afb"/>
                <w:rFonts w:ascii="Times New Roman" w:hAnsi="Times New Roman"/>
                <w:b w:val="0"/>
                <w:sz w:val="24"/>
                <w:szCs w:val="24"/>
              </w:rPr>
              <w:t>- знакомить детей с национальными фольклорными произведениями, произведениями писателей-носителей национального языка или писателей – жителей конкретного региона;</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развивать способность наслаждаться многообразием форм, красок, звуков, красотой движений,</w:t>
            </w:r>
            <w:r w:rsidRPr="006C1A5E">
              <w:rPr>
                <w:rFonts w:ascii="Times New Roman" w:eastAsia="Times New Roman" w:hAnsi="Times New Roman"/>
                <w:sz w:val="24"/>
                <w:szCs w:val="24"/>
                <w:lang w:eastAsia="ru-RU"/>
              </w:rPr>
              <w:t xml:space="preserve"> образностью и богатством русского, татарского, родного языка.</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lastRenderedPageBreak/>
              <w:t>Стимулирование сопереживания персонажам художественных произведений</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содействовать накоплению опыта восприятия произведений искусства и эмоциональной отзывчивости на них;</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развитие основ художественного вкуса;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xml:space="preserve">- помогать детям с помощью произведений искусства почувствовать восхищение силой человеческого духа, героизмом, отношением к родителям, природе и др.;  </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побуждать высказывать свои предпочтения и давать эстетическую оценку произведениям искусства.</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sz w:val="24"/>
                <w:szCs w:val="24"/>
              </w:rPr>
            </w:pPr>
            <w:r w:rsidRPr="006C1A5E">
              <w:rPr>
                <w:rFonts w:ascii="Times New Roman" w:eastAsia="Times New Roman" w:hAnsi="Times New Roman"/>
                <w:b/>
                <w:i/>
                <w:sz w:val="24"/>
                <w:szCs w:val="24"/>
              </w:rPr>
              <w:t>Реализация самостоятельной творческой деятельности детей (изобразительной, конструктивно-модельной, музыкальной, и др.)</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обращать внимание на средства выразительности, с помощью которых деятели искусства передают состояние природы, характер и настроение своих героев;</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поддерживать стремление детей к творчеству;</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содействовать формированию у детей практических навыков в художественно-</w:t>
            </w:r>
            <w:proofErr w:type="gramStart"/>
            <w:r w:rsidRPr="006C1A5E">
              <w:rPr>
                <w:rFonts w:ascii="Times New Roman" w:eastAsia="Times New Roman" w:hAnsi="Times New Roman"/>
                <w:sz w:val="24"/>
                <w:szCs w:val="24"/>
                <w:lang w:eastAsia="ru-RU"/>
              </w:rPr>
              <w:t>эстетических видах</w:t>
            </w:r>
            <w:proofErr w:type="gramEnd"/>
            <w:r w:rsidRPr="006C1A5E">
              <w:rPr>
                <w:rFonts w:ascii="Times New Roman" w:eastAsia="Times New Roman" w:hAnsi="Times New Roman"/>
                <w:sz w:val="24"/>
                <w:szCs w:val="24"/>
                <w:lang w:eastAsia="ru-RU"/>
              </w:rPr>
              <w:t xml:space="preserve"> деятельности;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обогащать и расширять художественный опыт детей, поддерживать и направлять эмоционально-эстетическую трактовку образов;</w:t>
            </w:r>
          </w:p>
          <w:p w:rsidR="003027D9" w:rsidRPr="006C1A5E" w:rsidRDefault="003027D9" w:rsidP="006C1A5E">
            <w:pPr>
              <w:autoSpaceDE w:val="0"/>
              <w:autoSpaceDN w:val="0"/>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развивать способность к импровизациям в различных видах искусства; </w:t>
            </w:r>
          </w:p>
          <w:p w:rsidR="003027D9" w:rsidRPr="006C1A5E" w:rsidRDefault="003027D9" w:rsidP="006C1A5E">
            <w:pPr>
              <w:autoSpaceDE w:val="0"/>
              <w:autoSpaceDN w:val="0"/>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учить добиваться выразительной передачи образа через форму, строение, пропорции, детали, звуки, движения, жесты, мимику и др.</w:t>
            </w:r>
          </w:p>
        </w:tc>
      </w:tr>
      <w:tr w:rsidR="003027D9" w:rsidRPr="006C1A5E" w:rsidTr="003027D9">
        <w:tc>
          <w:tcPr>
            <w:tcW w:w="9606" w:type="dxa"/>
            <w:gridSpan w:val="2"/>
            <w:shd w:val="clear" w:color="auto" w:fill="auto"/>
          </w:tcPr>
          <w:p w:rsidR="003027D9" w:rsidRPr="006C1A5E" w:rsidRDefault="003027D9" w:rsidP="006C1A5E">
            <w:pPr>
              <w:spacing w:after="0" w:line="240" w:lineRule="auto"/>
              <w:ind w:firstLine="709"/>
              <w:jc w:val="center"/>
              <w:rPr>
                <w:rFonts w:ascii="Times New Roman" w:eastAsia="Batang" w:hAnsi="Times New Roman"/>
                <w:sz w:val="24"/>
                <w:szCs w:val="24"/>
                <w:lang w:eastAsia="ko-KR"/>
              </w:rPr>
            </w:pPr>
            <w:r w:rsidRPr="006C1A5E">
              <w:rPr>
                <w:rFonts w:ascii="Times New Roman" w:eastAsia="Times New Roman" w:hAnsi="Times New Roman"/>
                <w:b/>
                <w:sz w:val="24"/>
                <w:szCs w:val="24"/>
              </w:rPr>
              <w:t>Физическое развитие</w:t>
            </w:r>
          </w:p>
        </w:tc>
      </w:tr>
      <w:tr w:rsidR="003027D9" w:rsidRPr="006C1A5E" w:rsidTr="003027D9">
        <w:tc>
          <w:tcPr>
            <w:tcW w:w="3652" w:type="dxa"/>
            <w:shd w:val="clear" w:color="auto" w:fill="auto"/>
          </w:tcPr>
          <w:p w:rsidR="003027D9" w:rsidRPr="006C1A5E" w:rsidRDefault="00A17873" w:rsidP="006C1A5E">
            <w:pPr>
              <w:spacing w:after="0" w:line="240" w:lineRule="auto"/>
              <w:jc w:val="both"/>
              <w:rPr>
                <w:rFonts w:ascii="Times New Roman" w:eastAsia="Times New Roman" w:hAnsi="Times New Roman"/>
                <w:b/>
                <w:sz w:val="24"/>
                <w:szCs w:val="24"/>
              </w:rPr>
            </w:pPr>
            <w:r>
              <w:rPr>
                <w:rFonts w:ascii="Times New Roman" w:eastAsia="Times New Roman" w:hAnsi="Times New Roman"/>
                <w:b/>
                <w:i/>
                <w:sz w:val="24"/>
                <w:szCs w:val="24"/>
              </w:rPr>
              <w:t>П</w:t>
            </w:r>
            <w:r w:rsidR="003027D9" w:rsidRPr="006C1A5E">
              <w:rPr>
                <w:rFonts w:ascii="Times New Roman" w:eastAsia="Times New Roman" w:hAnsi="Times New Roman"/>
                <w:b/>
                <w:i/>
                <w:sz w:val="24"/>
                <w:szCs w:val="24"/>
              </w:rPr>
              <w:t xml:space="preserve">риобретение опыта в следующих видах поведения детей: двигательном, в том </w:t>
            </w:r>
            <w:proofErr w:type="gramStart"/>
            <w:r w:rsidR="003027D9" w:rsidRPr="006C1A5E">
              <w:rPr>
                <w:rFonts w:ascii="Times New Roman" w:eastAsia="Times New Roman" w:hAnsi="Times New Roman"/>
                <w:b/>
                <w:i/>
                <w:sz w:val="24"/>
                <w:szCs w:val="24"/>
              </w:rPr>
              <w:t>числе</w:t>
            </w:r>
            <w:proofErr w:type="gramEnd"/>
            <w:r w:rsidR="003027D9" w:rsidRPr="006C1A5E">
              <w:rPr>
                <w:rFonts w:ascii="Times New Roman" w:eastAsia="Times New Roman" w:hAnsi="Times New Roman"/>
                <w:b/>
                <w:i/>
                <w:sz w:val="24"/>
                <w:szCs w:val="24"/>
              </w:rPr>
              <w:t xml:space="preserve"> связанном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удовлетворять потребность детей в движении;</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повышать устойчивость организма к воздействию различных неблагоприятных факторов;</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расширять у детей представления и знания о различных видах физических упражнений спортивного характера;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xml:space="preserve">- целенаправленно развивать физические качества (скоростные, </w:t>
            </w:r>
            <w:proofErr w:type="spellStart"/>
            <w:r w:rsidRPr="006C1A5E">
              <w:rPr>
                <w:rFonts w:ascii="Times New Roman" w:eastAsia="Times New Roman" w:hAnsi="Times New Roman"/>
                <w:sz w:val="24"/>
                <w:szCs w:val="24"/>
              </w:rPr>
              <w:t>скоростно</w:t>
            </w:r>
            <w:proofErr w:type="spellEnd"/>
            <w:r w:rsidRPr="006C1A5E">
              <w:rPr>
                <w:rFonts w:ascii="Times New Roman" w:eastAsia="Times New Roman" w:hAnsi="Times New Roman"/>
                <w:sz w:val="24"/>
                <w:szCs w:val="24"/>
              </w:rPr>
              <w:t xml:space="preserve"> - силовые, силу, гибкость, ловкость и выносливость);</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развивать координацию движений, чувства равновесия, ориентировку в пространстве, скоростную реакцию, силу и гибкость;</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обеспечивать тренировку мелкой мускулатуры тонких движения рук через специально подобранные комплексы физических упражнений и игр с учетом возрастных и индивидуальных особенностей ребенка;</w:t>
            </w:r>
          </w:p>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развивать у детей возможность самостоятельного выполнения детьми всех гигиенических процедур и навыков самообслуживания;</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rPr>
              <w:t>- формировать у детей потребность в регулярных занятиях физической культуры.</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proofErr w:type="spellStart"/>
            <w:r w:rsidRPr="006C1A5E">
              <w:rPr>
                <w:rFonts w:ascii="Times New Roman" w:eastAsia="Times New Roman" w:hAnsi="Times New Roman"/>
                <w:b/>
                <w:i/>
                <w:sz w:val="24"/>
                <w:szCs w:val="24"/>
              </w:rPr>
              <w:t>Ввыполнение</w:t>
            </w:r>
            <w:proofErr w:type="spellEnd"/>
            <w:r w:rsidRPr="006C1A5E">
              <w:rPr>
                <w:rFonts w:ascii="Times New Roman" w:eastAsia="Times New Roman" w:hAnsi="Times New Roman"/>
                <w:b/>
                <w:i/>
                <w:sz w:val="24"/>
                <w:szCs w:val="24"/>
              </w:rPr>
              <w:t xml:space="preserve"> основных движений (ходьба, бег, мягкие прыжки, повороты в обе стороны)</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Развивать основные движения во время игровой активности детей:</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Ходьба (</w:t>
            </w:r>
            <w:proofErr w:type="spellStart"/>
            <w:r w:rsidRPr="006C1A5E">
              <w:rPr>
                <w:rFonts w:ascii="Times New Roman" w:eastAsia="Times New Roman" w:hAnsi="Times New Roman"/>
                <w:sz w:val="24"/>
                <w:szCs w:val="24"/>
                <w:lang w:eastAsia="ru-RU"/>
              </w:rPr>
              <w:t>скрестным</w:t>
            </w:r>
            <w:proofErr w:type="spellEnd"/>
            <w:r w:rsidRPr="006C1A5E">
              <w:rPr>
                <w:rFonts w:ascii="Times New Roman" w:eastAsia="Times New Roman" w:hAnsi="Times New Roman"/>
                <w:sz w:val="24"/>
                <w:szCs w:val="24"/>
                <w:lang w:eastAsia="ru-RU"/>
              </w:rPr>
              <w:t xml:space="preserve"> шагом, выпадами, в приседе, спиной вперед; с закрытыми глазами (4 – </w:t>
            </w:r>
            <w:smartTag w:uri="urn:schemas-microsoft-com:office:smarttags" w:element="metricconverter">
              <w:smartTagPr>
                <w:attr w:name="ProductID" w:val="6 м"/>
              </w:smartTagPr>
              <w:r w:rsidRPr="006C1A5E">
                <w:rPr>
                  <w:rFonts w:ascii="Times New Roman" w:eastAsia="Times New Roman" w:hAnsi="Times New Roman"/>
                  <w:sz w:val="24"/>
                  <w:szCs w:val="24"/>
                  <w:lang w:eastAsia="ru-RU"/>
                </w:rPr>
                <w:t>6 м</w:t>
              </w:r>
            </w:smartTag>
            <w:r w:rsidRPr="006C1A5E">
              <w:rPr>
                <w:rFonts w:ascii="Times New Roman" w:eastAsia="Times New Roman" w:hAnsi="Times New Roman"/>
                <w:sz w:val="24"/>
                <w:szCs w:val="24"/>
                <w:lang w:eastAsia="ru-RU"/>
              </w:rPr>
              <w:t xml:space="preserve">); по узкой рейке гимнастической скамейки прямо и боком; в </w:t>
            </w:r>
            <w:r w:rsidRPr="006C1A5E">
              <w:rPr>
                <w:rFonts w:ascii="Times New Roman" w:eastAsia="Times New Roman" w:hAnsi="Times New Roman"/>
                <w:sz w:val="24"/>
                <w:szCs w:val="24"/>
                <w:lang w:eastAsia="ru-RU"/>
              </w:rPr>
              <w:lastRenderedPageBreak/>
              <w:t xml:space="preserve">разных построениях; совершая различные движения руками).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Бег (из разных стартовых положений (сидя, сидя по-турецки; сидя спиной по направлению движения и т.п.), спиной вперед, сохраняя направление и равновесие; по уменьшенной, приподнятой, наклонной поверхности; пробежки под вращающейся скакалкой по одному и парами.</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Прыжки (подпрыгивания на месте разными способами – с поворотами кругом, смещая ноги вправо-влево; в сочетании с различными положениями и движениями рук; прыжки сериями по 30 – 40 прыжков (2 – 3 раза), на двух и на одной ноге, с продвижением вперед (</w:t>
            </w:r>
            <w:proofErr w:type="spellStart"/>
            <w:r w:rsidRPr="006C1A5E">
              <w:rPr>
                <w:rFonts w:ascii="Times New Roman" w:eastAsia="Times New Roman" w:hAnsi="Times New Roman"/>
                <w:sz w:val="24"/>
                <w:szCs w:val="24"/>
                <w:lang w:eastAsia="ru-RU"/>
              </w:rPr>
              <w:t>многоскоки</w:t>
            </w:r>
            <w:proofErr w:type="spellEnd"/>
            <w:r w:rsidRPr="006C1A5E">
              <w:rPr>
                <w:rFonts w:ascii="Times New Roman" w:eastAsia="Times New Roman" w:hAnsi="Times New Roman"/>
                <w:sz w:val="24"/>
                <w:szCs w:val="24"/>
                <w:lang w:eastAsia="ru-RU"/>
              </w:rPr>
              <w:t>); через линии, веревку, невысокие предметы; вверх из глубоко приседа; боком с опорой руками на предмет; через длинную вращающуюся скакалку; через большой обруч, как через скакалку; прыжковые упражнения, сидя на больших гимнастических мячах (</w:t>
            </w:r>
            <w:proofErr w:type="spellStart"/>
            <w:r w:rsidRPr="006C1A5E">
              <w:rPr>
                <w:rFonts w:ascii="Times New Roman" w:eastAsia="Times New Roman" w:hAnsi="Times New Roman"/>
                <w:sz w:val="24"/>
                <w:szCs w:val="24"/>
                <w:lang w:eastAsia="ru-RU"/>
              </w:rPr>
              <w:t>гимниках</w:t>
            </w:r>
            <w:proofErr w:type="spellEnd"/>
            <w:r w:rsidRPr="006C1A5E">
              <w:rPr>
                <w:rFonts w:ascii="Times New Roman" w:eastAsia="Times New Roman" w:hAnsi="Times New Roman"/>
                <w:sz w:val="24"/>
                <w:szCs w:val="24"/>
                <w:lang w:eastAsia="ru-RU"/>
              </w:rPr>
              <w:t>): повороты вокруг себя,  поочередный подъем ног, постановка стоп на мяч  и т.д.).</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Бросание, ловля, метание (бросание мяча вверх, о землю и ловля его одной и двумя руками, то же с хлопками, поворотами и другими заданиями; то же из одной руки в другую, с отскоком от пола; перебрасывание мяча друг другу из разных исходных положений (снизу из-за головы, сидя по-турецки, стоя на коленях и т.п.); через сетку; перекидывание набивных мячей весом </w:t>
            </w:r>
            <w:smartTag w:uri="urn:schemas-microsoft-com:office:smarttags" w:element="metricconverter">
              <w:smartTagPr>
                <w:attr w:name="ProductID" w:val="1 кг"/>
              </w:smartTagPr>
              <w:r w:rsidRPr="006C1A5E">
                <w:rPr>
                  <w:rFonts w:ascii="Times New Roman" w:eastAsia="Times New Roman" w:hAnsi="Times New Roman"/>
                  <w:sz w:val="24"/>
                  <w:szCs w:val="24"/>
                  <w:lang w:eastAsia="ru-RU"/>
                </w:rPr>
                <w:t>1 кг</w:t>
              </w:r>
            </w:smartTag>
            <w:r w:rsidRPr="006C1A5E">
              <w:rPr>
                <w:rFonts w:ascii="Times New Roman" w:eastAsia="Times New Roman" w:hAnsi="Times New Roman"/>
                <w:sz w:val="24"/>
                <w:szCs w:val="24"/>
                <w:lang w:eastAsia="ru-RU"/>
              </w:rPr>
              <w:t xml:space="preserve">; отбивание мяча об пол, о землю с продвижением вперед (не менее 6 раз); метание мяча (мешочка с песком) в горизонтальную и вертикальную цели с расстояния 4 – </w:t>
            </w:r>
            <w:smartTag w:uri="urn:schemas-microsoft-com:office:smarttags" w:element="metricconverter">
              <w:smartTagPr>
                <w:attr w:name="ProductID" w:val="5 м"/>
              </w:smartTagPr>
              <w:r w:rsidRPr="006C1A5E">
                <w:rPr>
                  <w:rFonts w:ascii="Times New Roman" w:eastAsia="Times New Roman" w:hAnsi="Times New Roman"/>
                  <w:sz w:val="24"/>
                  <w:szCs w:val="24"/>
                  <w:lang w:eastAsia="ru-RU"/>
                </w:rPr>
                <w:t>5 м</w:t>
              </w:r>
            </w:smartTag>
            <w:r w:rsidRPr="006C1A5E">
              <w:rPr>
                <w:rFonts w:ascii="Times New Roman" w:eastAsia="Times New Roman" w:hAnsi="Times New Roman"/>
                <w:sz w:val="24"/>
                <w:szCs w:val="24"/>
                <w:lang w:eastAsia="ru-RU"/>
              </w:rPr>
              <w:t xml:space="preserve">, в движущуюся цель, вдаль метание вдаль ведущей рукой на 5 – </w:t>
            </w:r>
            <w:smartTag w:uri="urn:schemas-microsoft-com:office:smarttags" w:element="metricconverter">
              <w:smartTagPr>
                <w:attr w:name="ProductID" w:val="8 м"/>
              </w:smartTagPr>
              <w:r w:rsidRPr="006C1A5E">
                <w:rPr>
                  <w:rFonts w:ascii="Times New Roman" w:eastAsia="Times New Roman" w:hAnsi="Times New Roman"/>
                  <w:sz w:val="24"/>
                  <w:szCs w:val="24"/>
                  <w:lang w:eastAsia="ru-RU"/>
                </w:rPr>
                <w:t>8 м</w:t>
              </w:r>
            </w:smartTag>
            <w:r w:rsidRPr="006C1A5E">
              <w:rPr>
                <w:rFonts w:ascii="Times New Roman" w:eastAsia="Times New Roman" w:hAnsi="Times New Roman"/>
                <w:sz w:val="24"/>
                <w:szCs w:val="24"/>
                <w:lang w:eastAsia="ru-RU"/>
              </w:rPr>
              <w:t>.</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xml:space="preserve">- Ползание, лазанье (ползание на животе, спине по гимнастической скамейке, подтягиваясь руками и отталкиваясь ногами; по бревну; лазание по гимнастической стенке, лестнице, меняя темп, используя одноименный и разноименный способы лазания; передвижение с пролета на пролет гимнастической стенки по диагонали; лазание по веревочной лестнице, </w:t>
            </w:r>
            <w:proofErr w:type="spellStart"/>
            <w:r w:rsidRPr="006C1A5E">
              <w:rPr>
                <w:rFonts w:ascii="Times New Roman" w:eastAsia="Times New Roman" w:hAnsi="Times New Roman"/>
                <w:sz w:val="24"/>
                <w:szCs w:val="24"/>
                <w:lang w:eastAsia="ru-RU"/>
              </w:rPr>
              <w:t>скалодрому</w:t>
            </w:r>
            <w:proofErr w:type="spellEnd"/>
            <w:r w:rsidRPr="006C1A5E">
              <w:rPr>
                <w:rFonts w:ascii="Times New Roman" w:eastAsia="Times New Roman" w:hAnsi="Times New Roman"/>
                <w:sz w:val="24"/>
                <w:szCs w:val="24"/>
                <w:lang w:eastAsia="ru-RU"/>
              </w:rPr>
              <w:t>).</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bCs/>
                <w:sz w:val="24"/>
                <w:szCs w:val="24"/>
                <w:lang w:eastAsia="ru-RU"/>
              </w:rPr>
              <w:t xml:space="preserve">- Упражнения для мышц головы и шеи (плавно выполнять движения головой, рисуя в воздухе цифры от 1 до 10; при приседании и ходьбе удерживать на голове разнообразные  предметы (расстояние 6 – </w:t>
            </w:r>
            <w:smartTag w:uri="urn:schemas-microsoft-com:office:smarttags" w:element="metricconverter">
              <w:smartTagPr>
                <w:attr w:name="ProductID" w:val="10 м"/>
              </w:smartTagPr>
              <w:r w:rsidRPr="006C1A5E">
                <w:rPr>
                  <w:rFonts w:ascii="Times New Roman" w:eastAsia="Times New Roman" w:hAnsi="Times New Roman"/>
                  <w:bCs/>
                  <w:sz w:val="24"/>
                  <w:szCs w:val="24"/>
                  <w:lang w:eastAsia="ru-RU"/>
                </w:rPr>
                <w:t>10 м</w:t>
              </w:r>
            </w:smartTag>
            <w:r w:rsidRPr="006C1A5E">
              <w:rPr>
                <w:rFonts w:ascii="Times New Roman" w:eastAsia="Times New Roman" w:hAnsi="Times New Roman"/>
                <w:bCs/>
                <w:sz w:val="24"/>
                <w:szCs w:val="24"/>
                <w:lang w:eastAsia="ru-RU"/>
              </w:rPr>
              <w:t>).</w:t>
            </w:r>
          </w:p>
          <w:p w:rsidR="003027D9" w:rsidRPr="006C1A5E" w:rsidRDefault="003027D9" w:rsidP="006C1A5E">
            <w:pPr>
              <w:spacing w:after="0" w:line="240" w:lineRule="auto"/>
              <w:jc w:val="both"/>
              <w:rPr>
                <w:rFonts w:ascii="Times New Roman" w:eastAsia="Times New Roman" w:hAnsi="Times New Roman"/>
                <w:bCs/>
                <w:sz w:val="24"/>
                <w:szCs w:val="24"/>
                <w:lang w:eastAsia="ru-RU"/>
              </w:rPr>
            </w:pPr>
            <w:r w:rsidRPr="006C1A5E">
              <w:rPr>
                <w:rFonts w:ascii="Times New Roman" w:eastAsia="Times New Roman" w:hAnsi="Times New Roman"/>
                <w:bCs/>
                <w:sz w:val="24"/>
                <w:szCs w:val="24"/>
                <w:lang w:eastAsia="ru-RU"/>
              </w:rPr>
              <w:t xml:space="preserve">- Упражнения для мышц рук и плечевого пояса (поднимать, разводить, сгибать, вращать, выпрямлять руки из разных исходных положений одновременно и попеременно; выполнять разнонаправленные движения; разводить и сводить пальцы рук; смыкать поочередно пальцы рук с большим пальцем руки; </w:t>
            </w:r>
            <w:r w:rsidRPr="006C1A5E">
              <w:rPr>
                <w:rFonts w:ascii="Times New Roman" w:eastAsia="Times New Roman" w:hAnsi="Times New Roman"/>
                <w:bCs/>
                <w:sz w:val="24"/>
                <w:szCs w:val="24"/>
                <w:lang w:eastAsia="ru-RU"/>
              </w:rPr>
              <w:lastRenderedPageBreak/>
              <w:t xml:space="preserve">вращать обруч перед собой и сбоку одной рукой на кисти и предплечье руки).   </w:t>
            </w:r>
          </w:p>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bCs/>
                <w:sz w:val="24"/>
                <w:szCs w:val="24"/>
                <w:lang w:eastAsia="ru-RU"/>
              </w:rPr>
              <w:t>- Упражнения для мышц туловища</w:t>
            </w:r>
            <w:r w:rsidRPr="006C1A5E">
              <w:rPr>
                <w:rFonts w:ascii="Times New Roman" w:eastAsia="Times New Roman" w:hAnsi="Times New Roman"/>
                <w:b/>
                <w:bCs/>
                <w:sz w:val="24"/>
                <w:szCs w:val="24"/>
                <w:lang w:eastAsia="ru-RU"/>
              </w:rPr>
              <w:t xml:space="preserve"> (</w:t>
            </w:r>
            <w:r w:rsidRPr="006C1A5E">
              <w:rPr>
                <w:rFonts w:ascii="Times New Roman" w:eastAsia="Times New Roman" w:hAnsi="Times New Roman"/>
                <w:sz w:val="24"/>
                <w:szCs w:val="24"/>
                <w:lang w:eastAsia="ru-RU"/>
              </w:rPr>
              <w:t>наклоняться вперед, в стороны, назад из различных исходных положений; сидя, руки в упоре сзади, поднять обе ноги, оттянуть носки и удерживать ноги в этом положении; лежа на спине, поднимать одновременно обе ноги, пытаясь дотянуться до лежащего за головой предмета; лежа на животе, стараться захватить руками щиколотки ног и удержаться в таком положении; лежа на животе прогибаться, приподнимая плечи над полом и разводя руки в стороны).</w:t>
            </w:r>
          </w:p>
          <w:p w:rsidR="003027D9" w:rsidRPr="006C1A5E" w:rsidRDefault="003027D9" w:rsidP="006C1A5E">
            <w:pPr>
              <w:spacing w:after="0" w:line="240" w:lineRule="auto"/>
              <w:jc w:val="both"/>
              <w:rPr>
                <w:rFonts w:ascii="Times New Roman" w:eastAsia="Times New Roman" w:hAnsi="Times New Roman"/>
                <w:b/>
                <w:bCs/>
                <w:sz w:val="24"/>
                <w:szCs w:val="24"/>
                <w:lang w:eastAsia="ru-RU"/>
              </w:rPr>
            </w:pPr>
            <w:r w:rsidRPr="006C1A5E">
              <w:rPr>
                <w:rFonts w:ascii="Times New Roman" w:eastAsia="Times New Roman" w:hAnsi="Times New Roman"/>
                <w:bCs/>
                <w:sz w:val="24"/>
                <w:szCs w:val="24"/>
                <w:lang w:eastAsia="ru-RU"/>
              </w:rPr>
              <w:t xml:space="preserve">- Упражнения для мышц </w:t>
            </w:r>
            <w:r w:rsidRPr="006C1A5E">
              <w:rPr>
                <w:rFonts w:ascii="Times New Roman" w:eastAsia="Times New Roman" w:hAnsi="Times New Roman"/>
                <w:sz w:val="24"/>
                <w:szCs w:val="24"/>
                <w:lang w:eastAsia="ru-RU"/>
              </w:rPr>
              <w:t xml:space="preserve">брюшного </w:t>
            </w:r>
            <w:r w:rsidRPr="006C1A5E">
              <w:rPr>
                <w:rFonts w:ascii="Times New Roman" w:eastAsia="Times New Roman" w:hAnsi="Times New Roman"/>
                <w:bCs/>
                <w:sz w:val="24"/>
                <w:szCs w:val="24"/>
                <w:lang w:eastAsia="ru-RU"/>
              </w:rPr>
              <w:t xml:space="preserve">пресса и ног (выставлять ногу вперед на носок </w:t>
            </w:r>
            <w:proofErr w:type="spellStart"/>
            <w:r w:rsidRPr="006C1A5E">
              <w:rPr>
                <w:rFonts w:ascii="Times New Roman" w:eastAsia="Times New Roman" w:hAnsi="Times New Roman"/>
                <w:bCs/>
                <w:sz w:val="24"/>
                <w:szCs w:val="24"/>
                <w:lang w:eastAsia="ru-RU"/>
              </w:rPr>
              <w:t>скрестно</w:t>
            </w:r>
            <w:proofErr w:type="spellEnd"/>
            <w:r w:rsidRPr="006C1A5E">
              <w:rPr>
                <w:rFonts w:ascii="Times New Roman" w:eastAsia="Times New Roman" w:hAnsi="Times New Roman"/>
                <w:bCs/>
                <w:sz w:val="24"/>
                <w:szCs w:val="24"/>
                <w:lang w:eastAsia="ru-RU"/>
              </w:rPr>
              <w:t xml:space="preserve">; на носок-на пятку с притопами; </w:t>
            </w:r>
            <w:r w:rsidRPr="006C1A5E">
              <w:rPr>
                <w:rFonts w:ascii="Times New Roman" w:eastAsia="Times New Roman" w:hAnsi="Times New Roman"/>
                <w:sz w:val="24"/>
                <w:szCs w:val="24"/>
                <w:lang w:eastAsia="ru-RU"/>
              </w:rPr>
              <w:t xml:space="preserve">переступать на месте, не отрывая носки ног от пола; </w:t>
            </w:r>
            <w:r w:rsidRPr="006C1A5E">
              <w:rPr>
                <w:rFonts w:ascii="Times New Roman" w:eastAsia="Times New Roman" w:hAnsi="Times New Roman"/>
                <w:bCs/>
                <w:sz w:val="24"/>
                <w:szCs w:val="24"/>
                <w:lang w:eastAsia="ru-RU"/>
              </w:rPr>
              <w:t xml:space="preserve"> выполнять мах прямой ногой вперед, стараясь достать носком выпрямленной ноги ладони вытянутых рук; мах в сторону;</w:t>
            </w:r>
            <w:r w:rsidR="00A17873">
              <w:rPr>
                <w:rFonts w:ascii="Times New Roman" w:eastAsia="Times New Roman" w:hAnsi="Times New Roman"/>
                <w:bCs/>
                <w:sz w:val="24"/>
                <w:szCs w:val="24"/>
                <w:lang w:eastAsia="ru-RU"/>
              </w:rPr>
              <w:t xml:space="preserve"> </w:t>
            </w:r>
            <w:r w:rsidRPr="006C1A5E">
              <w:rPr>
                <w:rFonts w:ascii="Times New Roman" w:eastAsia="Times New Roman" w:hAnsi="Times New Roman"/>
                <w:bCs/>
                <w:sz w:val="24"/>
                <w:szCs w:val="24"/>
                <w:lang w:eastAsia="ru-RU"/>
              </w:rPr>
              <w:t>приседать вниз - в стороны из положения  ноги врозь, перенося массу тела с одной ноги на другую, не поднимаясь; захватывать ступнями ног палку посередине и поворачивать ее на полу; пытаться рисовать, удерживая карандаш пальцами ног).</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Самостоятельные построения и перестроения: в шахматном порядке; расчет на «первый-второй»; перестроение из одной шеренги в две; из построения парами в колонну по одному («цепочкой»).</w:t>
            </w: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b/>
                <w:i/>
                <w:sz w:val="24"/>
                <w:szCs w:val="24"/>
              </w:rPr>
              <w:lastRenderedPageBreak/>
              <w:t xml:space="preserve">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6C1A5E">
              <w:rPr>
                <w:rFonts w:ascii="Times New Roman" w:eastAsia="Times New Roman" w:hAnsi="Times New Roman"/>
                <w:b/>
                <w:i/>
                <w:sz w:val="24"/>
                <w:szCs w:val="24"/>
              </w:rPr>
              <w:t>саморегуляции</w:t>
            </w:r>
            <w:proofErr w:type="spellEnd"/>
            <w:r w:rsidRPr="006C1A5E">
              <w:rPr>
                <w:rFonts w:ascii="Times New Roman" w:eastAsia="Times New Roman" w:hAnsi="Times New Roman"/>
                <w:b/>
                <w:i/>
                <w:sz w:val="24"/>
                <w:szCs w:val="24"/>
              </w:rPr>
              <w:t xml:space="preserve"> в двигательной сфере </w:t>
            </w: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rPr>
            </w:pPr>
            <w:r w:rsidRPr="006C1A5E">
              <w:rPr>
                <w:rFonts w:ascii="Times New Roman" w:eastAsia="Times New Roman" w:hAnsi="Times New Roman"/>
                <w:sz w:val="24"/>
                <w:szCs w:val="24"/>
              </w:rPr>
              <w:t>- развивать у детей умение самостоятельно организовывать подвижные игры и выполнять упражнения.</w:t>
            </w:r>
          </w:p>
          <w:p w:rsidR="003027D9" w:rsidRPr="006C1A5E" w:rsidRDefault="003027D9" w:rsidP="006C1A5E">
            <w:pPr>
              <w:spacing w:after="0" w:line="240" w:lineRule="auto"/>
              <w:jc w:val="both"/>
              <w:rPr>
                <w:rFonts w:ascii="Times New Roman" w:eastAsia="Batang" w:hAnsi="Times New Roman"/>
                <w:sz w:val="24"/>
                <w:szCs w:val="24"/>
                <w:lang w:eastAsia="ko-KR"/>
              </w:rPr>
            </w:pPr>
          </w:p>
        </w:tc>
      </w:tr>
      <w:tr w:rsidR="003027D9" w:rsidRPr="006C1A5E" w:rsidTr="003027D9">
        <w:tc>
          <w:tcPr>
            <w:tcW w:w="3652" w:type="dxa"/>
            <w:shd w:val="clear" w:color="auto" w:fill="auto"/>
          </w:tcPr>
          <w:p w:rsidR="003027D9" w:rsidRPr="006C1A5E" w:rsidRDefault="003027D9" w:rsidP="006C1A5E">
            <w:pPr>
              <w:spacing w:after="0" w:line="240" w:lineRule="auto"/>
              <w:jc w:val="both"/>
              <w:rPr>
                <w:rFonts w:ascii="Times New Roman" w:eastAsia="Times New Roman" w:hAnsi="Times New Roman"/>
                <w:b/>
                <w:i/>
                <w:sz w:val="24"/>
                <w:szCs w:val="24"/>
              </w:rPr>
            </w:pPr>
            <w:r w:rsidRPr="006C1A5E">
              <w:rPr>
                <w:rFonts w:ascii="Times New Roman" w:eastAsia="Times New Roman" w:hAnsi="Times New Roman"/>
                <w:b/>
                <w:i/>
                <w:sz w:val="24"/>
                <w:szCs w:val="24"/>
              </w:rPr>
              <w:t>Овладение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3027D9" w:rsidRPr="006C1A5E" w:rsidRDefault="003027D9" w:rsidP="006C1A5E">
            <w:pPr>
              <w:spacing w:after="0" w:line="240" w:lineRule="auto"/>
              <w:jc w:val="both"/>
              <w:rPr>
                <w:rFonts w:ascii="Times New Roman" w:eastAsia="Batang" w:hAnsi="Times New Roman"/>
                <w:sz w:val="24"/>
                <w:szCs w:val="24"/>
                <w:lang w:eastAsia="ko-KR"/>
              </w:rPr>
            </w:pPr>
          </w:p>
        </w:tc>
        <w:tc>
          <w:tcPr>
            <w:tcW w:w="5954" w:type="dxa"/>
            <w:shd w:val="clear" w:color="auto" w:fill="auto"/>
          </w:tcPr>
          <w:p w:rsidR="003027D9" w:rsidRPr="006C1A5E" w:rsidRDefault="003027D9" w:rsidP="006C1A5E">
            <w:pPr>
              <w:spacing w:after="0" w:line="240" w:lineRule="auto"/>
              <w:jc w:val="both"/>
              <w:rPr>
                <w:rFonts w:ascii="Times New Roman" w:eastAsia="Times New Roman" w:hAnsi="Times New Roman"/>
                <w:sz w:val="24"/>
                <w:szCs w:val="24"/>
                <w:lang w:eastAsia="ru-RU"/>
              </w:rPr>
            </w:pPr>
            <w:r w:rsidRPr="006C1A5E">
              <w:rPr>
                <w:rFonts w:ascii="Times New Roman" w:eastAsia="Times New Roman" w:hAnsi="Times New Roman"/>
                <w:sz w:val="24"/>
                <w:szCs w:val="24"/>
                <w:lang w:eastAsia="ru-RU"/>
              </w:rPr>
              <w:t>- содействовать формированию у детей привычки к здоровому образу жизни;</w:t>
            </w:r>
          </w:p>
          <w:p w:rsidR="003027D9" w:rsidRPr="006C1A5E" w:rsidRDefault="003027D9" w:rsidP="006C1A5E">
            <w:pPr>
              <w:spacing w:after="0" w:line="240" w:lineRule="auto"/>
              <w:jc w:val="both"/>
              <w:rPr>
                <w:rFonts w:ascii="Times New Roman" w:eastAsia="Batang" w:hAnsi="Times New Roman"/>
                <w:sz w:val="24"/>
                <w:szCs w:val="24"/>
                <w:lang w:eastAsia="ko-KR"/>
              </w:rPr>
            </w:pPr>
            <w:r w:rsidRPr="006C1A5E">
              <w:rPr>
                <w:rFonts w:ascii="Times New Roman" w:eastAsia="Times New Roman" w:hAnsi="Times New Roman"/>
                <w:sz w:val="24"/>
                <w:szCs w:val="24"/>
                <w:lang w:eastAsia="ru-RU"/>
              </w:rPr>
              <w:t>- рассказывать детям о достижениях взрослых и детей в вопросах, связанных с формированием их здоровья, занятиями спорта.</w:t>
            </w:r>
          </w:p>
        </w:tc>
      </w:tr>
    </w:tbl>
    <w:p w:rsidR="003027D9" w:rsidRDefault="003027D9"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8970FC" w:rsidRDefault="008970FC" w:rsidP="006C1A5E">
      <w:pPr>
        <w:pStyle w:val="a5"/>
        <w:spacing w:after="0" w:line="240" w:lineRule="auto"/>
        <w:ind w:left="0"/>
        <w:jc w:val="both"/>
        <w:rPr>
          <w:rFonts w:ascii="Times New Roman" w:hAnsi="Times New Roman"/>
          <w:b/>
          <w:sz w:val="24"/>
          <w:szCs w:val="24"/>
        </w:rPr>
      </w:pPr>
    </w:p>
    <w:p w:rsidR="00D403D5" w:rsidRPr="006C1A5E" w:rsidRDefault="00D403D5" w:rsidP="006C1A5E">
      <w:pPr>
        <w:pStyle w:val="a5"/>
        <w:spacing w:after="0" w:line="240" w:lineRule="auto"/>
        <w:ind w:left="0"/>
        <w:jc w:val="both"/>
        <w:rPr>
          <w:rFonts w:ascii="Times New Roman" w:hAnsi="Times New Roman"/>
          <w:b/>
          <w:sz w:val="24"/>
          <w:szCs w:val="24"/>
        </w:rPr>
      </w:pPr>
    </w:p>
    <w:p w:rsidR="00036695" w:rsidRPr="006C1A5E" w:rsidRDefault="006C195D" w:rsidP="006C1A5E">
      <w:pPr>
        <w:spacing w:line="240" w:lineRule="auto"/>
        <w:jc w:val="center"/>
        <w:rPr>
          <w:rFonts w:ascii="Times New Roman" w:eastAsia="Times New Roman" w:hAnsi="Times New Roman"/>
          <w:b/>
          <w:bCs/>
          <w:iCs/>
          <w:color w:val="000000"/>
          <w:sz w:val="24"/>
          <w:szCs w:val="24"/>
          <w:lang w:eastAsia="ru-RU"/>
        </w:rPr>
      </w:pPr>
      <w:r>
        <w:rPr>
          <w:rFonts w:ascii="Times New Roman" w:hAnsi="Times New Roman"/>
          <w:noProof/>
          <w:sz w:val="24"/>
          <w:szCs w:val="24"/>
          <w:lang w:eastAsia="ru-RU"/>
        </w:rPr>
        <w:lastRenderedPageBreak/>
        <w:pict>
          <v:roundrect id="_x0000_s1088" style="position:absolute;left:0;text-align:left;margin-left:51.2pt;margin-top:7.1pt;width:409pt;height:64.1pt;z-index:25177190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" fillcolor="#fff2cc" strokecolor="#d9d9d9" strokeweight="15pt">
            <v:stroke opacity="32896f" linestyle="thinThick" joinstyle="bevel"/>
            <v:textbox style="mso-next-textbox:#_x0000_s1088">
              <w:txbxContent>
                <w:p w:rsidR="00093CD2" w:rsidRPr="003027D9" w:rsidRDefault="00093CD2" w:rsidP="003027D9">
                  <w:pPr>
                    <w:jc w:val="center"/>
                    <w:rPr>
                      <w:rFonts w:ascii="Times New Roman" w:eastAsia="Times New Roman" w:hAnsi="Times New Roman"/>
                      <w:b/>
                      <w:bCs/>
                      <w:iCs/>
                      <w:color w:val="000000"/>
                      <w:sz w:val="24"/>
                      <w:szCs w:val="24"/>
                      <w:lang w:eastAsia="ru-RU"/>
                    </w:rPr>
                  </w:pPr>
                  <w:r w:rsidRPr="003027D9">
                    <w:rPr>
                      <w:rFonts w:ascii="Times New Roman" w:eastAsia="Times New Roman" w:hAnsi="Times New Roman"/>
                      <w:b/>
                      <w:bCs/>
                      <w:iCs/>
                      <w:color w:val="000000"/>
                      <w:sz w:val="24"/>
                      <w:szCs w:val="24"/>
                      <w:lang w:eastAsia="ru-RU"/>
                    </w:rPr>
                    <w:t>ОПИСАНИЕ ОСНОВНЫХ ФОРМ СОВМЕСТНОЙ ДЕЯТЕЛЬНОСТИ ВЗРОСЛЫХ И ДЕТЕЙ</w:t>
                  </w:r>
                </w:p>
              </w:txbxContent>
            </v:textbox>
            <w10:wrap anchorx="margin"/>
          </v:roundrect>
        </w:pict>
      </w: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3027D9" w:rsidRDefault="003027D9" w:rsidP="006C1A5E">
      <w:pPr>
        <w:spacing w:line="240" w:lineRule="auto"/>
        <w:rPr>
          <w:rFonts w:ascii="Times New Roman" w:hAnsi="Times New Roman"/>
          <w:sz w:val="24"/>
          <w:szCs w:val="24"/>
        </w:rPr>
      </w:pPr>
    </w:p>
    <w:tbl>
      <w:tblPr>
        <w:tblpPr w:leftFromText="180" w:rightFromText="180" w:vertAnchor="text" w:horzAnchor="margin" w:tblpY="-34"/>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6804"/>
      </w:tblGrid>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sz w:val="24"/>
                <w:szCs w:val="24"/>
              </w:rPr>
            </w:pPr>
            <w:r w:rsidRPr="006C1A5E">
              <w:rPr>
                <w:rFonts w:ascii="Times New Roman" w:hAnsi="Times New Roman"/>
                <w:b/>
                <w:sz w:val="24"/>
                <w:szCs w:val="24"/>
              </w:rPr>
              <w:t>Виды деятельности</w:t>
            </w:r>
          </w:p>
        </w:tc>
        <w:tc>
          <w:tcPr>
            <w:tcW w:w="6804" w:type="dxa"/>
            <w:shd w:val="clear" w:color="auto" w:fill="auto"/>
          </w:tcPr>
          <w:p w:rsidR="0058523A" w:rsidRPr="006C1A5E" w:rsidRDefault="0058523A" w:rsidP="0058523A">
            <w:pPr>
              <w:spacing w:after="0" w:line="240" w:lineRule="auto"/>
              <w:jc w:val="both"/>
              <w:rPr>
                <w:rFonts w:ascii="Times New Roman" w:hAnsi="Times New Roman"/>
                <w:b/>
                <w:sz w:val="24"/>
                <w:szCs w:val="24"/>
              </w:rPr>
            </w:pPr>
            <w:r w:rsidRPr="006C1A5E">
              <w:rPr>
                <w:rFonts w:ascii="Times New Roman" w:hAnsi="Times New Roman"/>
                <w:b/>
                <w:sz w:val="24"/>
                <w:szCs w:val="24"/>
              </w:rPr>
              <w:t>Возможные формы работы</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Двигательная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основные движения (ходьба, бег, прыжки, лазания и др.), а также катание на самокате, санках, велосипеде, ходьба на лыжах, в спортивные игры</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Игровая  </w:t>
            </w: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сюжетные игры, в том числе сюжетно-ролевые и режиссерские и игры с правилами  </w:t>
            </w:r>
          </w:p>
          <w:p w:rsidR="0058523A" w:rsidRPr="006C1A5E" w:rsidRDefault="0058523A" w:rsidP="0058523A">
            <w:pPr>
              <w:spacing w:after="0" w:line="240" w:lineRule="auto"/>
              <w:jc w:val="both"/>
              <w:rPr>
                <w:rFonts w:ascii="Times New Roman" w:hAnsi="Times New Roman"/>
                <w:sz w:val="24"/>
                <w:szCs w:val="24"/>
              </w:rPr>
            </w:pP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Коммуникативная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конструктивное общение и взаимодействие со взрослыми и сверстниками, устная речь как основные средства общения  </w:t>
            </w:r>
          </w:p>
          <w:p w:rsidR="0058523A" w:rsidRPr="006C1A5E" w:rsidRDefault="0058523A" w:rsidP="0058523A">
            <w:pPr>
              <w:spacing w:after="0" w:line="240" w:lineRule="auto"/>
              <w:jc w:val="both"/>
              <w:rPr>
                <w:rFonts w:ascii="Times New Roman" w:hAnsi="Times New Roman"/>
                <w:sz w:val="24"/>
                <w:szCs w:val="24"/>
              </w:rPr>
            </w:pP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Познавательно-исследовательская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исследование объектов окружающего мира и экспериментирование с ними</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Чтение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восприятие художественной литературы и фольклора  </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Трудовая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самообслуживание, бытовой труда, труд в природе  </w:t>
            </w: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Конструктивной </w:t>
            </w:r>
          </w:p>
          <w:p w:rsidR="0058523A" w:rsidRPr="006C1A5E" w:rsidRDefault="0058523A" w:rsidP="0058523A">
            <w:pPr>
              <w:spacing w:after="0" w:line="240" w:lineRule="auto"/>
              <w:jc w:val="both"/>
              <w:rPr>
                <w:rFonts w:ascii="Times New Roman" w:hAnsi="Times New Roman"/>
                <w:b/>
                <w:i/>
                <w:sz w:val="24"/>
                <w:szCs w:val="24"/>
              </w:rPr>
            </w:pP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 xml:space="preserve">конструирование объектов из строительного материала, конструкторов, модулей, бумаги, природного материала   </w:t>
            </w:r>
          </w:p>
          <w:p w:rsidR="0058523A" w:rsidRPr="006C1A5E" w:rsidRDefault="0058523A" w:rsidP="0058523A">
            <w:pPr>
              <w:spacing w:after="0" w:line="240" w:lineRule="auto"/>
              <w:jc w:val="both"/>
              <w:rPr>
                <w:rFonts w:ascii="Times New Roman" w:hAnsi="Times New Roman"/>
                <w:sz w:val="24"/>
                <w:szCs w:val="24"/>
              </w:rPr>
            </w:pPr>
          </w:p>
        </w:tc>
      </w:tr>
      <w:tr w:rsidR="0058523A" w:rsidRPr="006C1A5E" w:rsidTr="0058523A">
        <w:tc>
          <w:tcPr>
            <w:tcW w:w="3085" w:type="dxa"/>
            <w:shd w:val="clear" w:color="auto" w:fill="auto"/>
          </w:tcPr>
          <w:p w:rsidR="0058523A" w:rsidRPr="006C1A5E" w:rsidRDefault="0058523A" w:rsidP="0058523A">
            <w:pPr>
              <w:spacing w:after="0" w:line="240" w:lineRule="auto"/>
              <w:jc w:val="both"/>
              <w:rPr>
                <w:rFonts w:ascii="Times New Roman" w:hAnsi="Times New Roman"/>
                <w:b/>
                <w:i/>
                <w:sz w:val="24"/>
                <w:szCs w:val="24"/>
              </w:rPr>
            </w:pPr>
            <w:r w:rsidRPr="006C1A5E">
              <w:rPr>
                <w:rFonts w:ascii="Times New Roman" w:hAnsi="Times New Roman"/>
                <w:b/>
                <w:i/>
                <w:sz w:val="24"/>
                <w:szCs w:val="24"/>
              </w:rPr>
              <w:t xml:space="preserve">Музыкально-художественная  </w:t>
            </w:r>
          </w:p>
          <w:p w:rsidR="0058523A" w:rsidRPr="006C1A5E" w:rsidRDefault="0058523A" w:rsidP="0058523A">
            <w:pPr>
              <w:spacing w:after="0" w:line="240" w:lineRule="auto"/>
              <w:jc w:val="both"/>
              <w:rPr>
                <w:rFonts w:ascii="Times New Roman" w:hAnsi="Times New Roman"/>
                <w:b/>
                <w:i/>
                <w:sz w:val="24"/>
                <w:szCs w:val="24"/>
              </w:rPr>
            </w:pPr>
          </w:p>
        </w:tc>
        <w:tc>
          <w:tcPr>
            <w:tcW w:w="6804" w:type="dxa"/>
            <w:shd w:val="clear" w:color="auto" w:fill="auto"/>
          </w:tcPr>
          <w:p w:rsidR="0058523A" w:rsidRPr="006C1A5E" w:rsidRDefault="0058523A" w:rsidP="0058523A">
            <w:pPr>
              <w:spacing w:after="0" w:line="240" w:lineRule="auto"/>
              <w:jc w:val="both"/>
              <w:rPr>
                <w:rFonts w:ascii="Times New Roman" w:hAnsi="Times New Roman"/>
                <w:sz w:val="24"/>
                <w:szCs w:val="24"/>
              </w:rPr>
            </w:pPr>
            <w:r w:rsidRPr="006C1A5E">
              <w:rPr>
                <w:rFonts w:ascii="Times New Roman" w:hAnsi="Times New Roman"/>
                <w:sz w:val="24"/>
                <w:szCs w:val="24"/>
              </w:rPr>
              <w:t>пение, музыкально-ритмические движения, игры на детских музыкальных инструментах</w:t>
            </w:r>
          </w:p>
        </w:tc>
      </w:tr>
    </w:tbl>
    <w:p w:rsidR="00D403D5" w:rsidRPr="006C1A5E" w:rsidRDefault="00D403D5"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D318D6" w:rsidRPr="006C1A5E" w:rsidRDefault="00D318D6" w:rsidP="006C1A5E">
      <w:pPr>
        <w:spacing w:line="240" w:lineRule="auto"/>
        <w:rPr>
          <w:rFonts w:ascii="Times New Roman" w:hAnsi="Times New Roman"/>
          <w:sz w:val="24"/>
          <w:szCs w:val="24"/>
        </w:rPr>
      </w:pPr>
    </w:p>
    <w:p w:rsidR="003027D9" w:rsidRDefault="003027D9" w:rsidP="00D318D6">
      <w:pPr>
        <w:rPr>
          <w:rFonts w:ascii="Times New Roman" w:hAnsi="Times New Roman"/>
          <w:sz w:val="24"/>
          <w:szCs w:val="24"/>
        </w:rPr>
      </w:pPr>
    </w:p>
    <w:p w:rsidR="003027D9" w:rsidRDefault="003027D9" w:rsidP="00D318D6">
      <w:pPr>
        <w:rPr>
          <w:rFonts w:ascii="Times New Roman" w:hAnsi="Times New Roman"/>
          <w:sz w:val="24"/>
          <w:szCs w:val="24"/>
        </w:rPr>
      </w:pPr>
    </w:p>
    <w:p w:rsidR="001F0592" w:rsidRDefault="001F0592"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8970FC" w:rsidRDefault="008970FC" w:rsidP="00D318D6">
      <w:pPr>
        <w:rPr>
          <w:rFonts w:ascii="Times New Roman" w:hAnsi="Times New Roman"/>
          <w:sz w:val="24"/>
          <w:szCs w:val="24"/>
        </w:rPr>
      </w:pPr>
    </w:p>
    <w:p w:rsidR="003027D9" w:rsidRDefault="003027D9" w:rsidP="00D318D6">
      <w:pPr>
        <w:rPr>
          <w:rFonts w:ascii="Times New Roman" w:hAnsi="Times New Roman"/>
          <w:sz w:val="24"/>
          <w:szCs w:val="24"/>
        </w:rPr>
      </w:pPr>
    </w:p>
    <w:p w:rsidR="00D403D5" w:rsidRDefault="006C195D" w:rsidP="00D318D6">
      <w:pPr>
        <w:rPr>
          <w:rFonts w:ascii="Times New Roman" w:hAnsi="Times New Roman"/>
          <w:sz w:val="24"/>
          <w:szCs w:val="24"/>
        </w:rPr>
      </w:pPr>
      <w:r>
        <w:rPr>
          <w:rFonts w:ascii="Times New Roman" w:hAnsi="Times New Roman"/>
          <w:noProof/>
          <w:sz w:val="24"/>
          <w:szCs w:val="24"/>
          <w:lang w:eastAsia="ru-RU"/>
        </w:rPr>
        <w:lastRenderedPageBreak/>
        <w:pict>
          <v:roundrect id="_x0000_s1089" style="position:absolute;margin-left:51.1pt;margin-top:.35pt;width:409pt;height:75.35pt;z-index:25177292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" fillcolor="#fff2cc" strokecolor="#d9d9d9" strokeweight="15pt">
            <v:stroke opacity="32896f" linestyle="thinThick" joinstyle="bevel"/>
            <v:textbox style="mso-next-textbox:#_x0000_s1089">
              <w:txbxContent>
                <w:p w:rsidR="00093CD2" w:rsidRPr="003027D9" w:rsidRDefault="00093CD2" w:rsidP="003027D9">
                  <w:pPr>
                    <w:jc w:val="center"/>
                    <w:rPr>
                      <w:rFonts w:ascii="Times New Roman" w:eastAsia="Times New Roman" w:hAnsi="Times New Roman"/>
                      <w:b/>
                      <w:bCs/>
                      <w:iCs/>
                      <w:color w:val="000000"/>
                      <w:sz w:val="24"/>
                      <w:szCs w:val="24"/>
                      <w:lang w:eastAsia="ru-RU"/>
                    </w:rPr>
                  </w:pPr>
                  <w:r w:rsidRPr="00415020">
                    <w:rPr>
                      <w:rFonts w:ascii="Times New Roman" w:eastAsia="Times New Roman" w:hAnsi="Times New Roman"/>
                      <w:b/>
                      <w:sz w:val="24"/>
                      <w:szCs w:val="24"/>
                      <w:lang w:eastAsia="ru-RU"/>
                    </w:rPr>
                    <w:t>СОВРЕМЕННЫЕ МЕТОДЫ ОБРАЗОВАНИЯ ДОШКОЛЬНИКОВ, РЕКОМЕНДАЦИИ ПО ИХ ПРИМЕНЕНИЮ ИХ В ОБРАЗОВАТЕЛЬНОМ ПРОЦЕССЕ</w:t>
                  </w:r>
                </w:p>
              </w:txbxContent>
            </v:textbox>
            <w10:wrap anchorx="margin"/>
          </v:roundrect>
        </w:pict>
      </w:r>
    </w:p>
    <w:p w:rsidR="003027D9" w:rsidRPr="00D318D6" w:rsidRDefault="003027D9" w:rsidP="00D318D6">
      <w:pPr>
        <w:rPr>
          <w:rFonts w:ascii="Times New Roman" w:hAnsi="Times New Roman"/>
          <w:sz w:val="24"/>
          <w:szCs w:val="24"/>
        </w:rPr>
      </w:pPr>
    </w:p>
    <w:p w:rsidR="00D318D6" w:rsidRDefault="00D318D6" w:rsidP="00D318D6">
      <w:pPr>
        <w:rPr>
          <w:rFonts w:ascii="Times New Roman" w:hAnsi="Times New Roman"/>
          <w:sz w:val="24"/>
          <w:szCs w:val="24"/>
        </w:rPr>
      </w:pPr>
    </w:p>
    <w:p w:rsidR="007320FC" w:rsidRDefault="007320FC"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59"/>
        <w:gridCol w:w="3293"/>
      </w:tblGrid>
      <w:tr w:rsidR="003027D9" w:rsidRPr="00415020" w:rsidTr="003027D9">
        <w:tc>
          <w:tcPr>
            <w:tcW w:w="2518" w:type="dxa"/>
            <w:shd w:val="clear" w:color="auto" w:fill="auto"/>
          </w:tcPr>
          <w:p w:rsidR="003027D9" w:rsidRPr="00F10AEC" w:rsidRDefault="003027D9" w:rsidP="008970FC">
            <w:pPr>
              <w:spacing w:after="0" w:line="240" w:lineRule="auto"/>
              <w:jc w:val="center"/>
              <w:rPr>
                <w:rFonts w:ascii="Times New Roman" w:hAnsi="Times New Roman"/>
                <w:b/>
                <w:i/>
                <w:sz w:val="24"/>
                <w:szCs w:val="24"/>
                <w:lang w:eastAsia="ru-RU"/>
              </w:rPr>
            </w:pPr>
            <w:r w:rsidRPr="00F10AEC">
              <w:rPr>
                <w:rFonts w:ascii="Times New Roman" w:hAnsi="Times New Roman"/>
                <w:b/>
                <w:i/>
                <w:sz w:val="24"/>
                <w:szCs w:val="24"/>
                <w:lang w:eastAsia="ru-RU"/>
              </w:rPr>
              <w:t>Название метода</w:t>
            </w:r>
          </w:p>
        </w:tc>
        <w:tc>
          <w:tcPr>
            <w:tcW w:w="3759" w:type="dxa"/>
            <w:shd w:val="clear" w:color="auto" w:fill="auto"/>
          </w:tcPr>
          <w:p w:rsidR="003027D9" w:rsidRPr="00F10AEC" w:rsidRDefault="003027D9" w:rsidP="008970FC">
            <w:pPr>
              <w:spacing w:after="0" w:line="240" w:lineRule="auto"/>
              <w:jc w:val="center"/>
              <w:rPr>
                <w:rFonts w:ascii="Times New Roman" w:hAnsi="Times New Roman"/>
                <w:b/>
                <w:i/>
                <w:sz w:val="24"/>
                <w:szCs w:val="24"/>
                <w:lang w:eastAsia="ru-RU"/>
              </w:rPr>
            </w:pPr>
            <w:r w:rsidRPr="00F10AEC">
              <w:rPr>
                <w:rFonts w:ascii="Times New Roman" w:hAnsi="Times New Roman"/>
                <w:b/>
                <w:i/>
                <w:sz w:val="24"/>
                <w:szCs w:val="24"/>
                <w:lang w:eastAsia="ru-RU"/>
              </w:rPr>
              <w:t>Определение метода</w:t>
            </w:r>
          </w:p>
        </w:tc>
        <w:tc>
          <w:tcPr>
            <w:tcW w:w="3293" w:type="dxa"/>
            <w:shd w:val="clear" w:color="auto" w:fill="auto"/>
          </w:tcPr>
          <w:p w:rsidR="003027D9" w:rsidRPr="00F10AEC" w:rsidRDefault="003027D9" w:rsidP="008970FC">
            <w:pPr>
              <w:spacing w:after="0" w:line="240" w:lineRule="auto"/>
              <w:jc w:val="center"/>
              <w:rPr>
                <w:rFonts w:ascii="Times New Roman" w:hAnsi="Times New Roman"/>
                <w:b/>
                <w:i/>
                <w:sz w:val="24"/>
                <w:szCs w:val="24"/>
                <w:lang w:eastAsia="ru-RU"/>
              </w:rPr>
            </w:pPr>
            <w:r w:rsidRPr="00F10AEC">
              <w:rPr>
                <w:rFonts w:ascii="Times New Roman" w:hAnsi="Times New Roman"/>
                <w:b/>
                <w:i/>
                <w:sz w:val="24"/>
                <w:szCs w:val="24"/>
                <w:lang w:eastAsia="ru-RU"/>
              </w:rPr>
              <w:t>Рекомендация по их применению</w:t>
            </w:r>
          </w:p>
        </w:tc>
      </w:tr>
      <w:tr w:rsidR="003027D9" w:rsidRPr="00415020" w:rsidTr="003027D9">
        <w:tc>
          <w:tcPr>
            <w:tcW w:w="9570" w:type="dxa"/>
            <w:gridSpan w:val="3"/>
            <w:shd w:val="clear" w:color="auto" w:fill="auto"/>
          </w:tcPr>
          <w:p w:rsidR="003027D9" w:rsidRPr="00F10AEC" w:rsidRDefault="003027D9" w:rsidP="008970FC">
            <w:pPr>
              <w:spacing w:after="0" w:line="240" w:lineRule="auto"/>
              <w:jc w:val="center"/>
              <w:rPr>
                <w:rFonts w:ascii="Times New Roman" w:hAnsi="Times New Roman"/>
                <w:b/>
                <w:sz w:val="24"/>
                <w:szCs w:val="24"/>
                <w:lang w:eastAsia="ru-RU"/>
              </w:rPr>
            </w:pPr>
            <w:r w:rsidRPr="00F10AEC">
              <w:rPr>
                <w:rFonts w:ascii="Times New Roman" w:hAnsi="Times New Roman"/>
                <w:b/>
                <w:sz w:val="24"/>
                <w:szCs w:val="24"/>
                <w:lang w:eastAsia="ru-RU"/>
              </w:rPr>
              <w:t>Методы по источнику знаний</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Словесные</w:t>
            </w:r>
          </w:p>
        </w:tc>
        <w:tc>
          <w:tcPr>
            <w:tcW w:w="3759" w:type="dxa"/>
            <w:shd w:val="clear" w:color="auto" w:fill="auto"/>
          </w:tcPr>
          <w:p w:rsidR="003027D9" w:rsidRPr="00415020" w:rsidRDefault="003027D9" w:rsidP="008970FC">
            <w:pPr>
              <w:shd w:val="clear" w:color="auto" w:fill="FFFFFF"/>
              <w:spacing w:after="0" w:line="240" w:lineRule="auto"/>
              <w:ind w:firstLine="567"/>
              <w:rPr>
                <w:rFonts w:ascii="Times New Roman" w:hAnsi="Times New Roman"/>
                <w:sz w:val="24"/>
                <w:szCs w:val="24"/>
                <w:lang w:eastAsia="ru-RU"/>
              </w:rPr>
            </w:pPr>
            <w:r w:rsidRPr="00415020">
              <w:rPr>
                <w:rFonts w:ascii="Times New Roman" w:hAnsi="Times New Roman"/>
                <w:sz w:val="24"/>
                <w:szCs w:val="24"/>
                <w:lang w:eastAsia="ru-RU"/>
              </w:rPr>
              <w:t>Словесные методы подразделяются на следующие виды: рассказ, объяснение, беседа.</w:t>
            </w:r>
          </w:p>
        </w:tc>
        <w:tc>
          <w:tcPr>
            <w:tcW w:w="3293" w:type="dxa"/>
            <w:shd w:val="clear" w:color="auto" w:fill="auto"/>
          </w:tcPr>
          <w:p w:rsidR="003027D9" w:rsidRPr="00415020" w:rsidRDefault="003027D9" w:rsidP="008970FC">
            <w:pPr>
              <w:spacing w:after="0" w:line="240" w:lineRule="auto"/>
              <w:ind w:firstLine="567"/>
              <w:rPr>
                <w:rFonts w:ascii="Times New Roman" w:hAnsi="Times New Roman"/>
                <w:sz w:val="24"/>
                <w:szCs w:val="24"/>
                <w:lang w:eastAsia="ru-RU"/>
              </w:rPr>
            </w:pPr>
            <w:r w:rsidRPr="00415020">
              <w:rPr>
                <w:rFonts w:ascii="Times New Roman" w:hAnsi="Times New Roman"/>
                <w:sz w:val="24"/>
                <w:szCs w:val="24"/>
                <w:lang w:eastAsia="ru-RU"/>
              </w:rPr>
              <w:t>Словесные методы позволяют в кратчайший срок передать информацию детям.</w:t>
            </w:r>
          </w:p>
        </w:tc>
      </w:tr>
      <w:tr w:rsidR="003027D9" w:rsidRPr="00415020" w:rsidTr="003027D9">
        <w:tc>
          <w:tcPr>
            <w:tcW w:w="2518" w:type="dxa"/>
            <w:shd w:val="clear" w:color="auto" w:fill="auto"/>
          </w:tcPr>
          <w:p w:rsidR="003027D9" w:rsidRPr="00415020" w:rsidRDefault="003027D9" w:rsidP="008970FC">
            <w:pPr>
              <w:spacing w:after="0" w:line="240" w:lineRule="auto"/>
              <w:rPr>
                <w:rFonts w:ascii="Times New Roman" w:hAnsi="Times New Roman"/>
                <w:sz w:val="24"/>
                <w:szCs w:val="24"/>
                <w:lang w:eastAsia="ru-RU"/>
              </w:rPr>
            </w:pPr>
            <w:r w:rsidRPr="00372CB9">
              <w:rPr>
                <w:rFonts w:ascii="Times New Roman" w:hAnsi="Times New Roman"/>
                <w:b/>
                <w:i/>
                <w:sz w:val="24"/>
                <w:szCs w:val="24"/>
                <w:lang w:eastAsia="ru-RU"/>
              </w:rPr>
              <w:t>Наглядные</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Под наглядными методами образования понимаются такие методы, при которых  ребенок получает информацию, с помощью  наглядных пособий и технических средств. Наглядные методы используются во взаимосвязи со словесными и практическими методами обучения. Наглядные методы образования условно можно подразделить на две большие группы: метод иллюстраций и метод демонстраций.</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i/>
                <w:iCs/>
                <w:sz w:val="24"/>
                <w:szCs w:val="24"/>
                <w:lang w:eastAsia="ru-RU"/>
              </w:rPr>
              <w:t xml:space="preserve">Метод иллюстраций </w:t>
            </w:r>
            <w:r w:rsidRPr="00415020">
              <w:rPr>
                <w:rFonts w:ascii="Times New Roman" w:hAnsi="Times New Roman"/>
                <w:sz w:val="24"/>
                <w:szCs w:val="24"/>
                <w:lang w:eastAsia="ru-RU"/>
              </w:rPr>
              <w:t xml:space="preserve">предполагает показ детям иллюстративных пособий: плакатов, картин, зарисовок на доске и пр. Метод демонстраций связан с показом </w:t>
            </w:r>
            <w:proofErr w:type="spellStart"/>
            <w:r w:rsidRPr="00415020">
              <w:rPr>
                <w:rFonts w:ascii="Times New Roman" w:hAnsi="Times New Roman"/>
                <w:sz w:val="24"/>
                <w:szCs w:val="24"/>
                <w:lang w:eastAsia="ru-RU"/>
              </w:rPr>
              <w:t>мульфильмов</w:t>
            </w:r>
            <w:proofErr w:type="spellEnd"/>
            <w:r w:rsidRPr="00415020">
              <w:rPr>
                <w:rFonts w:ascii="Times New Roman" w:hAnsi="Times New Roman"/>
                <w:sz w:val="24"/>
                <w:szCs w:val="24"/>
                <w:lang w:eastAsia="ru-RU"/>
              </w:rPr>
              <w:t xml:space="preserve">, диафильмов и др. Такое подразделение средств наглядности на иллюстративные и демонстрационные является условным. Оно не исключает возможности отнесения отдельных средств наглядности как к группе иллюстративных, так и демонстрационных. В современных условиях особое внимание уделяется применению такого средства наглядности, как компьютер индивидуального пользования. Компьютеры дают возможность воспитателю моделировать определенные процессы и ситуации, выбирать из ряда возможных решений оптимальные по определенным критериям, т.е. значительно расширяют возможности наглядных методов в образовательном  процессе  при реализации </w:t>
            </w:r>
            <w:r w:rsidRPr="00415020">
              <w:rPr>
                <w:rFonts w:ascii="Times New Roman" w:hAnsi="Times New Roman"/>
                <w:sz w:val="24"/>
                <w:szCs w:val="24"/>
                <w:lang w:eastAsia="ru-RU"/>
              </w:rPr>
              <w:lastRenderedPageBreak/>
              <w:t>ПООП дошкольного образования.</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lastRenderedPageBreak/>
              <w:t>Практические</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Практические методы обучения основаны на практической деятельности детей и формируют практические умения и навыки. </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Выполнение практических заданий проводится после  знакомства детей  с тем или иным содержанием и носят обобщающий характер.  Упражнения могут проводиться не только в организованной образовательной деятельности , но и в самостоятельной деятельности.</w:t>
            </w:r>
          </w:p>
        </w:tc>
      </w:tr>
      <w:tr w:rsidR="003027D9" w:rsidRPr="00415020" w:rsidTr="003027D9">
        <w:tc>
          <w:tcPr>
            <w:tcW w:w="9570" w:type="dxa"/>
            <w:gridSpan w:val="3"/>
            <w:shd w:val="clear" w:color="auto" w:fill="auto"/>
          </w:tcPr>
          <w:p w:rsidR="003027D9" w:rsidRPr="00F10AEC" w:rsidRDefault="003027D9" w:rsidP="008970FC">
            <w:pPr>
              <w:spacing w:after="0" w:line="240" w:lineRule="auto"/>
              <w:jc w:val="center"/>
              <w:rPr>
                <w:rFonts w:ascii="Times New Roman" w:hAnsi="Times New Roman"/>
                <w:b/>
                <w:sz w:val="24"/>
                <w:szCs w:val="24"/>
                <w:lang w:eastAsia="ru-RU"/>
              </w:rPr>
            </w:pPr>
            <w:r w:rsidRPr="00F10AEC">
              <w:rPr>
                <w:rFonts w:ascii="Times New Roman" w:hAnsi="Times New Roman"/>
                <w:b/>
                <w:sz w:val="24"/>
                <w:szCs w:val="24"/>
                <w:lang w:eastAsia="ru-RU"/>
              </w:rPr>
              <w:t>Методы по характеру образовательной деятельности детей</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Информационно-рецептивный</w:t>
            </w:r>
          </w:p>
        </w:tc>
        <w:tc>
          <w:tcPr>
            <w:tcW w:w="3759" w:type="dxa"/>
            <w:shd w:val="clear" w:color="auto" w:fill="auto"/>
          </w:tcPr>
          <w:p w:rsidR="003027D9" w:rsidRPr="00415020" w:rsidRDefault="003027D9" w:rsidP="008970FC">
            <w:pPr>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Воспитатель сообщает  детям готовую информацию, а они ее воспринимают, осознают и фиксируют в памяти.</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Один из наиболее экономных способов передачи информации. Однако при использовании этого метода обучения не формируются умения и навыки пользоваться полученными знаниями.</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Репродуктивный</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Суть метода состоит в многократном повторении способа деятельности по заданию воспитателя. </w:t>
            </w:r>
          </w:p>
        </w:tc>
        <w:tc>
          <w:tcPr>
            <w:tcW w:w="3293" w:type="dxa"/>
            <w:shd w:val="clear" w:color="auto" w:fill="auto"/>
          </w:tcPr>
          <w:p w:rsidR="003027D9" w:rsidRPr="00415020" w:rsidRDefault="003027D9" w:rsidP="008970FC">
            <w:pPr>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Деятельность воспитателя  заключается в разработке и сообщении образца, а деятельность детей – в выполнении действий по образцу.</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Проблемное изложение</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Воспитатель ставит перед детьми проблему – сложный теоретический или практический вопрос, требующий исследования, разрешения, и сам показывает путь ее решения, вскрывая возникающие противоречия. Назначение этого метода – показать образцы научного познания, научного решения проблем.</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Дети  следят за логикой решения проблемы, получая эталон научного мышления и познания, образец культуры развертывания познавательных действий.</w:t>
            </w:r>
          </w:p>
          <w:p w:rsidR="003027D9" w:rsidRPr="00415020" w:rsidRDefault="003027D9" w:rsidP="008970FC">
            <w:pPr>
              <w:spacing w:after="0" w:line="240" w:lineRule="auto"/>
              <w:ind w:firstLine="567"/>
              <w:jc w:val="both"/>
              <w:rPr>
                <w:rFonts w:ascii="Times New Roman" w:hAnsi="Times New Roman"/>
                <w:sz w:val="24"/>
                <w:szCs w:val="24"/>
                <w:lang w:eastAsia="ru-RU"/>
              </w:rPr>
            </w:pP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Частично-поисковый</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Суть его состоит в том, что воспитатель расчленяет проблемную задачу на </w:t>
            </w:r>
            <w:proofErr w:type="spellStart"/>
            <w:r w:rsidRPr="00415020">
              <w:rPr>
                <w:rFonts w:ascii="Times New Roman" w:hAnsi="Times New Roman"/>
                <w:sz w:val="24"/>
                <w:szCs w:val="24"/>
                <w:lang w:eastAsia="ru-RU"/>
              </w:rPr>
              <w:t>подпроблемы</w:t>
            </w:r>
            <w:proofErr w:type="spellEnd"/>
            <w:r w:rsidRPr="00415020">
              <w:rPr>
                <w:rFonts w:ascii="Times New Roman" w:hAnsi="Times New Roman"/>
                <w:sz w:val="24"/>
                <w:szCs w:val="24"/>
                <w:lang w:eastAsia="ru-RU"/>
              </w:rPr>
              <w:t>, а дети осуществляют отдельные шаги поиска ее решения.</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Каждый шаг предполагает творческую деятельность, но целостное решение проблемы пока отсутствует.</w:t>
            </w:r>
          </w:p>
          <w:p w:rsidR="003027D9" w:rsidRPr="00415020" w:rsidRDefault="003027D9" w:rsidP="008970FC">
            <w:pPr>
              <w:spacing w:after="0" w:line="240" w:lineRule="auto"/>
              <w:ind w:firstLine="567"/>
              <w:jc w:val="both"/>
              <w:rPr>
                <w:rFonts w:ascii="Times New Roman" w:hAnsi="Times New Roman"/>
                <w:sz w:val="24"/>
                <w:szCs w:val="24"/>
                <w:lang w:eastAsia="ru-RU"/>
              </w:rPr>
            </w:pP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t>Исследовательский</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Этот метод призван обеспечить творческое применение знаний. </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rPr>
            </w:pPr>
            <w:r w:rsidRPr="00415020">
              <w:rPr>
                <w:rFonts w:ascii="Times New Roman" w:hAnsi="Times New Roman"/>
                <w:sz w:val="24"/>
                <w:szCs w:val="24"/>
                <w:lang w:eastAsia="ru-RU"/>
              </w:rPr>
              <w:t xml:space="preserve">В процессе образовательной деятельности дети овладевают  методами познания, так формируется </w:t>
            </w:r>
            <w:r w:rsidRPr="00415020">
              <w:rPr>
                <w:rFonts w:ascii="Times New Roman" w:hAnsi="Times New Roman"/>
                <w:sz w:val="24"/>
                <w:szCs w:val="24"/>
                <w:lang w:eastAsia="ru-RU"/>
              </w:rPr>
              <w:lastRenderedPageBreak/>
              <w:t>их опыт поисково- исследовательской деятельности.</w:t>
            </w:r>
          </w:p>
        </w:tc>
      </w:tr>
      <w:tr w:rsidR="003027D9" w:rsidRPr="00415020" w:rsidTr="003027D9">
        <w:tc>
          <w:tcPr>
            <w:tcW w:w="2518" w:type="dxa"/>
            <w:shd w:val="clear" w:color="auto" w:fill="auto"/>
          </w:tcPr>
          <w:p w:rsidR="003027D9" w:rsidRPr="00372CB9" w:rsidRDefault="003027D9" w:rsidP="008970FC">
            <w:pPr>
              <w:spacing w:after="0" w:line="240" w:lineRule="auto"/>
              <w:rPr>
                <w:rFonts w:ascii="Times New Roman" w:hAnsi="Times New Roman"/>
                <w:b/>
                <w:i/>
                <w:sz w:val="24"/>
                <w:szCs w:val="24"/>
                <w:lang w:eastAsia="ru-RU"/>
              </w:rPr>
            </w:pPr>
            <w:r w:rsidRPr="00372CB9">
              <w:rPr>
                <w:rFonts w:ascii="Times New Roman" w:hAnsi="Times New Roman"/>
                <w:b/>
                <w:i/>
                <w:sz w:val="24"/>
                <w:szCs w:val="24"/>
                <w:lang w:eastAsia="ru-RU"/>
              </w:rPr>
              <w:lastRenderedPageBreak/>
              <w:t>Активные методы</w:t>
            </w:r>
          </w:p>
        </w:tc>
        <w:tc>
          <w:tcPr>
            <w:tcW w:w="3759"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 xml:space="preserve">Активные методы предоставляют дошкольникам  возможность обучаться на собственном опыте, приобретать разнообразный субъективный опыт. </w:t>
            </w:r>
          </w:p>
        </w:tc>
        <w:tc>
          <w:tcPr>
            <w:tcW w:w="3293" w:type="dxa"/>
            <w:shd w:val="clear" w:color="auto" w:fill="auto"/>
          </w:tcPr>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Активные методы обучения предполагают использование в образовательном процессе определенной последовательности  выполнения заданий: начиная с анализа и оценки конкретных ситуаций, дидактическим играм. Активные методы должны применяться по мере их усложнения.</w:t>
            </w:r>
          </w:p>
          <w:p w:rsidR="003027D9" w:rsidRPr="00415020" w:rsidRDefault="003027D9" w:rsidP="008970FC">
            <w:pPr>
              <w:shd w:val="clear" w:color="auto" w:fill="FFFFFF"/>
              <w:spacing w:after="0" w:line="240" w:lineRule="auto"/>
              <w:ind w:firstLine="567"/>
              <w:jc w:val="both"/>
              <w:rPr>
                <w:rFonts w:ascii="Times New Roman" w:hAnsi="Times New Roman"/>
                <w:sz w:val="24"/>
                <w:szCs w:val="24"/>
                <w:lang w:eastAsia="ru-RU"/>
              </w:rPr>
            </w:pPr>
            <w:r w:rsidRPr="00415020">
              <w:rPr>
                <w:rFonts w:ascii="Times New Roman" w:hAnsi="Times New Roman"/>
                <w:sz w:val="24"/>
                <w:szCs w:val="24"/>
                <w:lang w:eastAsia="ru-RU"/>
              </w:rPr>
              <w:t xml:space="preserve">В группу активных методов образования входят дидактические игры – специально разработанные игры, моделирующие реальность и приспособленные для целей обучения. </w:t>
            </w:r>
          </w:p>
        </w:tc>
      </w:tr>
    </w:tbl>
    <w:p w:rsidR="003027D9" w:rsidRDefault="003027D9" w:rsidP="003027D9">
      <w:pP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8970FC" w:rsidRDefault="008970FC" w:rsidP="00D318D6">
      <w:pPr>
        <w:jc w:val="center"/>
        <w:rPr>
          <w:rFonts w:ascii="Times New Roman" w:hAnsi="Times New Roman"/>
          <w:sz w:val="24"/>
          <w:szCs w:val="24"/>
        </w:rPr>
      </w:pPr>
    </w:p>
    <w:p w:rsidR="000B7F0B" w:rsidRDefault="000B7F0B" w:rsidP="001F0592">
      <w:pPr>
        <w:rPr>
          <w:rFonts w:ascii="Times New Roman" w:hAnsi="Times New Roman"/>
          <w:sz w:val="24"/>
          <w:szCs w:val="24"/>
        </w:rPr>
      </w:pPr>
    </w:p>
    <w:p w:rsidR="00776325" w:rsidRDefault="00776325" w:rsidP="001F0592">
      <w:pPr>
        <w:rPr>
          <w:rFonts w:ascii="Times New Roman" w:hAnsi="Times New Roman"/>
          <w:sz w:val="24"/>
          <w:szCs w:val="24"/>
        </w:rPr>
      </w:pPr>
    </w:p>
    <w:p w:rsidR="00D318D6" w:rsidRDefault="006C195D" w:rsidP="00D318D6">
      <w:pPr>
        <w:jc w:val="center"/>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24" o:spid="_x0000_s1044" style="position:absolute;left:0;text-align:left;margin-left:-3.1pt;margin-top:14.55pt;width:453.55pt;height:682.45pt;z-index:25169920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" fillcolor="#fff2cc" strokecolor="#d9d9d9" strokeweight="15pt">
            <v:stroke opacity="32896f" linestyle="thinThick" joinstyle="bevel"/>
            <v:textbox>
              <w:txbxContent>
                <w:p w:rsidR="00093CD2" w:rsidRPr="00D318D6"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D318D6">
                    <w:rPr>
                      <w:rFonts w:ascii="Times New Roman" w:eastAsia="Times New Roman" w:hAnsi="Times New Roman"/>
                      <w:b/>
                      <w:sz w:val="32"/>
                      <w:szCs w:val="32"/>
                      <w:lang w:val="en-US" w:eastAsia="ru-RU"/>
                    </w:rPr>
                    <w:t>II</w:t>
                  </w:r>
                  <w:r w:rsidRPr="00D318D6">
                    <w:rPr>
                      <w:rFonts w:ascii="Times New Roman" w:eastAsia="Times New Roman" w:hAnsi="Times New Roman"/>
                      <w:b/>
                      <w:sz w:val="32"/>
                      <w:szCs w:val="32"/>
                      <w:lang w:eastAsia="ru-RU"/>
                    </w:rPr>
                    <w:t>. СОДЕРЖАТЕЛЬНЫЙ РАЗДЕЛ ПРОГРАММЫ</w:t>
                  </w:r>
                </w:p>
                <w:p w:rsidR="00093CD2" w:rsidRPr="00D318D6" w:rsidRDefault="00093CD2" w:rsidP="00D318D6">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sz w:val="28"/>
                      <w:szCs w:val="28"/>
                      <w:lang w:eastAsia="ru-RU"/>
                    </w:rPr>
                    <w:t xml:space="preserve">  -  </w:t>
                  </w:r>
                  <w:r w:rsidRPr="000B7F0B">
                    <w:rPr>
                      <w:rFonts w:ascii="Times New Roman" w:eastAsia="Times New Roman" w:hAnsi="Times New Roman"/>
                      <w:b/>
                      <w:sz w:val="28"/>
                      <w:szCs w:val="28"/>
                      <w:lang w:eastAsia="ru-RU"/>
                    </w:rPr>
                    <w:t>Система воспитательно-образовательной работы</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по пяти образовательным областям</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Основные направления деятельности педагога - психолога</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Коррекционная работа</w:t>
                  </w:r>
                  <w:r>
                    <w:rPr>
                      <w:rFonts w:ascii="Times New Roman" w:eastAsia="Times New Roman" w:hAnsi="Times New Roman"/>
                      <w:b/>
                      <w:sz w:val="28"/>
                      <w:szCs w:val="28"/>
                      <w:lang w:eastAsia="ru-RU"/>
                    </w:rPr>
                    <w:t xml:space="preserve"> в ДОУ с детьми нарушениями речи  (далее ФФНР</w:t>
                  </w:r>
                  <w:r w:rsidRPr="000B7F0B">
                    <w:rPr>
                      <w:rFonts w:ascii="Times New Roman" w:eastAsia="Times New Roman" w:hAnsi="Times New Roman"/>
                      <w:b/>
                      <w:sz w:val="28"/>
                      <w:szCs w:val="28"/>
                      <w:lang w:eastAsia="ru-RU"/>
                    </w:rPr>
                    <w:t>)</w:t>
                  </w:r>
                </w:p>
                <w:p w:rsidR="00093CD2"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            -   Работа в ДОУ детей с ОВЗ на современном этапе инклюзивного обучения и воспитания</w:t>
                  </w:r>
                </w:p>
                <w:p w:rsidR="00093CD2" w:rsidRPr="000B7F0B" w:rsidRDefault="00093CD2" w:rsidP="00D318D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D318D6">
                  <w:pPr>
                    <w:spacing w:after="0" w:line="278" w:lineRule="exact"/>
                    <w:ind w:right="20" w:firstLine="400"/>
                    <w:jc w:val="both"/>
                    <w:rPr>
                      <w:rFonts w:ascii="Times New Roman" w:eastAsia="Times New Roman" w:hAnsi="Times New Roman"/>
                      <w:b/>
                      <w:sz w:val="28"/>
                      <w:szCs w:val="28"/>
                    </w:rPr>
                  </w:pPr>
                  <w:r w:rsidRPr="000B7F0B">
                    <w:rPr>
                      <w:rFonts w:ascii="Times New Roman" w:eastAsia="Times New Roman" w:hAnsi="Times New Roman"/>
                      <w:b/>
                      <w:sz w:val="28"/>
                      <w:szCs w:val="28"/>
                    </w:rPr>
                    <w:t xml:space="preserve">       - Система работы взаимодействия с семьями воспитанников</w:t>
                  </w:r>
                </w:p>
                <w:p w:rsidR="00093CD2" w:rsidRPr="000B7F0B" w:rsidRDefault="00093CD2" w:rsidP="00D318D6">
                  <w:pPr>
                    <w:spacing w:after="0" w:line="278" w:lineRule="exact"/>
                    <w:ind w:right="20" w:firstLine="400"/>
                    <w:jc w:val="both"/>
                    <w:rPr>
                      <w:rFonts w:ascii="Times New Roman" w:eastAsia="Times New Roman" w:hAnsi="Times New Roman"/>
                      <w:b/>
                      <w:sz w:val="28"/>
                      <w:szCs w:val="28"/>
                    </w:rPr>
                  </w:pPr>
                </w:p>
                <w:p w:rsidR="00093CD2" w:rsidRPr="000B7F0B" w:rsidRDefault="00093CD2" w:rsidP="00D318D6">
                  <w:pPr>
                    <w:tabs>
                      <w:tab w:val="left" w:pos="1308"/>
                    </w:tabs>
                    <w:spacing w:after="0" w:line="278" w:lineRule="exact"/>
                    <w:ind w:right="20" w:firstLine="400"/>
                    <w:jc w:val="both"/>
                    <w:rPr>
                      <w:rFonts w:ascii="Times New Roman" w:eastAsia="Times New Roman" w:hAnsi="Times New Roman"/>
                      <w:sz w:val="28"/>
                      <w:szCs w:val="28"/>
                      <w:shd w:val="clear" w:color="auto" w:fill="FFFFFF"/>
                    </w:rPr>
                  </w:pPr>
                  <w:r w:rsidRPr="000B7F0B">
                    <w:rPr>
                      <w:rFonts w:ascii="Times New Roman" w:eastAsia="Times New Roman" w:hAnsi="Times New Roman"/>
                      <w:b/>
                      <w:sz w:val="28"/>
                      <w:szCs w:val="28"/>
                    </w:rPr>
                    <w:t xml:space="preserve">       - Работа с социумом</w:t>
                  </w:r>
                </w:p>
                <w:p w:rsidR="00093CD2" w:rsidRDefault="00093CD2" w:rsidP="00D318D6">
                  <w:pPr>
                    <w:jc w:val="center"/>
                  </w:pPr>
                </w:p>
              </w:txbxContent>
            </v:textbox>
            <w10:wrap anchorx="margin"/>
          </v:roundrect>
        </w:pict>
      </w: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Default="00D318D6" w:rsidP="00D318D6">
      <w:pPr>
        <w:jc w:val="cente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Default="00D318D6" w:rsidP="00D318D6">
      <w:pPr>
        <w:rPr>
          <w:rFonts w:ascii="Times New Roman" w:hAnsi="Times New Roman"/>
          <w:sz w:val="24"/>
          <w:szCs w:val="24"/>
        </w:rPr>
      </w:pPr>
    </w:p>
    <w:p w:rsidR="00D318D6" w:rsidRDefault="00D318D6" w:rsidP="00D318D6">
      <w:pPr>
        <w:rPr>
          <w:rFonts w:ascii="Times New Roman" w:hAnsi="Times New Roman"/>
          <w:sz w:val="24"/>
          <w:szCs w:val="24"/>
        </w:rPr>
      </w:pPr>
    </w:p>
    <w:p w:rsidR="00D318D6" w:rsidRDefault="00D318D6" w:rsidP="00D318D6">
      <w:pPr>
        <w:jc w:val="right"/>
        <w:rPr>
          <w:rFonts w:ascii="Times New Roman" w:hAnsi="Times New Roman"/>
          <w:sz w:val="24"/>
          <w:szCs w:val="24"/>
        </w:rPr>
      </w:pPr>
    </w:p>
    <w:p w:rsidR="00D318D6" w:rsidRDefault="00D318D6">
      <w:pPr>
        <w:spacing w:after="160" w:line="259" w:lineRule="auto"/>
        <w:rPr>
          <w:rFonts w:ascii="Times New Roman" w:hAnsi="Times New Roman"/>
          <w:sz w:val="24"/>
          <w:szCs w:val="24"/>
        </w:rPr>
      </w:pPr>
      <w:r>
        <w:rPr>
          <w:rFonts w:ascii="Times New Roman" w:hAnsi="Times New Roman"/>
          <w:sz w:val="24"/>
          <w:szCs w:val="24"/>
        </w:rPr>
        <w:br w:type="page"/>
      </w:r>
    </w:p>
    <w:p w:rsidR="00D318D6" w:rsidRDefault="00D318D6" w:rsidP="00D318D6">
      <w:pPr>
        <w:jc w:val="right"/>
        <w:rPr>
          <w:rFonts w:ascii="Times New Roman" w:hAnsi="Times New Roman"/>
          <w:sz w:val="24"/>
          <w:szCs w:val="24"/>
        </w:rPr>
      </w:pPr>
    </w:p>
    <w:p w:rsidR="00783798" w:rsidRPr="00D318D6" w:rsidRDefault="00783798"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8D3812" w:rsidRDefault="008D3812" w:rsidP="00D318D6">
      <w:pPr>
        <w:rPr>
          <w:rFonts w:ascii="Times New Roman" w:hAnsi="Times New Roman"/>
          <w:sz w:val="24"/>
          <w:szCs w:val="24"/>
        </w:rPr>
        <w:sectPr w:rsidR="008D3812" w:rsidSect="003027D9">
          <w:headerReference w:type="even" r:id="rId11"/>
          <w:headerReference w:type="default" r:id="rId12"/>
          <w:footerReference w:type="even" r:id="rId13"/>
          <w:footerReference w:type="default" r:id="rId14"/>
          <w:headerReference w:type="first" r:id="rId15"/>
          <w:footerReference w:type="first" r:id="rId16"/>
          <w:pgSz w:w="11906" w:h="16838"/>
          <w:pgMar w:top="1134" w:right="850" w:bottom="1134" w:left="1701" w:header="708" w:footer="708" w:gutter="0"/>
          <w:cols w:space="708"/>
          <w:docGrid w:linePitch="360"/>
        </w:sect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D318D6" w:rsidP="00D318D6">
      <w:pPr>
        <w:rPr>
          <w:rFonts w:ascii="Times New Roman" w:hAnsi="Times New Roman"/>
          <w:sz w:val="24"/>
          <w:szCs w:val="24"/>
        </w:rPr>
      </w:pPr>
    </w:p>
    <w:p w:rsidR="00D318D6" w:rsidRPr="00D318D6" w:rsidRDefault="006C195D" w:rsidP="00D318D6">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25" o:spid="_x0000_s1045" style="position:absolute;margin-left:15.65pt;margin-top:18pt;width:425.2pt;height:69.45pt;z-index:25170124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" fillcolor="#deeaf6 [660]" strokecolor="#d9d9d9" strokeweight="15pt">
            <v:stroke opacity="32896f" linestyle="thinThick" joinstyle="bevel"/>
            <v:textbox>
              <w:txbxContent>
                <w:p w:rsidR="00093CD2" w:rsidRPr="00D318D6" w:rsidRDefault="00093CD2" w:rsidP="000B7F0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D318D6">
                    <w:rPr>
                      <w:rFonts w:ascii="Times New Roman" w:eastAsia="Times New Roman" w:hAnsi="Times New Roman"/>
                      <w:sz w:val="32"/>
                      <w:szCs w:val="32"/>
                      <w:lang w:eastAsia="ru-RU"/>
                    </w:rPr>
                    <w:t>ОБРАЗОВАТЕЛЬНАЯ ОБЛАСТЬ</w:t>
                  </w:r>
                </w:p>
                <w:p w:rsidR="00093CD2" w:rsidRPr="00D318D6" w:rsidRDefault="00093CD2" w:rsidP="000B7F0B">
                  <w:pPr>
                    <w:spacing w:after="0" w:line="240" w:lineRule="auto"/>
                    <w:jc w:val="center"/>
                    <w:rPr>
                      <w:rFonts w:ascii="Times New Roman" w:hAnsi="Times New Roman"/>
                      <w:sz w:val="24"/>
                      <w:szCs w:val="24"/>
                    </w:rPr>
                  </w:pPr>
                  <w:r w:rsidRPr="00D318D6">
                    <w:rPr>
                      <w:rFonts w:ascii="Times New Roman" w:eastAsia="Times New Roman" w:hAnsi="Times New Roman"/>
                      <w:b/>
                      <w:sz w:val="32"/>
                      <w:szCs w:val="32"/>
                      <w:lang w:eastAsia="ru-RU"/>
                    </w:rPr>
                    <w:t>«Физическое развитие»</w:t>
                  </w:r>
                  <w:r>
                    <w:rPr>
                      <w:rFonts w:ascii="Times New Roman" w:eastAsia="Times New Roman" w:hAnsi="Times New Roman"/>
                      <w:b/>
                      <w:sz w:val="32"/>
                      <w:szCs w:val="32"/>
                      <w:vertAlign w:val="superscript"/>
                      <w:lang w:eastAsia="ru-RU"/>
                    </w:rPr>
                    <w:t>4</w:t>
                  </w:r>
                </w:p>
                <w:p w:rsidR="00093CD2" w:rsidRPr="00D318D6" w:rsidRDefault="00093CD2" w:rsidP="000B7F0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D318D6" w:rsidRDefault="00093CD2" w:rsidP="000B7F0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0B7F0B">
                  <w:pPr>
                    <w:jc w:val="center"/>
                  </w:pPr>
                </w:p>
              </w:txbxContent>
            </v:textbox>
            <w10:wrap anchorx="margin"/>
          </v:roundrect>
        </w:pict>
      </w:r>
    </w:p>
    <w:p w:rsidR="00783798" w:rsidRDefault="00783798" w:rsidP="00D318D6">
      <w:pPr>
        <w:rPr>
          <w:rFonts w:ascii="Times New Roman" w:hAnsi="Times New Roman"/>
          <w:sz w:val="24"/>
          <w:szCs w:val="24"/>
        </w:rPr>
      </w:pPr>
    </w:p>
    <w:p w:rsidR="008D3812" w:rsidRDefault="008D3812"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0B4F85" w:rsidRDefault="000B4F85" w:rsidP="00783798">
      <w:pPr>
        <w:spacing w:after="160" w:line="259" w:lineRule="auto"/>
        <w:rPr>
          <w:rFonts w:ascii="Times New Roman" w:hAnsi="Times New Roman"/>
          <w:sz w:val="24"/>
          <w:szCs w:val="24"/>
        </w:rPr>
      </w:pPr>
    </w:p>
    <w:p w:rsidR="000B4F85" w:rsidRDefault="000B4F85"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352C2E" w:rsidP="00783798">
      <w:pPr>
        <w:spacing w:after="160" w:line="259" w:lineRule="auto"/>
        <w:rPr>
          <w:rFonts w:ascii="Times New Roman" w:hAnsi="Times New Roman"/>
          <w:sz w:val="24"/>
          <w:szCs w:val="24"/>
        </w:rPr>
      </w:pPr>
      <w:r>
        <w:rPr>
          <w:rFonts w:ascii="Times New Roman" w:hAnsi="Times New Roman"/>
          <w:sz w:val="24"/>
          <w:szCs w:val="24"/>
        </w:rPr>
        <w:t>______________________________</w:t>
      </w:r>
    </w:p>
    <w:p w:rsidR="00783798" w:rsidRDefault="00783798" w:rsidP="00783798">
      <w:pPr>
        <w:pStyle w:val="ac"/>
      </w:pPr>
      <w:r>
        <w:rPr>
          <w:rStyle w:val="ae"/>
        </w:rPr>
        <w:t>4</w:t>
      </w:r>
      <w:r>
        <w:t xml:space="preserve"> Примерная общеобразовательная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Образовательная область «Физическое развитие». – М.: МОЗАИКА – СИНТЕЗ, 2014 г.</w:t>
      </w: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6C195D" w:rsidP="00783798">
      <w:pPr>
        <w:spacing w:after="160" w:line="259" w:lineRule="auto"/>
        <w:rPr>
          <w:rFonts w:ascii="Times New Roman" w:hAnsi="Times New Roman"/>
          <w:sz w:val="24"/>
          <w:szCs w:val="24"/>
        </w:rPr>
      </w:pPr>
      <w:r>
        <w:rPr>
          <w:rFonts w:ascii="Times New Roman" w:hAnsi="Times New Roman"/>
          <w:noProof/>
          <w:sz w:val="24"/>
          <w:szCs w:val="24"/>
          <w:lang w:eastAsia="ru-RU"/>
        </w:rPr>
        <w:lastRenderedPageBreak/>
        <w:pict>
          <v:roundrect id="Скругленный прямоугольник 1" o:spid="_x0000_s1046" style="position:absolute;margin-left:90pt;margin-top:3.3pt;width:338.65pt;height:47.45pt;z-index:25170329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" fillcolor="#deeaf6 [660]" strokecolor="#d9d9d9" strokeweight="15pt">
            <v:stroke opacity="32896f" linestyle="thinThick" joinstyle="bevel"/>
            <v:textbox>
              <w:txbxContent>
                <w:p w:rsidR="00093CD2" w:rsidRPr="00D403D5" w:rsidRDefault="00093CD2" w:rsidP="00783798">
                  <w:pPr>
                    <w:tabs>
                      <w:tab w:val="left" w:pos="8789"/>
                      <w:tab w:val="left" w:pos="9214"/>
                      <w:tab w:val="left" w:pos="9639"/>
                    </w:tabs>
                    <w:autoSpaceDE w:val="0"/>
                    <w:autoSpaceDN w:val="0"/>
                    <w:adjustRightInd w:val="0"/>
                    <w:rPr>
                      <w:rFonts w:ascii="Times New Roman" w:hAnsi="Times New Roman"/>
                      <w:sz w:val="36"/>
                      <w:szCs w:val="36"/>
                    </w:rPr>
                  </w:pPr>
                  <w:proofErr w:type="spellStart"/>
                  <w:r w:rsidRPr="00D403D5">
                    <w:rPr>
                      <w:rFonts w:ascii="Times New Roman" w:hAnsi="Times New Roman"/>
                      <w:b/>
                      <w:bCs/>
                      <w:color w:val="000000"/>
                      <w:sz w:val="28"/>
                      <w:szCs w:val="28"/>
                    </w:rPr>
                    <w:t>Цель</w:t>
                  </w:r>
                  <w:proofErr w:type="gramStart"/>
                  <w:r w:rsidRPr="00D403D5">
                    <w:rPr>
                      <w:rFonts w:ascii="Times New Roman" w:hAnsi="Times New Roman"/>
                      <w:b/>
                      <w:bCs/>
                      <w:color w:val="000000"/>
                      <w:sz w:val="28"/>
                      <w:szCs w:val="28"/>
                    </w:rPr>
                    <w:t>:</w:t>
                  </w:r>
                  <w:r w:rsidRPr="00D403D5">
                    <w:rPr>
                      <w:rFonts w:ascii="Times New Roman" w:hAnsi="Times New Roman"/>
                      <w:b/>
                      <w:bCs/>
                      <w:i/>
                      <w:iCs/>
                      <w:color w:val="000000"/>
                      <w:sz w:val="28"/>
                      <w:szCs w:val="28"/>
                    </w:rPr>
                    <w:t>г</w:t>
                  </w:r>
                  <w:proofErr w:type="gramEnd"/>
                  <w:r w:rsidRPr="00D403D5">
                    <w:rPr>
                      <w:rFonts w:ascii="Times New Roman" w:hAnsi="Times New Roman"/>
                      <w:b/>
                      <w:bCs/>
                      <w:i/>
                      <w:iCs/>
                      <w:color w:val="000000"/>
                      <w:sz w:val="28"/>
                      <w:szCs w:val="28"/>
                    </w:rPr>
                    <w:t>армоничное</w:t>
                  </w:r>
                  <w:proofErr w:type="spellEnd"/>
                  <w:r w:rsidRPr="00D403D5">
                    <w:rPr>
                      <w:rFonts w:ascii="Times New Roman" w:hAnsi="Times New Roman"/>
                      <w:b/>
                      <w:bCs/>
                      <w:i/>
                      <w:iCs/>
                      <w:color w:val="000000"/>
                      <w:sz w:val="28"/>
                      <w:szCs w:val="28"/>
                    </w:rPr>
                    <w:t xml:space="preserve"> физическое развитие детей</w:t>
                  </w:r>
                </w:p>
                <w:p w:rsidR="00093CD2" w:rsidRPr="00D318D6" w:rsidRDefault="00093CD2" w:rsidP="00783798">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783798">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783798">
                  <w:pPr>
                    <w:jc w:val="center"/>
                  </w:pPr>
                </w:p>
              </w:txbxContent>
            </v:textbox>
            <w10:wrap anchorx="margin"/>
          </v:roundrect>
        </w:pict>
      </w: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6C195D" w:rsidP="00783798">
      <w:pPr>
        <w:spacing w:after="160" w:line="259" w:lineRule="auto"/>
        <w:rPr>
          <w:rFonts w:ascii="Times New Roman" w:hAnsi="Times New Roman"/>
          <w:sz w:val="24"/>
          <w:szCs w:val="24"/>
        </w:rPr>
      </w:pPr>
      <w:r>
        <w:rPr>
          <w:rFonts w:ascii="Times New Roman" w:hAnsi="Times New Roman"/>
          <w:noProof/>
          <w:sz w:val="24"/>
          <w:szCs w:val="24"/>
          <w:lang w:eastAsia="ru-RU"/>
        </w:rPr>
        <w:pict>
          <v:roundrect id="Скругленный прямоугольник 3" o:spid="_x0000_s1047" style="position:absolute;margin-left:12pt;margin-top:6.9pt;width:484.9pt;height:284.75pt;z-index:2517053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" fillcolor="window" strokecolor="#deeaf6 [660]" strokeweight="15pt">
            <v:stroke opacity="32896f" linestyle="thinThick" joinstyle="bevel"/>
            <v:textbox>
              <w:txbxContent>
                <w:p w:rsidR="00093CD2" w:rsidRPr="00D403D5" w:rsidRDefault="00093CD2" w:rsidP="00D403D5">
                  <w:pPr>
                    <w:autoSpaceDE w:val="0"/>
                    <w:autoSpaceDN w:val="0"/>
                    <w:adjustRightInd w:val="0"/>
                    <w:spacing w:after="0" w:line="240" w:lineRule="auto"/>
                    <w:jc w:val="center"/>
                    <w:rPr>
                      <w:rFonts w:ascii="Times New Roman" w:hAnsi="Times New Roman"/>
                      <w:b/>
                      <w:bCs/>
                      <w:color w:val="000000"/>
                      <w:sz w:val="28"/>
                      <w:szCs w:val="28"/>
                    </w:rPr>
                  </w:pPr>
                  <w:r w:rsidRPr="00D403D5">
                    <w:rPr>
                      <w:rFonts w:ascii="Times New Roman" w:hAnsi="Times New Roman"/>
                      <w:b/>
                      <w:bCs/>
                      <w:color w:val="000000"/>
                      <w:sz w:val="28"/>
                      <w:szCs w:val="28"/>
                    </w:rPr>
                    <w:t>Задачи физического развития</w:t>
                  </w:r>
                </w:p>
                <w:p w:rsidR="00093CD2" w:rsidRPr="00D403D5" w:rsidRDefault="00093CD2" w:rsidP="00D403D5">
                  <w:pPr>
                    <w:autoSpaceDE w:val="0"/>
                    <w:autoSpaceDN w:val="0"/>
                    <w:adjustRightInd w:val="0"/>
                    <w:spacing w:after="0" w:line="240" w:lineRule="auto"/>
                    <w:jc w:val="center"/>
                    <w:rPr>
                      <w:rFonts w:ascii="Times New Roman" w:hAnsi="Times New Roman"/>
                      <w:b/>
                      <w:bCs/>
                      <w:color w:val="000000"/>
                      <w:sz w:val="28"/>
                      <w:szCs w:val="28"/>
                    </w:rPr>
                  </w:pPr>
                  <w:r w:rsidRPr="00D403D5">
                    <w:rPr>
                      <w:rFonts w:ascii="Times New Roman" w:hAnsi="Times New Roman"/>
                      <w:b/>
                      <w:bCs/>
                      <w:color w:val="000000"/>
                      <w:sz w:val="28"/>
                      <w:szCs w:val="28"/>
                    </w:rPr>
                    <w:t>в соответствии с ФГОС дошкольного образования</w:t>
                  </w:r>
                </w:p>
                <w:p w:rsidR="00093CD2" w:rsidRPr="001E7B35" w:rsidRDefault="00093CD2" w:rsidP="00D32C73">
                  <w:pPr>
                    <w:autoSpaceDE w:val="0"/>
                    <w:autoSpaceDN w:val="0"/>
                    <w:adjustRightInd w:val="0"/>
                    <w:spacing w:after="0" w:line="360" w:lineRule="auto"/>
                    <w:jc w:val="center"/>
                    <w:rPr>
                      <w:rFonts w:ascii="Times New Roman" w:hAnsi="Times New Roman"/>
                      <w:bCs/>
                      <w:i/>
                      <w:color w:val="000000"/>
                    </w:rPr>
                  </w:pPr>
                  <w:r w:rsidRPr="001E7B35">
                    <w:rPr>
                      <w:rFonts w:ascii="Times New Roman" w:hAnsi="Times New Roman"/>
                      <w:bCs/>
                      <w:i/>
                      <w:color w:val="000000"/>
                    </w:rPr>
                    <w:t>(ФГОС дошкольного образования п.2.6)</w:t>
                  </w:r>
                </w:p>
                <w:p w:rsidR="00093CD2" w:rsidRPr="00D32C73" w:rsidRDefault="00093CD2" w:rsidP="006C1A5E">
                  <w:pPr>
                    <w:numPr>
                      <w:ilvl w:val="0"/>
                      <w:numId w:val="7"/>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xml:space="preserve">Приобретение опыта в следующих видах деятельности детей: </w:t>
                  </w:r>
                </w:p>
                <w:p w:rsidR="00093CD2" w:rsidRPr="00D32C73" w:rsidRDefault="00093CD2" w:rsidP="00D32C73">
                  <w:p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двигательной, направленной на развитие координации и гибкости;</w:t>
                  </w:r>
                </w:p>
                <w:p w:rsidR="00093CD2" w:rsidRPr="00D32C73" w:rsidRDefault="00093CD2" w:rsidP="00D32C73">
                  <w:p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093CD2" w:rsidRPr="00D32C73" w:rsidRDefault="00093CD2" w:rsidP="00D32C73">
                  <w:p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xml:space="preserve">- связанных с правильным, не </w:t>
                  </w:r>
                  <w:proofErr w:type="gramStart"/>
                  <w:r w:rsidRPr="00D32C73">
                    <w:rPr>
                      <w:rFonts w:ascii="Times New Roman" w:hAnsi="Times New Roman"/>
                      <w:bCs/>
                      <w:color w:val="000000"/>
                      <w:sz w:val="24"/>
                      <w:szCs w:val="24"/>
                    </w:rPr>
                    <w:t>наносящем</w:t>
                  </w:r>
                  <w:proofErr w:type="gramEnd"/>
                  <w:r w:rsidRPr="00D32C73">
                    <w:rPr>
                      <w:rFonts w:ascii="Times New Roman" w:hAnsi="Times New Roman"/>
                      <w:bCs/>
                      <w:color w:val="000000"/>
                      <w:sz w:val="24"/>
                      <w:szCs w:val="24"/>
                    </w:rPr>
                    <w:t xml:space="preserve"> ущерба организму, выполнением основных движений (ходьба, мягкие прыжки, повороты в обе стороны).</w:t>
                  </w:r>
                </w:p>
                <w:p w:rsidR="00093CD2" w:rsidRPr="00D32C73" w:rsidRDefault="00093CD2" w:rsidP="006C1A5E">
                  <w:pPr>
                    <w:numPr>
                      <w:ilvl w:val="0"/>
                      <w:numId w:val="6"/>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Формирование начальных представлений о некоторых видах спорта, овладение подвижными играми с правилами.</w:t>
                  </w:r>
                </w:p>
                <w:p w:rsidR="00093CD2" w:rsidRPr="00D32C73" w:rsidRDefault="00093CD2" w:rsidP="006C1A5E">
                  <w:pPr>
                    <w:numPr>
                      <w:ilvl w:val="0"/>
                      <w:numId w:val="6"/>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 xml:space="preserve">Становление целенаправленности и </w:t>
                  </w:r>
                  <w:proofErr w:type="spellStart"/>
                  <w:r w:rsidRPr="00D32C73">
                    <w:rPr>
                      <w:rFonts w:ascii="Times New Roman" w:hAnsi="Times New Roman"/>
                      <w:bCs/>
                      <w:color w:val="000000"/>
                      <w:sz w:val="24"/>
                      <w:szCs w:val="24"/>
                    </w:rPr>
                    <w:t>саморегуляции</w:t>
                  </w:r>
                  <w:proofErr w:type="spellEnd"/>
                  <w:r w:rsidRPr="00D32C73">
                    <w:rPr>
                      <w:rFonts w:ascii="Times New Roman" w:hAnsi="Times New Roman"/>
                      <w:bCs/>
                      <w:color w:val="000000"/>
                      <w:sz w:val="24"/>
                      <w:szCs w:val="24"/>
                    </w:rPr>
                    <w:t xml:space="preserve"> в двигательной сфере. </w:t>
                  </w:r>
                </w:p>
                <w:p w:rsidR="00093CD2" w:rsidRPr="00D32C73" w:rsidRDefault="00093CD2" w:rsidP="006C1A5E">
                  <w:pPr>
                    <w:numPr>
                      <w:ilvl w:val="0"/>
                      <w:numId w:val="6"/>
                    </w:numPr>
                    <w:autoSpaceDE w:val="0"/>
                    <w:autoSpaceDN w:val="0"/>
                    <w:adjustRightInd w:val="0"/>
                    <w:spacing w:after="0" w:line="240" w:lineRule="auto"/>
                    <w:jc w:val="both"/>
                    <w:rPr>
                      <w:rFonts w:ascii="Times New Roman" w:hAnsi="Times New Roman"/>
                      <w:bCs/>
                      <w:color w:val="000000"/>
                      <w:sz w:val="24"/>
                      <w:szCs w:val="24"/>
                    </w:rPr>
                  </w:pPr>
                  <w:r w:rsidRPr="00D32C73">
                    <w:rPr>
                      <w:rFonts w:ascii="Times New Roman" w:hAnsi="Times New Roman"/>
                      <w:bCs/>
                      <w:color w:val="000000"/>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93CD2" w:rsidRPr="00D318D6" w:rsidRDefault="00093CD2" w:rsidP="009918A6">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9918A6">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9918A6">
                  <w:pPr>
                    <w:jc w:val="center"/>
                  </w:pPr>
                </w:p>
              </w:txbxContent>
            </v:textbox>
            <w10:wrap anchorx="margin"/>
          </v:roundrect>
        </w:pict>
      </w: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783798" w:rsidRDefault="00783798" w:rsidP="00783798">
      <w:pPr>
        <w:spacing w:after="160" w:line="259" w:lineRule="auto"/>
        <w:rPr>
          <w:rFonts w:ascii="Times New Roman" w:hAnsi="Times New Roman"/>
          <w:sz w:val="24"/>
          <w:szCs w:val="24"/>
        </w:rPr>
      </w:pPr>
    </w:p>
    <w:p w:rsidR="00352C2E" w:rsidRDefault="00352C2E" w:rsidP="00783798">
      <w:pPr>
        <w:rPr>
          <w:rFonts w:ascii="Times New Roman" w:hAnsi="Times New Roman"/>
          <w:sz w:val="24"/>
          <w:szCs w:val="24"/>
        </w:rPr>
      </w:pPr>
    </w:p>
    <w:p w:rsidR="000B4F85" w:rsidRDefault="000B4F85" w:rsidP="00D32C73">
      <w:pPr>
        <w:autoSpaceDE w:val="0"/>
        <w:autoSpaceDN w:val="0"/>
        <w:adjustRightInd w:val="0"/>
        <w:rPr>
          <w:b/>
          <w:bCs/>
          <w:color w:val="4F6228"/>
          <w:sz w:val="32"/>
          <w:szCs w:val="32"/>
        </w:rPr>
      </w:pPr>
    </w:p>
    <w:p w:rsidR="00352C2E" w:rsidRPr="00D403D5" w:rsidRDefault="00352C2E" w:rsidP="00352C2E">
      <w:pPr>
        <w:autoSpaceDE w:val="0"/>
        <w:autoSpaceDN w:val="0"/>
        <w:adjustRightInd w:val="0"/>
        <w:jc w:val="center"/>
        <w:rPr>
          <w:rFonts w:ascii="Times New Roman" w:hAnsi="Times New Roman"/>
          <w:b/>
          <w:bCs/>
          <w:color w:val="4F6228"/>
          <w:sz w:val="32"/>
          <w:szCs w:val="32"/>
        </w:rPr>
      </w:pPr>
      <w:r w:rsidRPr="00D403D5">
        <w:rPr>
          <w:rFonts w:ascii="Times New Roman" w:hAnsi="Times New Roman"/>
          <w:b/>
          <w:bCs/>
          <w:color w:val="4F6228"/>
          <w:sz w:val="32"/>
          <w:szCs w:val="32"/>
        </w:rPr>
        <w:t>ВАРИАТИВНАЯ ЧАСТЬ</w:t>
      </w:r>
    </w:p>
    <w:p w:rsidR="00352C2E" w:rsidRPr="00352C2E" w:rsidRDefault="006C195D" w:rsidP="00352C2E">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5" o:spid="_x0000_s1048" style="position:absolute;margin-left:12pt;margin-top:7.35pt;width:465.7pt;height:238pt;z-index:25170739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" fillcolor="window" strokecolor="#92d050" strokeweight="15pt">
            <v:stroke opacity="32896f" linestyle="thinThick" joinstyle="bevel"/>
            <v:textbox>
              <w:txbxContent>
                <w:p w:rsidR="00093CD2" w:rsidRPr="00D403D5" w:rsidRDefault="00093CD2" w:rsidP="00352C2E">
                  <w:pPr>
                    <w:autoSpaceDE w:val="0"/>
                    <w:autoSpaceDN w:val="0"/>
                    <w:adjustRightInd w:val="0"/>
                    <w:spacing w:after="0" w:line="240" w:lineRule="auto"/>
                    <w:jc w:val="center"/>
                    <w:rPr>
                      <w:rFonts w:ascii="Times New Roman" w:hAnsi="Times New Roman"/>
                      <w:b/>
                      <w:bCs/>
                      <w:color w:val="000000"/>
                      <w:sz w:val="28"/>
                      <w:szCs w:val="28"/>
                    </w:rPr>
                  </w:pPr>
                  <w:r w:rsidRPr="00D403D5">
                    <w:rPr>
                      <w:rFonts w:ascii="Times New Roman" w:hAnsi="Times New Roman"/>
                      <w:b/>
                      <w:bCs/>
                      <w:color w:val="000000"/>
                      <w:sz w:val="28"/>
                      <w:szCs w:val="28"/>
                    </w:rPr>
                    <w:t xml:space="preserve">Задачи образовательной области «Физическое развитие» </w:t>
                  </w:r>
                </w:p>
                <w:p w:rsidR="00093CD2" w:rsidRPr="00D403D5" w:rsidRDefault="00093CD2" w:rsidP="00352C2E">
                  <w:pPr>
                    <w:autoSpaceDE w:val="0"/>
                    <w:autoSpaceDN w:val="0"/>
                    <w:adjustRightInd w:val="0"/>
                    <w:spacing w:after="0" w:line="240" w:lineRule="auto"/>
                    <w:jc w:val="center"/>
                    <w:rPr>
                      <w:rFonts w:ascii="Times New Roman" w:hAnsi="Times New Roman"/>
                      <w:b/>
                      <w:bCs/>
                      <w:color w:val="000000"/>
                      <w:sz w:val="28"/>
                      <w:szCs w:val="28"/>
                    </w:rPr>
                  </w:pPr>
                  <w:r>
                    <w:rPr>
                      <w:rFonts w:ascii="Times New Roman" w:hAnsi="Times New Roman"/>
                      <w:b/>
                      <w:bCs/>
                      <w:color w:val="000000"/>
                      <w:sz w:val="28"/>
                      <w:szCs w:val="28"/>
                    </w:rPr>
                    <w:t>в соответствии с региональным компонентом</w:t>
                  </w:r>
                </w:p>
                <w:p w:rsidR="00093CD2" w:rsidRPr="001E7B35" w:rsidRDefault="00093CD2" w:rsidP="00352C2E">
                  <w:pPr>
                    <w:autoSpaceDE w:val="0"/>
                    <w:autoSpaceDN w:val="0"/>
                    <w:adjustRightInd w:val="0"/>
                    <w:spacing w:after="0" w:line="240" w:lineRule="auto"/>
                    <w:jc w:val="center"/>
                    <w:rPr>
                      <w:bCs/>
                      <w:i/>
                      <w:color w:val="000000"/>
                    </w:rPr>
                  </w:pPr>
                  <w:r w:rsidRPr="001E7B35">
                    <w:rPr>
                      <w:rFonts w:ascii="Times New Roman" w:hAnsi="Times New Roman"/>
                      <w:bCs/>
                      <w:i/>
                      <w:color w:val="000000"/>
                    </w:rPr>
                    <w:t xml:space="preserve">(Региональная программа дошкольного образования, </w:t>
                  </w:r>
                  <w:proofErr w:type="spellStart"/>
                  <w:r w:rsidRPr="001E7B35">
                    <w:rPr>
                      <w:rFonts w:ascii="Times New Roman" w:hAnsi="Times New Roman"/>
                      <w:bCs/>
                      <w:i/>
                      <w:color w:val="000000"/>
                    </w:rPr>
                    <w:t>Р.К.Шаехова</w:t>
                  </w:r>
                  <w:proofErr w:type="spellEnd"/>
                  <w:r w:rsidRPr="001E7B35">
                    <w:rPr>
                      <w:bCs/>
                      <w:i/>
                      <w:color w:val="000000"/>
                    </w:rPr>
                    <w:t>)</w:t>
                  </w:r>
                </w:p>
                <w:p w:rsidR="00093CD2" w:rsidRPr="00C721C8" w:rsidRDefault="00093CD2" w:rsidP="008970FC">
                  <w:pPr>
                    <w:autoSpaceDE w:val="0"/>
                    <w:autoSpaceDN w:val="0"/>
                    <w:adjustRightInd w:val="0"/>
                    <w:spacing w:after="0" w:line="240" w:lineRule="auto"/>
                    <w:ind w:firstLine="708"/>
                    <w:rPr>
                      <w:rFonts w:ascii="Times New Roman" w:hAnsi="Times New Roman"/>
                      <w:bCs/>
                      <w:color w:val="000000"/>
                      <w:sz w:val="24"/>
                      <w:szCs w:val="24"/>
                    </w:rPr>
                  </w:pPr>
                  <w:r w:rsidRPr="00C721C8">
                    <w:rPr>
                      <w:rFonts w:ascii="Times New Roman" w:hAnsi="Times New Roman"/>
                      <w:bCs/>
                      <w:color w:val="000000"/>
                      <w:sz w:val="24"/>
                      <w:szCs w:val="24"/>
                    </w:rPr>
                    <w:t xml:space="preserve">Необходимыми условиями в физическом развитии детей с учетом </w:t>
                  </w:r>
                  <w:r>
                    <w:rPr>
                      <w:rFonts w:ascii="Times New Roman" w:hAnsi="Times New Roman"/>
                      <w:bCs/>
                      <w:color w:val="000000"/>
                      <w:sz w:val="24"/>
                      <w:szCs w:val="24"/>
                    </w:rPr>
                    <w:t>р</w:t>
                  </w:r>
                  <w:r w:rsidRPr="00C721C8">
                    <w:rPr>
                      <w:rFonts w:ascii="Times New Roman" w:hAnsi="Times New Roman"/>
                      <w:bCs/>
                      <w:color w:val="000000"/>
                      <w:sz w:val="24"/>
                      <w:szCs w:val="24"/>
                    </w:rPr>
                    <w:t>егиональных климатических и сезонных особенностей являются:</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создание условий в дошкольном образовательном учреждении;</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proofErr w:type="gramStart"/>
                  <w:r w:rsidRPr="00C721C8">
                    <w:rPr>
                      <w:rFonts w:ascii="Times New Roman" w:hAnsi="Times New Roman"/>
                      <w:bCs/>
                      <w:color w:val="000000"/>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roofErr w:type="gramEnd"/>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осуществление комплекса профилактических и оздоровительных работ с учетом специ</w:t>
                  </w:r>
                  <w:r>
                    <w:rPr>
                      <w:rFonts w:ascii="Times New Roman" w:hAnsi="Times New Roman"/>
                      <w:bCs/>
                      <w:color w:val="000000"/>
                      <w:sz w:val="24"/>
                      <w:szCs w:val="24"/>
                    </w:rPr>
                    <w:t>фики ДОУ города Альметьевск</w:t>
                  </w:r>
                  <w:r w:rsidRPr="00C721C8">
                    <w:rPr>
                      <w:rFonts w:ascii="Times New Roman" w:hAnsi="Times New Roman"/>
                      <w:bCs/>
                      <w:color w:val="000000"/>
                      <w:sz w:val="24"/>
                      <w:szCs w:val="24"/>
                    </w:rPr>
                    <w:t>;</w:t>
                  </w:r>
                </w:p>
                <w:p w:rsidR="00093CD2" w:rsidRPr="00C721C8" w:rsidRDefault="00093CD2" w:rsidP="00C721C8">
                  <w:pPr>
                    <w:autoSpaceDE w:val="0"/>
                    <w:autoSpaceDN w:val="0"/>
                    <w:adjustRightInd w:val="0"/>
                    <w:spacing w:after="0" w:line="240" w:lineRule="auto"/>
                    <w:rPr>
                      <w:rFonts w:ascii="Times New Roman" w:hAnsi="Times New Roman"/>
                      <w:bCs/>
                      <w:color w:val="000000"/>
                      <w:sz w:val="24"/>
                      <w:szCs w:val="24"/>
                    </w:rPr>
                  </w:pPr>
                  <w:r w:rsidRPr="00C721C8">
                    <w:rPr>
                      <w:rFonts w:ascii="Times New Roman" w:hAnsi="Times New Roman"/>
                      <w:bCs/>
                      <w:color w:val="000000"/>
                      <w:sz w:val="24"/>
                      <w:szCs w:val="24"/>
                    </w:rPr>
                    <w:t>- совершенствование физического развития детей через национальные праздники, народные игры.</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Pr="00352C2E" w:rsidRDefault="00352C2E" w:rsidP="00352C2E">
      <w:pPr>
        <w:rPr>
          <w:rFonts w:ascii="Times New Roman" w:hAnsi="Times New Roman"/>
          <w:sz w:val="24"/>
          <w:szCs w:val="24"/>
        </w:rPr>
      </w:pPr>
    </w:p>
    <w:p w:rsidR="00352C2E" w:rsidRDefault="00352C2E" w:rsidP="00352C2E">
      <w:pPr>
        <w:rPr>
          <w:rFonts w:ascii="Times New Roman" w:hAnsi="Times New Roman"/>
          <w:sz w:val="24"/>
          <w:szCs w:val="24"/>
        </w:rPr>
      </w:pPr>
    </w:p>
    <w:p w:rsidR="00352C2E" w:rsidRDefault="00352C2E" w:rsidP="00352C2E">
      <w:pPr>
        <w:jc w:val="center"/>
        <w:rPr>
          <w:rFonts w:ascii="Times New Roman" w:hAnsi="Times New Roman"/>
          <w:sz w:val="24"/>
          <w:szCs w:val="24"/>
        </w:rPr>
      </w:pPr>
    </w:p>
    <w:p w:rsidR="00352C2E" w:rsidRDefault="00352C2E"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C721C8" w:rsidRDefault="00C721C8" w:rsidP="00352C2E">
      <w:pPr>
        <w:tabs>
          <w:tab w:val="left" w:pos="4526"/>
        </w:tabs>
        <w:rPr>
          <w:rFonts w:ascii="Times New Roman" w:hAnsi="Times New Roman"/>
          <w:sz w:val="24"/>
          <w:szCs w:val="24"/>
        </w:rPr>
      </w:pPr>
    </w:p>
    <w:p w:rsidR="00383C32" w:rsidRPr="00383C32" w:rsidRDefault="00383C32" w:rsidP="00383C32">
      <w:pPr>
        <w:autoSpaceDE w:val="0"/>
        <w:autoSpaceDN w:val="0"/>
        <w:adjustRightInd w:val="0"/>
        <w:spacing w:after="0" w:line="240" w:lineRule="auto"/>
        <w:rPr>
          <w:rFonts w:ascii="Times New Roman" w:hAnsi="Times New Roman"/>
          <w:bCs/>
          <w:color w:val="000000"/>
          <w:sz w:val="24"/>
          <w:szCs w:val="24"/>
        </w:rPr>
      </w:pPr>
    </w:p>
    <w:p w:rsidR="00383C32" w:rsidRDefault="00383C32" w:rsidP="00352C2E">
      <w:pPr>
        <w:tabs>
          <w:tab w:val="left" w:pos="4526"/>
        </w:tabs>
        <w:rPr>
          <w:sz w:val="32"/>
          <w:szCs w:val="32"/>
        </w:rPr>
      </w:pPr>
    </w:p>
    <w:p w:rsidR="00352C2E" w:rsidRDefault="00352C2E" w:rsidP="00352C2E">
      <w:pPr>
        <w:tabs>
          <w:tab w:val="left" w:pos="4526"/>
        </w:tabs>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6C195D" w:rsidP="00352C2E">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11" o:spid="_x0000_s1049" style="position:absolute;margin-left:0;margin-top:24.55pt;width:439.95pt;height:74.35pt;z-index:251709440;visibility:visible;mso-position-horizontal:left;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" fillcolor="#fbe4d5 [661]" strokecolor="#d9d9d9" strokeweight="15pt">
            <v:stroke opacity="32896f" linestyle="thinThick" joinstyle="bevel"/>
            <v:textbox>
              <w:txbxContent>
                <w:p w:rsidR="00093CD2" w:rsidRPr="00352C2E"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352C2E">
                    <w:rPr>
                      <w:rFonts w:ascii="Times New Roman" w:eastAsia="Times New Roman" w:hAnsi="Times New Roman"/>
                      <w:sz w:val="32"/>
                      <w:szCs w:val="32"/>
                      <w:lang w:eastAsia="ru-RU"/>
                    </w:rPr>
                    <w:t>ОБРАЗОВАТЕЛЬНАЯ ОБЛАСТЬ</w:t>
                  </w:r>
                </w:p>
                <w:p w:rsidR="00093CD2" w:rsidRPr="00352C2E"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352C2E">
                    <w:rPr>
                      <w:rFonts w:ascii="Times New Roman" w:eastAsia="Times New Roman" w:hAnsi="Times New Roman"/>
                      <w:b/>
                      <w:sz w:val="32"/>
                      <w:szCs w:val="32"/>
                      <w:lang w:eastAsia="ru-RU"/>
                    </w:rPr>
                    <w:t xml:space="preserve">   «Речевое развитие»</w:t>
                  </w:r>
                  <w:r>
                    <w:rPr>
                      <w:rFonts w:ascii="Times New Roman" w:eastAsia="Times New Roman" w:hAnsi="Times New Roman"/>
                      <w:b/>
                      <w:sz w:val="32"/>
                      <w:szCs w:val="32"/>
                      <w:vertAlign w:val="superscript"/>
                      <w:lang w:eastAsia="ru-RU"/>
                    </w:rPr>
                    <w:t>5</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Pr="00352C2E" w:rsidRDefault="00352C2E" w:rsidP="00352C2E">
      <w:pPr>
        <w:rPr>
          <w:rFonts w:ascii="Times New Roman" w:hAnsi="Times New Roman"/>
          <w:sz w:val="24"/>
          <w:szCs w:val="24"/>
        </w:rPr>
      </w:pPr>
    </w:p>
    <w:p w:rsidR="00352C2E" w:rsidRDefault="00352C2E" w:rsidP="00352C2E">
      <w:pPr>
        <w:tabs>
          <w:tab w:val="left" w:pos="3956"/>
        </w:tabs>
        <w:rPr>
          <w:rFonts w:ascii="Times New Roman" w:hAnsi="Times New Roman"/>
          <w:sz w:val="24"/>
          <w:szCs w:val="24"/>
        </w:rPr>
      </w:pPr>
    </w:p>
    <w:p w:rsidR="00352C2E" w:rsidRDefault="00352C2E"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D32C73" w:rsidRDefault="00D32C73" w:rsidP="00352C2E">
      <w:pPr>
        <w:tabs>
          <w:tab w:val="left" w:pos="3956"/>
        </w:tabs>
        <w:rPr>
          <w:rFonts w:ascii="Times New Roman" w:hAnsi="Times New Roman"/>
          <w:sz w:val="24"/>
          <w:szCs w:val="24"/>
        </w:rPr>
      </w:pPr>
    </w:p>
    <w:p w:rsidR="00352C2E" w:rsidRDefault="00352C2E" w:rsidP="00352C2E">
      <w:pPr>
        <w:tabs>
          <w:tab w:val="left" w:pos="3956"/>
        </w:tabs>
        <w:rPr>
          <w:rFonts w:ascii="Times New Roman" w:hAnsi="Times New Roman"/>
          <w:sz w:val="24"/>
          <w:szCs w:val="24"/>
        </w:rPr>
      </w:pPr>
      <w:r>
        <w:rPr>
          <w:rFonts w:ascii="Times New Roman" w:hAnsi="Times New Roman"/>
          <w:sz w:val="24"/>
          <w:szCs w:val="24"/>
        </w:rPr>
        <w:t>______________________</w:t>
      </w:r>
    </w:p>
    <w:p w:rsidR="00594AEC" w:rsidRDefault="00352C2E" w:rsidP="000B4F85">
      <w:pPr>
        <w:tabs>
          <w:tab w:val="left" w:pos="3956"/>
        </w:tabs>
        <w:rPr>
          <w:rFonts w:ascii="Times New Roman" w:eastAsia="Times New Roman" w:hAnsi="Times New Roman"/>
          <w:sz w:val="20"/>
          <w:szCs w:val="20"/>
          <w:lang w:eastAsia="ru-RU"/>
        </w:rPr>
      </w:pPr>
      <w:r>
        <w:rPr>
          <w:rFonts w:ascii="Times New Roman" w:eastAsia="Times New Roman" w:hAnsi="Times New Roman"/>
          <w:sz w:val="24"/>
          <w:szCs w:val="24"/>
          <w:vertAlign w:val="superscript"/>
          <w:lang w:eastAsia="ru-RU"/>
        </w:rPr>
        <w:t>5</w:t>
      </w:r>
      <w:r w:rsidRPr="00594AEC">
        <w:rPr>
          <w:rFonts w:ascii="Times New Roman" w:eastAsia="Times New Roman" w:hAnsi="Times New Roman"/>
          <w:sz w:val="20"/>
          <w:szCs w:val="20"/>
          <w:lang w:eastAsia="ru-RU"/>
        </w:rPr>
        <w:t xml:space="preserve">Примерная общеобразовательная программа дошкольного образования «От рождения до школы» / Н.Е. </w:t>
      </w:r>
      <w:proofErr w:type="spellStart"/>
      <w:r w:rsidRPr="00594AEC">
        <w:rPr>
          <w:rFonts w:ascii="Times New Roman" w:eastAsia="Times New Roman" w:hAnsi="Times New Roman"/>
          <w:sz w:val="20"/>
          <w:szCs w:val="20"/>
          <w:lang w:eastAsia="ru-RU"/>
        </w:rPr>
        <w:t>Вераксы</w:t>
      </w:r>
      <w:proofErr w:type="spellEnd"/>
      <w:r w:rsidRPr="00594AEC">
        <w:rPr>
          <w:rFonts w:ascii="Times New Roman" w:eastAsia="Times New Roman" w:hAnsi="Times New Roman"/>
          <w:sz w:val="20"/>
          <w:szCs w:val="20"/>
          <w:lang w:eastAsia="ru-RU"/>
        </w:rPr>
        <w:t xml:space="preserve">, </w:t>
      </w:r>
      <w:proofErr w:type="spellStart"/>
      <w:r w:rsidRPr="00594AEC">
        <w:rPr>
          <w:rFonts w:ascii="Times New Roman" w:eastAsia="Times New Roman" w:hAnsi="Times New Roman"/>
          <w:sz w:val="20"/>
          <w:szCs w:val="20"/>
          <w:lang w:eastAsia="ru-RU"/>
        </w:rPr>
        <w:t>Т.С.Комарова</w:t>
      </w:r>
      <w:proofErr w:type="spellEnd"/>
      <w:r w:rsidRPr="00594AEC">
        <w:rPr>
          <w:rFonts w:ascii="Times New Roman" w:eastAsia="Times New Roman" w:hAnsi="Times New Roman"/>
          <w:sz w:val="20"/>
          <w:szCs w:val="20"/>
          <w:lang w:eastAsia="ru-RU"/>
        </w:rPr>
        <w:t xml:space="preserve">, </w:t>
      </w:r>
      <w:proofErr w:type="spellStart"/>
      <w:r w:rsidRPr="00594AEC">
        <w:rPr>
          <w:rFonts w:ascii="Times New Roman" w:eastAsia="Times New Roman" w:hAnsi="Times New Roman"/>
          <w:sz w:val="20"/>
          <w:szCs w:val="20"/>
          <w:lang w:eastAsia="ru-RU"/>
        </w:rPr>
        <w:t>Н.А.Васильева</w:t>
      </w:r>
      <w:proofErr w:type="spellEnd"/>
      <w:r w:rsidRPr="00594AEC">
        <w:rPr>
          <w:rFonts w:ascii="Times New Roman" w:eastAsia="Times New Roman" w:hAnsi="Times New Roman"/>
          <w:sz w:val="20"/>
          <w:szCs w:val="20"/>
          <w:lang w:eastAsia="ru-RU"/>
        </w:rPr>
        <w:t>.  Образовательная область «</w:t>
      </w:r>
      <w:proofErr w:type="spellStart"/>
      <w:r w:rsidRPr="00594AEC">
        <w:rPr>
          <w:rFonts w:ascii="Times New Roman" w:eastAsia="Times New Roman" w:hAnsi="Times New Roman"/>
          <w:sz w:val="20"/>
          <w:szCs w:val="20"/>
          <w:lang w:eastAsia="ru-RU"/>
        </w:rPr>
        <w:t>Речнвое</w:t>
      </w:r>
      <w:proofErr w:type="spellEnd"/>
      <w:r w:rsidRPr="00594AEC">
        <w:rPr>
          <w:rFonts w:ascii="Times New Roman" w:eastAsia="Times New Roman" w:hAnsi="Times New Roman"/>
          <w:sz w:val="20"/>
          <w:szCs w:val="20"/>
          <w:lang w:eastAsia="ru-RU"/>
        </w:rPr>
        <w:t xml:space="preserve"> развитие». – М.: МОЗАИКА – СИНТЕЗ, 2014 г</w:t>
      </w:r>
    </w:p>
    <w:p w:rsidR="000A18BD" w:rsidRPr="000B4F85" w:rsidRDefault="000A18BD" w:rsidP="000B4F85">
      <w:pPr>
        <w:tabs>
          <w:tab w:val="left" w:pos="3956"/>
        </w:tabs>
        <w:rPr>
          <w:rStyle w:val="c4"/>
          <w:rFonts w:ascii="Times New Roman" w:eastAsia="Times New Roman" w:hAnsi="Times New Roman"/>
          <w:sz w:val="24"/>
          <w:szCs w:val="24"/>
          <w:lang w:eastAsia="ru-RU"/>
        </w:rPr>
      </w:pPr>
    </w:p>
    <w:p w:rsidR="00D403D5" w:rsidRDefault="00D403D5" w:rsidP="00352C2E">
      <w:pPr>
        <w:pStyle w:val="c0"/>
        <w:spacing w:before="0" w:beforeAutospacing="0" w:after="0" w:afterAutospacing="0"/>
        <w:jc w:val="both"/>
        <w:rPr>
          <w:rStyle w:val="c4"/>
          <w:b/>
          <w:bCs/>
          <w:i/>
          <w:iCs/>
          <w:color w:val="000000"/>
          <w:sz w:val="28"/>
          <w:szCs w:val="28"/>
        </w:rPr>
      </w:pPr>
    </w:p>
    <w:p w:rsidR="00352C2E" w:rsidRDefault="006C195D" w:rsidP="00352C2E">
      <w:pPr>
        <w:pStyle w:val="c0"/>
        <w:spacing w:before="0" w:beforeAutospacing="0" w:after="0" w:afterAutospacing="0"/>
        <w:jc w:val="both"/>
        <w:rPr>
          <w:rStyle w:val="c4"/>
          <w:b/>
          <w:bCs/>
          <w:i/>
          <w:iCs/>
          <w:color w:val="000000"/>
          <w:sz w:val="28"/>
          <w:szCs w:val="28"/>
        </w:rPr>
      </w:pPr>
      <w:r>
        <w:rPr>
          <w:rFonts w:eastAsia="Calibri"/>
          <w:noProof/>
        </w:rPr>
        <w:lastRenderedPageBreak/>
        <w:pict>
          <v:roundrect id="Скругленный прямоугольник 14" o:spid="_x0000_s1050" style="position:absolute;left:0;text-align:left;margin-left:62.1pt;margin-top:-4.45pt;width:390.85pt;height:90.7pt;z-index:25171148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" fillcolor="#fbe4d5 [661]" strokecolor="#d9d9d9" strokeweight="15pt">
            <v:stroke opacity="32896f" linestyle="thinThick" joinstyle="bevel"/>
            <v:textbox>
              <w:txbxContent>
                <w:p w:rsidR="00093CD2" w:rsidRPr="00D403D5"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D403D5">
                    <w:rPr>
                      <w:rFonts w:ascii="Times New Roman" w:eastAsia="Times New Roman" w:hAnsi="Times New Roman"/>
                      <w:b/>
                      <w:bCs/>
                      <w:color w:val="000000"/>
                      <w:sz w:val="28"/>
                      <w:szCs w:val="28"/>
                      <w:lang w:eastAsia="ru-RU"/>
                    </w:rPr>
                    <w:t xml:space="preserve">Цель: </w:t>
                  </w:r>
                </w:p>
                <w:p w:rsidR="00093CD2" w:rsidRPr="00D403D5" w:rsidRDefault="00093CD2" w:rsidP="00352C2E">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D403D5">
                    <w:rPr>
                      <w:rFonts w:ascii="Times New Roman" w:eastAsia="Times New Roman" w:hAnsi="Times New Roman"/>
                      <w:b/>
                      <w:bCs/>
                      <w:i/>
                      <w:color w:val="000000"/>
                      <w:sz w:val="28"/>
                      <w:szCs w:val="28"/>
                      <w:lang w:eastAsia="ru-RU"/>
                    </w:rPr>
                    <w:t>формирование устной речи и навыков речевого общения с окружающими на     основе овладения литературным языком своего народа</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6C195D" w:rsidP="00352C2E">
      <w:pPr>
        <w:pStyle w:val="c0"/>
        <w:spacing w:before="0" w:beforeAutospacing="0" w:after="0" w:afterAutospacing="0"/>
        <w:jc w:val="both"/>
        <w:rPr>
          <w:rStyle w:val="c4"/>
          <w:b/>
          <w:bCs/>
          <w:i/>
          <w:iCs/>
          <w:color w:val="000000"/>
          <w:sz w:val="28"/>
          <w:szCs w:val="28"/>
        </w:rPr>
      </w:pPr>
      <w:r>
        <w:rPr>
          <w:rFonts w:eastAsia="Calibri"/>
          <w:noProof/>
        </w:rPr>
        <w:pict>
          <v:roundrect id="Скругленный прямоугольник 26" o:spid="_x0000_s1051" style="position:absolute;left:0;text-align:left;margin-left:5.95pt;margin-top:15.55pt;width:484.2pt;height:276.95pt;z-index:25171353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" fillcolor="white [3212]" strokecolor="#fbe4d5 [661]" strokeweight="15pt">
            <v:stroke opacity="32896f" linestyle="thinThick" joinstyle="bevel"/>
            <v:textbox>
              <w:txbxContent>
                <w:p w:rsidR="00093CD2" w:rsidRPr="00352C2E" w:rsidRDefault="00093CD2" w:rsidP="00352C2E">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352C2E">
                    <w:rPr>
                      <w:rFonts w:ascii="Times New Roman" w:eastAsia="Times New Roman" w:hAnsi="Times New Roman"/>
                      <w:b/>
                      <w:bCs/>
                      <w:color w:val="000000"/>
                      <w:sz w:val="28"/>
                      <w:szCs w:val="28"/>
                      <w:lang w:eastAsia="ru-RU"/>
                    </w:rPr>
                    <w:t>Задачи речевого развития</w:t>
                  </w:r>
                </w:p>
                <w:p w:rsidR="00093CD2" w:rsidRPr="00352C2E" w:rsidRDefault="00093CD2" w:rsidP="00352C2E">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352C2E">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352C2E" w:rsidRDefault="00093CD2" w:rsidP="00352C2E">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352C2E">
                    <w:rPr>
                      <w:rFonts w:ascii="Times New Roman" w:eastAsia="Times New Roman" w:hAnsi="Times New Roman"/>
                      <w:bCs/>
                      <w:i/>
                      <w:color w:val="000000"/>
                      <w:sz w:val="24"/>
                      <w:szCs w:val="24"/>
                      <w:lang w:eastAsia="ru-RU"/>
                    </w:rPr>
                    <w:t>(ФГОС дошкольного образования п.2.6)</w:t>
                  </w:r>
                </w:p>
                <w:p w:rsidR="00093CD2" w:rsidRPr="00352C2E" w:rsidRDefault="00093CD2" w:rsidP="00352C2E">
                  <w:pPr>
                    <w:spacing w:after="0" w:line="278" w:lineRule="exact"/>
                    <w:ind w:right="20"/>
                    <w:jc w:val="both"/>
                    <w:rPr>
                      <w:rFonts w:ascii="Times New Roman" w:eastAsia="Times New Roman" w:hAnsi="Times New Roman"/>
                      <w:sz w:val="24"/>
                      <w:szCs w:val="24"/>
                      <w:lang w:eastAsia="ru-RU"/>
                    </w:rPr>
                  </w:pP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Речевое развитие включает владение речью как средством общения и культуры.</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Обогащение активного словаря.</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Развитие связной, грамматичес</w:t>
                  </w:r>
                  <w:r w:rsidRPr="00352C2E">
                    <w:rPr>
                      <w:rFonts w:ascii="Times New Roman" w:eastAsia="Times New Roman" w:hAnsi="Times New Roman"/>
                      <w:sz w:val="24"/>
                      <w:szCs w:val="24"/>
                      <w:lang w:eastAsia="ru-RU"/>
                    </w:rPr>
                    <w:softHyphen/>
                    <w:t>ки правильной диалогической и монологической речи.</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Развитие речевого творчества.</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Развитие звуковой и интонационной культуры речи, фонемати</w:t>
                  </w:r>
                  <w:r w:rsidRPr="00352C2E">
                    <w:rPr>
                      <w:rFonts w:ascii="Times New Roman" w:eastAsia="Times New Roman" w:hAnsi="Times New Roman"/>
                      <w:sz w:val="24"/>
                      <w:szCs w:val="24"/>
                      <w:lang w:eastAsia="ru-RU"/>
                    </w:rPr>
                    <w:softHyphen/>
                    <w:t xml:space="preserve">ческого слуха. </w:t>
                  </w:r>
                </w:p>
                <w:p w:rsidR="00093CD2" w:rsidRPr="00352C2E" w:rsidRDefault="00093CD2" w:rsidP="008970FC">
                  <w:pPr>
                    <w:numPr>
                      <w:ilvl w:val="0"/>
                      <w:numId w:val="8"/>
                    </w:numPr>
                    <w:spacing w:after="0" w:line="240" w:lineRule="auto"/>
                    <w:ind w:left="714" w:right="23" w:hanging="357"/>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Знакомство с книжной культурой, детской литературой, по</w:t>
                  </w:r>
                  <w:r w:rsidRPr="00352C2E">
                    <w:rPr>
                      <w:rFonts w:ascii="Times New Roman" w:eastAsia="Times New Roman" w:hAnsi="Times New Roman"/>
                      <w:sz w:val="24"/>
                      <w:szCs w:val="24"/>
                      <w:lang w:eastAsia="ru-RU"/>
                    </w:rPr>
                    <w:softHyphen/>
                    <w:t>нимание на слух текстов различных жанров детской литературы.</w:t>
                  </w:r>
                </w:p>
                <w:p w:rsidR="00093CD2" w:rsidRPr="00352C2E" w:rsidRDefault="00093CD2" w:rsidP="006C1A5E">
                  <w:pPr>
                    <w:numPr>
                      <w:ilvl w:val="0"/>
                      <w:numId w:val="8"/>
                    </w:numPr>
                    <w:spacing w:after="0" w:line="278" w:lineRule="exact"/>
                    <w:ind w:right="20"/>
                    <w:jc w:val="both"/>
                    <w:rPr>
                      <w:rFonts w:ascii="Times New Roman" w:eastAsia="Times New Roman" w:hAnsi="Times New Roman"/>
                      <w:sz w:val="24"/>
                      <w:szCs w:val="24"/>
                      <w:lang w:eastAsia="ru-RU"/>
                    </w:rPr>
                  </w:pPr>
                  <w:r w:rsidRPr="00352C2E">
                    <w:rPr>
                      <w:rFonts w:ascii="Times New Roman" w:eastAsia="Times New Roman" w:hAnsi="Times New Roman"/>
                      <w:sz w:val="24"/>
                      <w:szCs w:val="24"/>
                      <w:lang w:eastAsia="ru-RU"/>
                    </w:rPr>
                    <w:t>Формиро</w:t>
                  </w:r>
                  <w:r w:rsidRPr="00352C2E">
                    <w:rPr>
                      <w:rFonts w:ascii="Times New Roman" w:eastAsia="Times New Roman" w:hAnsi="Times New Roman"/>
                      <w:sz w:val="24"/>
                      <w:szCs w:val="24"/>
                      <w:lang w:eastAsia="ru-RU"/>
                    </w:rPr>
                    <w:softHyphen/>
                    <w:t>вание звуковой аналитико-синтетической активности как предпосылки обучения грамоте.</w:t>
                  </w:r>
                </w:p>
                <w:p w:rsidR="00093CD2" w:rsidRPr="00D318D6" w:rsidRDefault="00093CD2" w:rsidP="00352C2E">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352C2E">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352C2E">
                  <w:pPr>
                    <w:jc w:val="center"/>
                  </w:pPr>
                </w:p>
              </w:txbxContent>
            </v:textbox>
            <w10:wrap anchorx="margin"/>
          </v:roundrect>
        </w:pic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594AEC" w:rsidP="00594AEC">
      <w:pPr>
        <w:pStyle w:val="c0"/>
        <w:tabs>
          <w:tab w:val="left" w:pos="8098"/>
        </w:tabs>
        <w:spacing w:before="0" w:beforeAutospacing="0" w:after="0" w:afterAutospacing="0"/>
        <w:jc w:val="both"/>
        <w:rPr>
          <w:rStyle w:val="c4"/>
          <w:b/>
          <w:bCs/>
          <w:i/>
          <w:iCs/>
          <w:color w:val="000000"/>
          <w:sz w:val="28"/>
          <w:szCs w:val="28"/>
        </w:rPr>
      </w:pPr>
      <w:r>
        <w:rPr>
          <w:rStyle w:val="c4"/>
          <w:b/>
          <w:bCs/>
          <w:i/>
          <w:iCs/>
          <w:color w:val="000000"/>
          <w:sz w:val="28"/>
          <w:szCs w:val="28"/>
        </w:rPr>
        <w:tab/>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594AEC" w:rsidRDefault="00594AEC"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8970FC" w:rsidRDefault="008970FC"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58523A" w:rsidRDefault="0058523A"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58523A" w:rsidRDefault="0058523A"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443BB2" w:rsidRDefault="00443BB2"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8F4FBC" w:rsidRPr="008F4FBC" w:rsidRDefault="008F4FBC" w:rsidP="008F4FBC">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6C195D" w:rsidP="00352C2E">
      <w:pPr>
        <w:pStyle w:val="c0"/>
        <w:spacing w:before="0" w:beforeAutospacing="0" w:after="0" w:afterAutospacing="0"/>
        <w:jc w:val="both"/>
        <w:rPr>
          <w:rStyle w:val="c4"/>
          <w:b/>
          <w:bCs/>
          <w:i/>
          <w:iCs/>
          <w:color w:val="000000"/>
          <w:sz w:val="28"/>
          <w:szCs w:val="28"/>
        </w:rPr>
      </w:pPr>
      <w:r>
        <w:rPr>
          <w:rFonts w:eastAsia="Calibri"/>
          <w:noProof/>
        </w:rPr>
        <w:pict>
          <v:roundrect id="Скругленный прямоугольник 27" o:spid="_x0000_s1052" style="position:absolute;left:0;text-align:left;margin-left:21pt;margin-top:4.95pt;width:463.3pt;height:252.1pt;z-index:25171558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" fillcolor="white [3212]" strokecolor="#92d050" strokeweight="15pt">
            <v:stroke opacity="32896f" linestyle="thinThick" joinstyle="bevel"/>
            <v:textbox>
              <w:txbxContent>
                <w:p w:rsidR="00093CD2" w:rsidRPr="008F4FBC" w:rsidRDefault="00093CD2" w:rsidP="008F4FBC">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8F4FBC">
                    <w:rPr>
                      <w:rFonts w:ascii="Times New Roman" w:eastAsia="Times New Roman" w:hAnsi="Times New Roman"/>
                      <w:b/>
                      <w:bCs/>
                      <w:color w:val="000000"/>
                      <w:sz w:val="28"/>
                      <w:szCs w:val="28"/>
                      <w:lang w:eastAsia="ru-RU"/>
                    </w:rPr>
                    <w:t xml:space="preserve">Задачи образовательной области «Речевое развитие» </w:t>
                  </w:r>
                </w:p>
                <w:p w:rsidR="00093CD2" w:rsidRPr="008F4FBC" w:rsidRDefault="00093CD2" w:rsidP="008F4FBC">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8F4FBC">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Default="00093CD2" w:rsidP="008F4FBC">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8F4FBC">
                    <w:rPr>
                      <w:rFonts w:ascii="Times New Roman" w:eastAsia="Times New Roman" w:hAnsi="Times New Roman"/>
                      <w:bCs/>
                      <w:i/>
                      <w:color w:val="000000"/>
                      <w:sz w:val="24"/>
                      <w:szCs w:val="24"/>
                      <w:lang w:eastAsia="ru-RU"/>
                    </w:rPr>
                    <w:t xml:space="preserve">(Региональная программа дошкольного образования, </w:t>
                  </w:r>
                  <w:proofErr w:type="spellStart"/>
                  <w:r w:rsidRPr="008F4FBC">
                    <w:rPr>
                      <w:rFonts w:ascii="Times New Roman" w:eastAsia="Times New Roman" w:hAnsi="Times New Roman"/>
                      <w:bCs/>
                      <w:i/>
                      <w:color w:val="000000"/>
                      <w:sz w:val="24"/>
                      <w:szCs w:val="24"/>
                      <w:lang w:eastAsia="ru-RU"/>
                    </w:rPr>
                    <w:t>Р.К.Шаехова</w:t>
                  </w:r>
                  <w:proofErr w:type="spellEnd"/>
                  <w:r w:rsidRPr="008F4FBC">
                    <w:rPr>
                      <w:rFonts w:ascii="Times New Roman" w:eastAsia="Times New Roman" w:hAnsi="Times New Roman"/>
                      <w:bCs/>
                      <w:i/>
                      <w:color w:val="000000"/>
                      <w:sz w:val="24"/>
                      <w:szCs w:val="24"/>
                      <w:lang w:eastAsia="ru-RU"/>
                    </w:rPr>
                    <w:t>)</w:t>
                  </w:r>
                </w:p>
                <w:p w:rsidR="00093CD2" w:rsidRPr="008970FC" w:rsidRDefault="00093CD2" w:rsidP="008970FC">
                  <w:pPr>
                    <w:pStyle w:val="Style24"/>
                    <w:widowControl/>
                    <w:ind w:firstLine="567"/>
                    <w:jc w:val="both"/>
                  </w:pPr>
                  <w:r w:rsidRPr="008970FC">
                    <w:t>Использование регионального компонента в направлении, речевого развития ребенка включает:</w:t>
                  </w:r>
                </w:p>
                <w:p w:rsidR="00093CD2" w:rsidRPr="008970FC" w:rsidRDefault="00093CD2" w:rsidP="008970FC">
                  <w:pPr>
                    <w:pStyle w:val="Style24"/>
                    <w:widowControl/>
                    <w:ind w:firstLine="567"/>
                    <w:jc w:val="both"/>
                  </w:pPr>
                  <w:r w:rsidRPr="008970FC">
                    <w:t>- обучение детей двум государственным языкам (русскому и татарскому) в равных объемах.</w:t>
                  </w:r>
                </w:p>
                <w:p w:rsidR="00093CD2" w:rsidRPr="008970FC" w:rsidRDefault="00093CD2" w:rsidP="008970FC">
                  <w:pPr>
                    <w:pStyle w:val="Style24"/>
                    <w:ind w:firstLine="567"/>
                    <w:jc w:val="both"/>
                    <w:rPr>
                      <w:rStyle w:val="FontStyle65"/>
                      <w:b w:val="0"/>
                      <w:sz w:val="24"/>
                    </w:rPr>
                  </w:pPr>
                  <w:r w:rsidRPr="008970FC">
                    <w:rPr>
                      <w:rStyle w:val="FontStyle65"/>
                      <w:b w:val="0"/>
                      <w:sz w:val="24"/>
                    </w:rPr>
                    <w:t>- развитие всех компонентов устной речи.</w:t>
                  </w:r>
                </w:p>
                <w:p w:rsidR="00093CD2" w:rsidRPr="008970FC" w:rsidRDefault="00093CD2" w:rsidP="008970FC">
                  <w:pPr>
                    <w:pStyle w:val="Style24"/>
                    <w:ind w:firstLine="567"/>
                    <w:jc w:val="both"/>
                    <w:rPr>
                      <w:rStyle w:val="FontStyle65"/>
                      <w:b w:val="0"/>
                      <w:sz w:val="24"/>
                    </w:rPr>
                  </w:pPr>
                  <w:r w:rsidRPr="008970FC">
                    <w:rPr>
                      <w:rStyle w:val="FontStyle65"/>
                      <w:b w:val="0"/>
                      <w:sz w:val="24"/>
                    </w:rPr>
                    <w:t>- практическое овладение воспитанниками нормами речи родного языка.</w:t>
                  </w:r>
                </w:p>
                <w:p w:rsidR="00093CD2" w:rsidRPr="008970FC" w:rsidRDefault="00093CD2" w:rsidP="008970FC">
                  <w:pPr>
                    <w:pStyle w:val="Style24"/>
                    <w:widowControl/>
                    <w:ind w:firstLine="567"/>
                    <w:jc w:val="both"/>
                    <w:rPr>
                      <w:rStyle w:val="FontStyle65"/>
                      <w:b w:val="0"/>
                      <w:sz w:val="24"/>
                    </w:rPr>
                  </w:pPr>
                  <w:r w:rsidRPr="008970FC">
                    <w:rPr>
                      <w:rStyle w:val="FontStyle65"/>
                      <w:b w:val="0"/>
                      <w:sz w:val="24"/>
                    </w:rPr>
                    <w:t>- развитие свободного общения с взрослыми на родном языке.</w:t>
                  </w:r>
                </w:p>
                <w:p w:rsidR="00093CD2" w:rsidRDefault="00093CD2" w:rsidP="008970FC">
                  <w:pPr>
                    <w:pStyle w:val="Style24"/>
                    <w:widowControl/>
                    <w:ind w:firstLine="567"/>
                    <w:jc w:val="both"/>
                    <w:rPr>
                      <w:rStyle w:val="FontStyle65"/>
                      <w:b w:val="0"/>
                    </w:rPr>
                  </w:pPr>
                  <w:r w:rsidRPr="008970FC">
                    <w:rPr>
                      <w:rStyle w:val="FontStyle65"/>
                      <w:b w:val="0"/>
                      <w:sz w:val="24"/>
                    </w:rPr>
                    <w:t>- 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r>
                    <w:rPr>
                      <w:rStyle w:val="FontStyle65"/>
                      <w:b w:val="0"/>
                    </w:rPr>
                    <w:t>.</w:t>
                  </w:r>
                </w:p>
                <w:p w:rsidR="00093CD2" w:rsidRPr="00C721C8" w:rsidRDefault="00093CD2" w:rsidP="00C721C8">
                  <w:pPr>
                    <w:autoSpaceDE w:val="0"/>
                    <w:autoSpaceDN w:val="0"/>
                    <w:adjustRightInd w:val="0"/>
                    <w:spacing w:after="0" w:line="240" w:lineRule="auto"/>
                    <w:rPr>
                      <w:rFonts w:ascii="Times New Roman" w:eastAsia="Times New Roman" w:hAnsi="Times New Roman"/>
                      <w:bCs/>
                      <w:color w:val="000000"/>
                      <w:sz w:val="24"/>
                      <w:szCs w:val="24"/>
                      <w:lang w:eastAsia="ru-RU"/>
                    </w:rPr>
                  </w:pPr>
                </w:p>
                <w:p w:rsidR="00093CD2" w:rsidRPr="00D318D6" w:rsidRDefault="00093CD2" w:rsidP="008F4FBC">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8F4FB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8F4FBC">
                  <w:pPr>
                    <w:jc w:val="center"/>
                  </w:pPr>
                </w:p>
              </w:txbxContent>
            </v:textbox>
            <w10:wrap anchorx="margin"/>
          </v:roundrect>
        </w:pic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C721C8" w:rsidRDefault="00C721C8"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6C195D" w:rsidP="00352C2E">
      <w:pPr>
        <w:pStyle w:val="c0"/>
        <w:spacing w:before="0" w:beforeAutospacing="0" w:after="0" w:afterAutospacing="0"/>
        <w:jc w:val="both"/>
        <w:rPr>
          <w:rStyle w:val="c4"/>
          <w:b/>
          <w:bCs/>
          <w:i/>
          <w:iCs/>
          <w:color w:val="000000"/>
          <w:sz w:val="28"/>
          <w:szCs w:val="28"/>
        </w:rPr>
      </w:pPr>
      <w:r>
        <w:rPr>
          <w:rFonts w:ascii="Calibri" w:eastAsia="Calibri" w:hAnsi="Calibri"/>
          <w:noProof/>
          <w:sz w:val="22"/>
          <w:szCs w:val="22"/>
          <w:lang w:eastAsia="en-US"/>
        </w:rPr>
        <w:lastRenderedPageBreak/>
        <w:pict>
          <v:roundrect id="Скругленный прямоугольник 29" o:spid="_x0000_s1053" style="position:absolute;left:0;text-align:left;margin-left:19.4pt;margin-top:3pt;width:446.75pt;height:43.5pt;z-index:25171763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" fillcolor="white [3212]" strokecolor="#92d050" strokeweight="15pt">
            <v:stroke opacity="32896f" linestyle="thinThick" joinstyle="bevel"/>
            <v:textbox style="mso-next-textbox:#Скругленный прямоугольник 29">
              <w:txbxContent>
                <w:p w:rsidR="00093CD2" w:rsidRPr="007D4532" w:rsidRDefault="00093CD2" w:rsidP="001818B2">
                  <w:pPr>
                    <w:autoSpaceDE w:val="0"/>
                    <w:autoSpaceDN w:val="0"/>
                    <w:adjustRightInd w:val="0"/>
                    <w:spacing w:after="0" w:line="240" w:lineRule="auto"/>
                    <w:jc w:val="center"/>
                    <w:rPr>
                      <w:rFonts w:ascii="Times New Roman" w:eastAsia="Times New Roman" w:hAnsi="Times New Roman"/>
                      <w:b/>
                      <w:bCs/>
                      <w:sz w:val="28"/>
                      <w:szCs w:val="28"/>
                      <w:lang w:eastAsia="ru-RU"/>
                    </w:rPr>
                  </w:pPr>
                  <w:r w:rsidRPr="007D4532">
                    <w:rPr>
                      <w:rFonts w:ascii="Times New Roman" w:eastAsia="Times New Roman" w:hAnsi="Times New Roman"/>
                      <w:b/>
                      <w:bCs/>
                      <w:sz w:val="28"/>
                      <w:szCs w:val="28"/>
                      <w:lang w:eastAsia="ru-RU"/>
                    </w:rPr>
                    <w:t>УМК по обучению детей татарскому, родному языку</w:t>
                  </w:r>
                </w:p>
                <w:p w:rsidR="00093CD2" w:rsidRDefault="00093CD2" w:rsidP="008F4FBC">
                  <w:pPr>
                    <w:jc w:val="center"/>
                  </w:pPr>
                </w:p>
              </w:txbxContent>
            </v:textbox>
            <w10:wrap anchorx="margin"/>
          </v:roundrect>
        </w:pict>
      </w:r>
    </w:p>
    <w:p w:rsidR="000B4F85" w:rsidRDefault="000B4F85" w:rsidP="00352C2E">
      <w:pPr>
        <w:pStyle w:val="c0"/>
        <w:spacing w:before="0" w:beforeAutospacing="0" w:after="0" w:afterAutospacing="0"/>
        <w:jc w:val="both"/>
        <w:rPr>
          <w:rStyle w:val="c4"/>
          <w:b/>
          <w:bCs/>
          <w:i/>
          <w:iCs/>
          <w:color w:val="000000"/>
          <w:sz w:val="28"/>
          <w:szCs w:val="28"/>
        </w:rPr>
      </w:pPr>
    </w:p>
    <w:p w:rsidR="000B4F85" w:rsidRDefault="000B4F85" w:rsidP="000923A5">
      <w:pPr>
        <w:spacing w:after="0"/>
        <w:rPr>
          <w:rFonts w:ascii="Times New Roman" w:hAnsi="Times New Roman"/>
          <w:b/>
          <w:bCs/>
          <w:sz w:val="28"/>
          <w:szCs w:val="28"/>
          <w:lang w:val="tt-RU"/>
        </w:rPr>
      </w:pPr>
    </w:p>
    <w:p w:rsidR="00DD6491" w:rsidRDefault="00DD6491" w:rsidP="008970FC">
      <w:pPr>
        <w:spacing w:after="0" w:line="240" w:lineRule="auto"/>
        <w:jc w:val="center"/>
        <w:rPr>
          <w:rFonts w:ascii="Times New Roman" w:hAnsi="Times New Roman"/>
          <w:b/>
          <w:bCs/>
          <w:sz w:val="24"/>
          <w:szCs w:val="24"/>
        </w:rPr>
      </w:pPr>
    </w:p>
    <w:p w:rsidR="007D4532" w:rsidRPr="008970FC" w:rsidRDefault="000B4F8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С</w:t>
      </w:r>
      <w:r w:rsidR="007D4532" w:rsidRPr="008970FC">
        <w:rPr>
          <w:rFonts w:ascii="Times New Roman" w:hAnsi="Times New Roman"/>
          <w:b/>
          <w:bCs/>
          <w:sz w:val="24"/>
          <w:szCs w:val="24"/>
        </w:rPr>
        <w:t>одержание УМК «</w:t>
      </w:r>
      <w:r w:rsidR="007D4532" w:rsidRPr="008970FC">
        <w:rPr>
          <w:rFonts w:ascii="Times New Roman" w:hAnsi="Times New Roman"/>
          <w:b/>
          <w:bCs/>
          <w:sz w:val="24"/>
          <w:szCs w:val="24"/>
          <w:lang w:val="tt-RU"/>
        </w:rPr>
        <w:t>Туган телдә сөйләшәбез</w:t>
      </w:r>
      <w:r w:rsidR="007D4532" w:rsidRPr="008970FC">
        <w:rPr>
          <w:rFonts w:ascii="Times New Roman" w:hAnsi="Times New Roman"/>
          <w:b/>
          <w:bCs/>
          <w:sz w:val="24"/>
          <w:szCs w:val="24"/>
        </w:rPr>
        <w:t xml:space="preserve">» </w:t>
      </w:r>
    </w:p>
    <w:p w:rsidR="007D4532" w:rsidRPr="008970FC" w:rsidRDefault="007D4532"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 xml:space="preserve">(авторы </w:t>
      </w:r>
      <w:proofErr w:type="spellStart"/>
      <w:r w:rsidRPr="008970FC">
        <w:rPr>
          <w:rFonts w:ascii="Times New Roman" w:hAnsi="Times New Roman"/>
          <w:b/>
          <w:bCs/>
          <w:sz w:val="24"/>
          <w:szCs w:val="24"/>
        </w:rPr>
        <w:t>Хазратова</w:t>
      </w:r>
      <w:proofErr w:type="spellEnd"/>
      <w:r w:rsidRPr="008970FC">
        <w:rPr>
          <w:rFonts w:ascii="Times New Roman" w:hAnsi="Times New Roman"/>
          <w:b/>
          <w:bCs/>
          <w:sz w:val="24"/>
          <w:szCs w:val="24"/>
        </w:rPr>
        <w:t xml:space="preserve"> Ф.В., </w:t>
      </w:r>
      <w:proofErr w:type="spellStart"/>
      <w:r w:rsidRPr="008970FC">
        <w:rPr>
          <w:rFonts w:ascii="Times New Roman" w:hAnsi="Times New Roman"/>
          <w:b/>
          <w:bCs/>
          <w:sz w:val="24"/>
          <w:szCs w:val="24"/>
        </w:rPr>
        <w:t>Зарипова</w:t>
      </w:r>
      <w:proofErr w:type="spellEnd"/>
      <w:r w:rsidRPr="008970FC">
        <w:rPr>
          <w:rFonts w:ascii="Times New Roman" w:hAnsi="Times New Roman"/>
          <w:b/>
          <w:bCs/>
          <w:sz w:val="24"/>
          <w:szCs w:val="24"/>
        </w:rPr>
        <w:t xml:space="preserve"> З.М.)</w:t>
      </w:r>
    </w:p>
    <w:p w:rsidR="000923A5" w:rsidRPr="008970FC" w:rsidRDefault="000923A5" w:rsidP="008970FC">
      <w:pPr>
        <w:spacing w:after="0" w:line="240" w:lineRule="auto"/>
        <w:jc w:val="center"/>
        <w:rPr>
          <w:rFonts w:ascii="Times New Roman" w:hAnsi="Times New Roman"/>
          <w:b/>
          <w:bCs/>
          <w:sz w:val="24"/>
          <w:szCs w:val="24"/>
        </w:rPr>
      </w:pPr>
    </w:p>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t>Цель обучения родному языку:</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0923A5" w:rsidRPr="008970FC" w:rsidRDefault="000923A5" w:rsidP="008970FC">
      <w:pPr>
        <w:spacing w:after="0" w:line="240" w:lineRule="auto"/>
        <w:ind w:firstLine="567"/>
        <w:jc w:val="center"/>
        <w:rPr>
          <w:rFonts w:ascii="Times New Roman" w:hAnsi="Times New Roman"/>
          <w:b/>
          <w:bCs/>
          <w:sz w:val="24"/>
          <w:szCs w:val="24"/>
        </w:rPr>
      </w:pP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Речевую деятельность можно передать в следующих положениях:</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речь ребенка развивается в ходе генерализации (обобщения) языковых явлений, восприятия речи взрослых и собственной речевой активности;</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ведущим направлением в обучении родному языку является формирование языковых обобщений и элементарного осознания явлений языка и речи;</w:t>
      </w:r>
    </w:p>
    <w:p w:rsidR="000923A5" w:rsidRPr="008970FC" w:rsidRDefault="000923A5" w:rsidP="00165ACC">
      <w:pPr>
        <w:numPr>
          <w:ilvl w:val="0"/>
          <w:numId w:val="19"/>
        </w:numPr>
        <w:tabs>
          <w:tab w:val="clear" w:pos="720"/>
          <w:tab w:val="num" w:pos="0"/>
        </w:tabs>
        <w:spacing w:after="0" w:line="240" w:lineRule="auto"/>
        <w:ind w:left="0" w:firstLine="567"/>
        <w:jc w:val="both"/>
        <w:rPr>
          <w:rFonts w:ascii="Times New Roman" w:hAnsi="Times New Roman"/>
          <w:sz w:val="24"/>
          <w:szCs w:val="24"/>
        </w:rPr>
      </w:pPr>
      <w:r w:rsidRPr="008970FC">
        <w:rPr>
          <w:rFonts w:ascii="Times New Roman" w:hAnsi="Times New Roman"/>
          <w:sz w:val="24"/>
          <w:szCs w:val="24"/>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Речевое развитие проходит в три этапа.</w:t>
      </w:r>
    </w:p>
    <w:p w:rsidR="000923A5" w:rsidRPr="008970FC" w:rsidRDefault="000923A5" w:rsidP="008970FC">
      <w:pPr>
        <w:spacing w:after="0" w:line="240" w:lineRule="auto"/>
        <w:ind w:left="720"/>
        <w:jc w:val="both"/>
        <w:rPr>
          <w:rFonts w:ascii="Times New Roman" w:hAnsi="Times New Roman"/>
          <w:sz w:val="24"/>
          <w:szCs w:val="24"/>
        </w:rPr>
      </w:pPr>
      <w:r w:rsidRPr="008970FC">
        <w:rPr>
          <w:rFonts w:ascii="Times New Roman" w:hAnsi="Times New Roman"/>
          <w:b/>
          <w:sz w:val="24"/>
          <w:szCs w:val="24"/>
          <w:lang w:val="en-US"/>
        </w:rPr>
        <w:t>I</w:t>
      </w:r>
      <w:r w:rsidRPr="008970FC">
        <w:rPr>
          <w:rFonts w:ascii="Times New Roman" w:hAnsi="Times New Roman"/>
          <w:b/>
          <w:sz w:val="24"/>
          <w:szCs w:val="24"/>
        </w:rPr>
        <w:t xml:space="preserve"> этап</w:t>
      </w:r>
    </w:p>
    <w:p w:rsidR="000923A5" w:rsidRPr="008970FC" w:rsidRDefault="000923A5" w:rsidP="008970FC">
      <w:pPr>
        <w:spacing w:after="0" w:line="240" w:lineRule="auto"/>
        <w:ind w:firstLine="567"/>
        <w:jc w:val="both"/>
        <w:rPr>
          <w:rFonts w:ascii="Times New Roman" w:hAnsi="Times New Roman"/>
          <w:sz w:val="24"/>
          <w:szCs w:val="24"/>
        </w:rPr>
      </w:pPr>
      <w:proofErr w:type="spellStart"/>
      <w:r w:rsidRPr="008970FC">
        <w:rPr>
          <w:rFonts w:ascii="Times New Roman" w:hAnsi="Times New Roman"/>
          <w:sz w:val="24"/>
          <w:szCs w:val="24"/>
        </w:rPr>
        <w:t>Довербальный</w:t>
      </w:r>
      <w:proofErr w:type="spellEnd"/>
      <w:r w:rsidRPr="008970FC">
        <w:rPr>
          <w:rFonts w:ascii="Times New Roman" w:hAnsi="Times New Roman"/>
          <w:sz w:val="24"/>
          <w:szCs w:val="24"/>
        </w:rPr>
        <w:t xml:space="preserve"> - приходится на первый год жизни. В этот период в ходе </w:t>
      </w:r>
      <w:proofErr w:type="spellStart"/>
      <w:r w:rsidRPr="008970FC">
        <w:rPr>
          <w:rFonts w:ascii="Times New Roman" w:hAnsi="Times New Roman"/>
          <w:sz w:val="24"/>
          <w:szCs w:val="24"/>
        </w:rPr>
        <w:t>довербального</w:t>
      </w:r>
      <w:proofErr w:type="spellEnd"/>
      <w:r w:rsidRPr="008970FC">
        <w:rPr>
          <w:rFonts w:ascii="Times New Roman" w:hAnsi="Times New Roman"/>
          <w:sz w:val="24"/>
          <w:szCs w:val="24"/>
        </w:rPr>
        <w:t xml:space="preserve">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w:t>
      </w:r>
      <w:proofErr w:type="spellStart"/>
      <w:r w:rsidRPr="008970FC">
        <w:rPr>
          <w:rFonts w:ascii="Times New Roman" w:hAnsi="Times New Roman"/>
          <w:sz w:val="24"/>
          <w:szCs w:val="24"/>
        </w:rPr>
        <w:t>Довербальный</w:t>
      </w:r>
      <w:proofErr w:type="spellEnd"/>
      <w:r w:rsidRPr="008970FC">
        <w:rPr>
          <w:rFonts w:ascii="Times New Roman" w:hAnsi="Times New Roman"/>
          <w:sz w:val="24"/>
          <w:szCs w:val="24"/>
        </w:rPr>
        <w:t xml:space="preserve"> этап развития речи завершается пониманием ребенком простейших высказываний взрослого, возникновением пассивной речи.</w:t>
      </w:r>
    </w:p>
    <w:p w:rsidR="000923A5" w:rsidRPr="008970FC" w:rsidRDefault="000923A5" w:rsidP="008970FC">
      <w:pPr>
        <w:spacing w:after="0" w:line="240" w:lineRule="auto"/>
        <w:jc w:val="both"/>
        <w:rPr>
          <w:rFonts w:ascii="Times New Roman" w:hAnsi="Times New Roman"/>
          <w:sz w:val="24"/>
          <w:szCs w:val="24"/>
        </w:rPr>
      </w:pPr>
    </w:p>
    <w:p w:rsidR="000923A5" w:rsidRPr="008970FC" w:rsidRDefault="000923A5" w:rsidP="008970FC">
      <w:pPr>
        <w:spacing w:after="0" w:line="240" w:lineRule="auto"/>
        <w:ind w:left="720"/>
        <w:jc w:val="both"/>
        <w:rPr>
          <w:rFonts w:ascii="Times New Roman" w:hAnsi="Times New Roman"/>
          <w:sz w:val="24"/>
          <w:szCs w:val="24"/>
        </w:rPr>
      </w:pPr>
      <w:r w:rsidRPr="008970FC">
        <w:rPr>
          <w:rFonts w:ascii="Times New Roman" w:hAnsi="Times New Roman"/>
          <w:b/>
          <w:sz w:val="24"/>
          <w:szCs w:val="24"/>
          <w:lang w:val="en-US"/>
        </w:rPr>
        <w:t>II</w:t>
      </w:r>
      <w:r w:rsidRPr="008970FC">
        <w:rPr>
          <w:rFonts w:ascii="Times New Roman" w:hAnsi="Times New Roman"/>
          <w:b/>
          <w:sz w:val="24"/>
          <w:szCs w:val="24"/>
        </w:rPr>
        <w:t xml:space="preserve"> этап</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0923A5" w:rsidRPr="008970FC" w:rsidRDefault="000923A5" w:rsidP="008970FC">
      <w:pPr>
        <w:spacing w:after="0" w:line="240" w:lineRule="auto"/>
        <w:ind w:left="720"/>
        <w:jc w:val="both"/>
        <w:rPr>
          <w:rFonts w:ascii="Times New Roman" w:hAnsi="Times New Roman"/>
          <w:sz w:val="24"/>
          <w:szCs w:val="24"/>
        </w:rPr>
      </w:pPr>
      <w:r w:rsidRPr="008970FC">
        <w:rPr>
          <w:rFonts w:ascii="Times New Roman" w:hAnsi="Times New Roman"/>
          <w:b/>
          <w:sz w:val="24"/>
          <w:szCs w:val="24"/>
          <w:lang w:val="en-US"/>
        </w:rPr>
        <w:t>II</w:t>
      </w:r>
      <w:r w:rsidRPr="008970FC">
        <w:rPr>
          <w:rFonts w:ascii="Times New Roman" w:hAnsi="Times New Roman"/>
          <w:b/>
          <w:sz w:val="24"/>
          <w:szCs w:val="24"/>
        </w:rPr>
        <w:t xml:space="preserve"> этап</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sz w:val="24"/>
          <w:szCs w:val="24"/>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w:t>
      </w:r>
      <w:r w:rsidRPr="008970FC">
        <w:rPr>
          <w:rFonts w:ascii="Times New Roman" w:hAnsi="Times New Roman"/>
          <w:sz w:val="24"/>
          <w:szCs w:val="24"/>
        </w:rPr>
        <w:lastRenderedPageBreak/>
        <w:t xml:space="preserve">усваивают из слышимой ими речи только то, что необходимо и достаточно для стоящих перед ними коммуникативных задач. </w:t>
      </w:r>
    </w:p>
    <w:p w:rsidR="000923A5" w:rsidRPr="008970FC" w:rsidRDefault="000923A5" w:rsidP="008970FC">
      <w:pPr>
        <w:spacing w:after="0" w:line="240" w:lineRule="auto"/>
        <w:jc w:val="center"/>
        <w:rPr>
          <w:rFonts w:ascii="Times New Roman" w:hAnsi="Times New Roman"/>
          <w:b/>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910"/>
      </w:tblGrid>
      <w:tr w:rsidR="000923A5" w:rsidRPr="008970FC" w:rsidTr="00FC2687">
        <w:tc>
          <w:tcPr>
            <w:tcW w:w="9571" w:type="dxa"/>
            <w:gridSpan w:val="2"/>
            <w:shd w:val="clear" w:color="auto" w:fill="auto"/>
          </w:tcPr>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Основные задачи обучения родному языку</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bCs/>
                <w:sz w:val="24"/>
                <w:szCs w:val="24"/>
              </w:rPr>
            </w:pPr>
            <w:r w:rsidRPr="008970FC">
              <w:rPr>
                <w:rFonts w:ascii="Times New Roman" w:hAnsi="Times New Roman"/>
                <w:b/>
                <w:i/>
                <w:sz w:val="24"/>
                <w:szCs w:val="24"/>
              </w:rPr>
              <w:t>Словарная работа</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1. В первую очередь, за счёт </w:t>
            </w:r>
            <w:proofErr w:type="spellStart"/>
            <w:r w:rsidRPr="008970FC">
              <w:rPr>
                <w:rFonts w:ascii="Times New Roman" w:hAnsi="Times New Roman"/>
                <w:sz w:val="24"/>
                <w:szCs w:val="24"/>
              </w:rPr>
              <w:t>общеупотребляемой</w:t>
            </w:r>
            <w:proofErr w:type="spellEnd"/>
            <w:r w:rsidRPr="008970FC">
              <w:rPr>
                <w:rFonts w:ascii="Times New Roman" w:hAnsi="Times New Roman"/>
                <w:sz w:val="24"/>
                <w:szCs w:val="24"/>
              </w:rPr>
              <w:t xml:space="preserve"> лексики (название предметов, их действия, свойства и др.) обогащается словарь.</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2. Конкретизация словаря. Показать пример, многократно повторять слова.</w:t>
            </w:r>
          </w:p>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sz w:val="24"/>
                <w:szCs w:val="24"/>
              </w:rPr>
              <w:t>3. Активизация словаря.</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Формирование грамматического строя речи</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Правильная и грамотная речь воспитателя, взрослых, использование упражнений по словообразованию.</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Звуковая культура речи</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Речевое дыхание, развитие артикуляционного аппарата, слуховое восприятие и другие компоненты.</w:t>
            </w:r>
          </w:p>
        </w:tc>
      </w:tr>
      <w:tr w:rsidR="000923A5" w:rsidRPr="008970FC" w:rsidTr="00FC2687">
        <w:tc>
          <w:tcPr>
            <w:tcW w:w="9571" w:type="dxa"/>
            <w:gridSpan w:val="2"/>
            <w:shd w:val="clear" w:color="auto" w:fill="auto"/>
          </w:tcPr>
          <w:p w:rsidR="000923A5" w:rsidRPr="008970FC" w:rsidRDefault="000923A5" w:rsidP="008970FC">
            <w:pPr>
              <w:spacing w:after="0" w:line="240" w:lineRule="auto"/>
              <w:jc w:val="center"/>
              <w:rPr>
                <w:rFonts w:ascii="Times New Roman" w:hAnsi="Times New Roman"/>
                <w:sz w:val="24"/>
                <w:szCs w:val="24"/>
              </w:rPr>
            </w:pPr>
            <w:r w:rsidRPr="008970FC">
              <w:rPr>
                <w:rFonts w:ascii="Times New Roman" w:hAnsi="Times New Roman"/>
                <w:b/>
                <w:bCs/>
                <w:sz w:val="24"/>
                <w:szCs w:val="24"/>
              </w:rPr>
              <w:t xml:space="preserve">Работа по воспитанию </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Связная речь</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Диалог</w:t>
            </w:r>
            <w:r w:rsidRPr="008970FC">
              <w:rPr>
                <w:rFonts w:ascii="Times New Roman" w:hAnsi="Times New Roman"/>
                <w:sz w:val="24"/>
                <w:szCs w:val="24"/>
                <w:lang w:val="tt-RU"/>
              </w:rPr>
              <w:t xml:space="preserve">ическая </w:t>
            </w:r>
            <w:r w:rsidRPr="008970FC">
              <w:rPr>
                <w:rFonts w:ascii="Times New Roman" w:hAnsi="Times New Roman"/>
                <w:sz w:val="24"/>
                <w:szCs w:val="24"/>
              </w:rPr>
              <w:t>и монолог</w:t>
            </w:r>
            <w:r w:rsidRPr="008970FC">
              <w:rPr>
                <w:rFonts w:ascii="Times New Roman" w:hAnsi="Times New Roman"/>
                <w:sz w:val="24"/>
                <w:szCs w:val="24"/>
                <w:lang w:val="tt-RU"/>
              </w:rPr>
              <w:t>ическая</w:t>
            </w:r>
            <w:r w:rsidRPr="008970FC">
              <w:rPr>
                <w:rFonts w:ascii="Times New Roman" w:hAnsi="Times New Roman"/>
                <w:sz w:val="24"/>
                <w:szCs w:val="24"/>
              </w:rPr>
              <w:t xml:space="preserve"> формы речи</w:t>
            </w:r>
          </w:p>
        </w:tc>
      </w:tr>
      <w:tr w:rsidR="000923A5" w:rsidRPr="008970FC" w:rsidTr="00FC2687">
        <w:tc>
          <w:tcPr>
            <w:tcW w:w="2660" w:type="dxa"/>
            <w:shd w:val="clear" w:color="auto" w:fill="auto"/>
          </w:tcPr>
          <w:p w:rsidR="000923A5" w:rsidRPr="008970FC" w:rsidRDefault="000923A5" w:rsidP="008970FC">
            <w:pPr>
              <w:spacing w:after="0" w:line="240" w:lineRule="auto"/>
              <w:rPr>
                <w:rFonts w:ascii="Times New Roman" w:hAnsi="Times New Roman"/>
                <w:b/>
                <w:i/>
                <w:sz w:val="24"/>
                <w:szCs w:val="24"/>
              </w:rPr>
            </w:pPr>
            <w:r w:rsidRPr="008970FC">
              <w:rPr>
                <w:rFonts w:ascii="Times New Roman" w:hAnsi="Times New Roman"/>
                <w:b/>
                <w:i/>
                <w:sz w:val="24"/>
                <w:szCs w:val="24"/>
              </w:rPr>
              <w:t>Ознакомление с художественной литературой и с народным творчеством</w:t>
            </w:r>
          </w:p>
        </w:tc>
        <w:tc>
          <w:tcPr>
            <w:tcW w:w="6911"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1. Формирование целостного восприятия  мира.</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2. Развитие литературной речи.</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3. Развитие эстетического вкуса и восприятия литературных произведений.</w:t>
            </w:r>
          </w:p>
          <w:p w:rsidR="000923A5" w:rsidRPr="008970FC" w:rsidRDefault="000923A5" w:rsidP="008970FC">
            <w:pPr>
              <w:spacing w:after="0" w:line="240" w:lineRule="auto"/>
              <w:jc w:val="both"/>
              <w:rPr>
                <w:rFonts w:ascii="Times New Roman" w:hAnsi="Times New Roman"/>
                <w:sz w:val="24"/>
                <w:szCs w:val="24"/>
              </w:rPr>
            </w:pPr>
          </w:p>
        </w:tc>
      </w:tr>
    </w:tbl>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8970FC">
      <w:pPr>
        <w:spacing w:after="0" w:line="240" w:lineRule="auto"/>
        <w:jc w:val="both"/>
        <w:rPr>
          <w:rFonts w:ascii="Times New Roman" w:hAnsi="Times New Roman"/>
          <w:b/>
          <w:sz w:val="24"/>
          <w:szCs w:val="24"/>
          <w:lang w:val="tt-RU"/>
        </w:rPr>
      </w:pPr>
      <w:r w:rsidRPr="008970FC">
        <w:rPr>
          <w:rFonts w:ascii="Times New Roman" w:hAnsi="Times New Roman"/>
          <w:b/>
          <w:sz w:val="24"/>
          <w:szCs w:val="24"/>
          <w:lang w:val="tt-RU"/>
        </w:rPr>
        <w:t xml:space="preserve">Основная цель УМК </w:t>
      </w:r>
      <w:r w:rsidRPr="008970FC">
        <w:rPr>
          <w:rFonts w:ascii="Times New Roman" w:hAnsi="Times New Roman"/>
          <w:sz w:val="24"/>
          <w:szCs w:val="24"/>
        </w:rPr>
        <w:t>«</w:t>
      </w:r>
      <w:r w:rsidRPr="008970FC">
        <w:rPr>
          <w:rFonts w:ascii="Times New Roman" w:hAnsi="Times New Roman"/>
          <w:b/>
          <w:sz w:val="24"/>
          <w:szCs w:val="24"/>
          <w:lang w:val="tt-RU"/>
        </w:rPr>
        <w:t>Туган телдә сөйләшәбез</w:t>
      </w:r>
      <w:r w:rsidRPr="008970FC">
        <w:rPr>
          <w:rFonts w:ascii="Times New Roman" w:hAnsi="Times New Roman"/>
          <w:sz w:val="24"/>
          <w:szCs w:val="24"/>
        </w:rPr>
        <w:t>»</w:t>
      </w:r>
    </w:p>
    <w:p w:rsidR="000923A5" w:rsidRPr="008970FC" w:rsidRDefault="000923A5" w:rsidP="008970FC">
      <w:pPr>
        <w:spacing w:after="0" w:line="240" w:lineRule="auto"/>
        <w:jc w:val="both"/>
        <w:rPr>
          <w:rFonts w:ascii="Times New Roman" w:hAnsi="Times New Roman"/>
          <w:sz w:val="24"/>
          <w:szCs w:val="24"/>
          <w:lang w:val="tt-RU"/>
        </w:rPr>
      </w:pPr>
      <w:r w:rsidRPr="008970FC">
        <w:rPr>
          <w:rFonts w:ascii="Times New Roman" w:hAnsi="Times New Roman"/>
          <w:sz w:val="24"/>
          <w:szCs w:val="24"/>
          <w:lang w:val="tt-RU"/>
        </w:rPr>
        <w:t>- формирование правильной устной родной речи детей дошкольного возраста</w:t>
      </w:r>
    </w:p>
    <w:p w:rsidR="000923A5" w:rsidRPr="008970FC" w:rsidRDefault="000923A5" w:rsidP="008970FC">
      <w:pPr>
        <w:spacing w:after="0" w:line="240" w:lineRule="auto"/>
        <w:jc w:val="both"/>
        <w:rPr>
          <w:rFonts w:ascii="Times New Roman" w:hAnsi="Times New Roman"/>
          <w:sz w:val="24"/>
          <w:szCs w:val="24"/>
          <w:lang w:val="tt-RU"/>
        </w:rPr>
      </w:pPr>
    </w:p>
    <w:p w:rsidR="000923A5" w:rsidRPr="008970FC" w:rsidRDefault="000923A5" w:rsidP="008970FC">
      <w:pPr>
        <w:spacing w:after="0" w:line="240" w:lineRule="auto"/>
        <w:jc w:val="both"/>
        <w:rPr>
          <w:rFonts w:ascii="Times New Roman" w:hAnsi="Times New Roman"/>
          <w:sz w:val="24"/>
          <w:szCs w:val="24"/>
          <w:lang w:val="tt-RU"/>
        </w:rPr>
      </w:pPr>
      <w:r w:rsidRPr="008970FC">
        <w:rPr>
          <w:rFonts w:ascii="Times New Roman" w:hAnsi="Times New Roman"/>
          <w:b/>
          <w:sz w:val="24"/>
          <w:szCs w:val="24"/>
          <w:lang w:val="tt-RU"/>
        </w:rPr>
        <w:t xml:space="preserve">УМК </w:t>
      </w:r>
      <w:r w:rsidRPr="008970FC">
        <w:rPr>
          <w:rFonts w:ascii="Times New Roman" w:hAnsi="Times New Roman"/>
          <w:b/>
          <w:sz w:val="24"/>
          <w:szCs w:val="24"/>
        </w:rPr>
        <w:t>«</w:t>
      </w:r>
      <w:r w:rsidRPr="008970FC">
        <w:rPr>
          <w:rFonts w:ascii="Times New Roman" w:hAnsi="Times New Roman"/>
          <w:b/>
          <w:sz w:val="24"/>
          <w:szCs w:val="24"/>
          <w:lang w:val="tt-RU"/>
        </w:rPr>
        <w:t>Туган телдә сөйләшәбез</w:t>
      </w:r>
      <w:r w:rsidRPr="008970FC">
        <w:rPr>
          <w:rFonts w:ascii="Times New Roman" w:hAnsi="Times New Roman"/>
          <w:b/>
          <w:sz w:val="24"/>
          <w:szCs w:val="24"/>
        </w:rPr>
        <w:t>»</w:t>
      </w:r>
      <w:r w:rsidRPr="008970FC">
        <w:rPr>
          <w:rFonts w:ascii="Times New Roman" w:hAnsi="Times New Roman"/>
          <w:b/>
          <w:sz w:val="24"/>
          <w:szCs w:val="24"/>
          <w:lang w:val="tt-RU"/>
        </w:rPr>
        <w:t xml:space="preserve"> разработан для</w:t>
      </w:r>
      <w:r w:rsidRPr="008970FC">
        <w:rPr>
          <w:rFonts w:ascii="Times New Roman" w:hAnsi="Times New Roman"/>
          <w:sz w:val="24"/>
          <w:szCs w:val="24"/>
          <w:lang w:val="tt-RU"/>
        </w:rPr>
        <w:t>:</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первой младшей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 второй младшей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 средней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 старшей группы</w:t>
      </w:r>
    </w:p>
    <w:p w:rsidR="000923A5" w:rsidRPr="008970FC" w:rsidRDefault="000923A5" w:rsidP="00165ACC">
      <w:pPr>
        <w:numPr>
          <w:ilvl w:val="0"/>
          <w:numId w:val="20"/>
        </w:numPr>
        <w:spacing w:after="0" w:line="240" w:lineRule="auto"/>
        <w:jc w:val="both"/>
        <w:rPr>
          <w:rFonts w:ascii="Times New Roman" w:hAnsi="Times New Roman"/>
          <w:sz w:val="24"/>
          <w:szCs w:val="24"/>
        </w:rPr>
      </w:pPr>
      <w:r w:rsidRPr="008970FC">
        <w:rPr>
          <w:rFonts w:ascii="Times New Roman" w:hAnsi="Times New Roman"/>
          <w:sz w:val="24"/>
          <w:szCs w:val="24"/>
          <w:lang w:val="tt-RU"/>
        </w:rPr>
        <w:t>подготовительной к школе группы.</w:t>
      </w:r>
    </w:p>
    <w:p w:rsidR="000923A5" w:rsidRPr="008970FC" w:rsidRDefault="000923A5" w:rsidP="008970FC">
      <w:pPr>
        <w:spacing w:after="0" w:line="240" w:lineRule="auto"/>
        <w:jc w:val="both"/>
        <w:rPr>
          <w:rFonts w:ascii="Times New Roman" w:hAnsi="Times New Roman"/>
          <w:b/>
          <w:i/>
          <w:sz w:val="24"/>
          <w:szCs w:val="24"/>
          <w:lang w:val="tt-RU"/>
        </w:rPr>
      </w:pPr>
      <w:r w:rsidRPr="008970FC">
        <w:rPr>
          <w:rFonts w:ascii="Times New Roman" w:hAnsi="Times New Roman"/>
          <w:b/>
          <w:i/>
          <w:sz w:val="24"/>
          <w:szCs w:val="24"/>
          <w:lang w:val="tt-RU"/>
        </w:rPr>
        <w:t>УМК методические пособия по обучению родному (татарскому) языку и развитии речи детей дошкольного возраста включает:</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Пояснительная записка</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Тематический план деятельности</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Краткое содержание организации деятельности</w:t>
      </w:r>
    </w:p>
    <w:p w:rsidR="000923A5" w:rsidRPr="008970FC" w:rsidRDefault="000923A5" w:rsidP="00165ACC">
      <w:pPr>
        <w:numPr>
          <w:ilvl w:val="0"/>
          <w:numId w:val="21"/>
        </w:numPr>
        <w:spacing w:after="0" w:line="240" w:lineRule="auto"/>
        <w:jc w:val="both"/>
        <w:rPr>
          <w:rFonts w:ascii="Times New Roman" w:hAnsi="Times New Roman"/>
          <w:sz w:val="24"/>
          <w:szCs w:val="24"/>
        </w:rPr>
      </w:pPr>
      <w:r w:rsidRPr="008970FC">
        <w:rPr>
          <w:rFonts w:ascii="Times New Roman" w:hAnsi="Times New Roman"/>
          <w:sz w:val="24"/>
          <w:szCs w:val="24"/>
        </w:rPr>
        <w:t>Конспекты интегрированной деятельности:</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Первая младшая группа – 106</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Вторая младшая группа – 72</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Средняя группа – 72</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Старшая группа – 98</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Подготовительная группа – 100</w:t>
      </w:r>
    </w:p>
    <w:p w:rsidR="000923A5" w:rsidRPr="008970FC" w:rsidRDefault="000923A5" w:rsidP="00165ACC">
      <w:pPr>
        <w:numPr>
          <w:ilvl w:val="0"/>
          <w:numId w:val="22"/>
        </w:numPr>
        <w:spacing w:after="0" w:line="240" w:lineRule="auto"/>
        <w:jc w:val="both"/>
        <w:rPr>
          <w:rFonts w:ascii="Times New Roman" w:hAnsi="Times New Roman"/>
          <w:sz w:val="24"/>
          <w:szCs w:val="24"/>
        </w:rPr>
      </w:pPr>
      <w:r w:rsidRPr="008970FC">
        <w:rPr>
          <w:rFonts w:ascii="Times New Roman" w:hAnsi="Times New Roman"/>
          <w:sz w:val="24"/>
          <w:szCs w:val="24"/>
        </w:rPr>
        <w:t>Диагностический материал в каждой возрастной группе</w:t>
      </w:r>
    </w:p>
    <w:p w:rsidR="000923A5" w:rsidRPr="008970FC" w:rsidRDefault="000923A5" w:rsidP="00165ACC">
      <w:pPr>
        <w:numPr>
          <w:ilvl w:val="0"/>
          <w:numId w:val="22"/>
        </w:numPr>
        <w:spacing w:after="0" w:line="240" w:lineRule="auto"/>
        <w:jc w:val="both"/>
        <w:rPr>
          <w:rFonts w:ascii="Times New Roman" w:hAnsi="Times New Roman"/>
          <w:sz w:val="24"/>
          <w:szCs w:val="24"/>
        </w:rPr>
      </w:pPr>
      <w:r w:rsidRPr="008970FC">
        <w:rPr>
          <w:rFonts w:ascii="Times New Roman" w:hAnsi="Times New Roman"/>
          <w:sz w:val="24"/>
          <w:szCs w:val="24"/>
          <w:lang w:val="tt-RU"/>
        </w:rPr>
        <w:t>Рабочая тетрадь в средней группе</w:t>
      </w:r>
    </w:p>
    <w:p w:rsidR="000923A5" w:rsidRPr="008970FC" w:rsidRDefault="000923A5" w:rsidP="00165ACC">
      <w:pPr>
        <w:numPr>
          <w:ilvl w:val="0"/>
          <w:numId w:val="22"/>
        </w:numPr>
        <w:spacing w:after="0" w:line="240" w:lineRule="auto"/>
        <w:jc w:val="both"/>
        <w:rPr>
          <w:rFonts w:ascii="Times New Roman" w:hAnsi="Times New Roman"/>
          <w:sz w:val="24"/>
          <w:szCs w:val="24"/>
        </w:rPr>
      </w:pPr>
      <w:r w:rsidRPr="008970FC">
        <w:rPr>
          <w:rFonts w:ascii="Times New Roman" w:hAnsi="Times New Roman"/>
          <w:sz w:val="24"/>
          <w:szCs w:val="24"/>
          <w:lang w:val="tt-RU"/>
        </w:rPr>
        <w:t>Аудиозаписи, серии картин.</w:t>
      </w: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8970FC">
      <w:pPr>
        <w:spacing w:after="0" w:line="240" w:lineRule="auto"/>
        <w:jc w:val="center"/>
        <w:rPr>
          <w:rFonts w:ascii="Times New Roman" w:hAnsi="Times New Roman"/>
          <w:b/>
          <w:i/>
          <w:sz w:val="24"/>
          <w:szCs w:val="24"/>
        </w:rPr>
      </w:pPr>
      <w:r w:rsidRPr="008970FC">
        <w:rPr>
          <w:rFonts w:ascii="Times New Roman" w:hAnsi="Times New Roman"/>
          <w:b/>
          <w:i/>
          <w:sz w:val="24"/>
          <w:szCs w:val="24"/>
        </w:rPr>
        <w:t>Перспективный план разработан в соответствии с тематическим принципом:</w:t>
      </w:r>
    </w:p>
    <w:p w:rsidR="000923A5" w:rsidRPr="008970FC" w:rsidRDefault="000923A5" w:rsidP="008970FC">
      <w:pPr>
        <w:spacing w:after="0" w:line="240" w:lineRule="auto"/>
        <w:jc w:val="both"/>
        <w:rPr>
          <w:rFonts w:ascii="Times New Roman" w:hAnsi="Times New Roman"/>
          <w:b/>
          <w:i/>
          <w:sz w:val="24"/>
          <w:szCs w:val="24"/>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201"/>
      </w:tblGrid>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sz w:val="24"/>
                <w:szCs w:val="24"/>
              </w:rPr>
            </w:pPr>
            <w:r w:rsidRPr="008970FC">
              <w:rPr>
                <w:rFonts w:ascii="Times New Roman" w:hAnsi="Times New Roman"/>
                <w:b/>
                <w:sz w:val="24"/>
                <w:szCs w:val="24"/>
              </w:rPr>
              <w:t>Первая младшая группа:</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Детский сад</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 xml:space="preserve"> Осень</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Я-Человек</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lastRenderedPageBreak/>
              <w:t>Мое окружение</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Зима</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Новый год</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Папы и мамы, дедушки и бабушки</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Народное творчество</w:t>
            </w:r>
          </w:p>
          <w:p w:rsidR="000923A5" w:rsidRPr="008970FC" w:rsidRDefault="000923A5" w:rsidP="00165ACC">
            <w:pPr>
              <w:numPr>
                <w:ilvl w:val="0"/>
                <w:numId w:val="23"/>
              </w:numPr>
              <w:spacing w:after="0" w:line="240" w:lineRule="auto"/>
              <w:jc w:val="both"/>
              <w:rPr>
                <w:rFonts w:ascii="Times New Roman" w:hAnsi="Times New Roman"/>
                <w:sz w:val="24"/>
                <w:szCs w:val="24"/>
              </w:rPr>
            </w:pPr>
            <w:r w:rsidRPr="008970FC">
              <w:rPr>
                <w:rFonts w:ascii="Times New Roman" w:hAnsi="Times New Roman"/>
                <w:sz w:val="24"/>
                <w:szCs w:val="24"/>
              </w:rPr>
              <w:t>Весна</w:t>
            </w:r>
          </w:p>
          <w:p w:rsidR="000923A5" w:rsidRPr="008970FC" w:rsidRDefault="000923A5" w:rsidP="00165ACC">
            <w:pPr>
              <w:numPr>
                <w:ilvl w:val="0"/>
                <w:numId w:val="23"/>
              </w:numPr>
              <w:spacing w:after="0" w:line="240" w:lineRule="auto"/>
              <w:jc w:val="both"/>
              <w:rPr>
                <w:rFonts w:ascii="Times New Roman" w:hAnsi="Times New Roman"/>
                <w:b/>
                <w:i/>
                <w:sz w:val="24"/>
                <w:szCs w:val="24"/>
              </w:rPr>
            </w:pPr>
            <w:r w:rsidRPr="008970FC">
              <w:rPr>
                <w:rFonts w:ascii="Times New Roman" w:hAnsi="Times New Roman"/>
                <w:sz w:val="24"/>
                <w:szCs w:val="24"/>
              </w:rPr>
              <w:t xml:space="preserve"> Лето</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b/>
                <w:sz w:val="24"/>
                <w:szCs w:val="24"/>
              </w:rPr>
              <w:lastRenderedPageBreak/>
              <w:t>Вторая младшая</w:t>
            </w:r>
            <w:r w:rsidR="00261D64">
              <w:rPr>
                <w:rFonts w:ascii="Times New Roman" w:hAnsi="Times New Roman"/>
                <w:b/>
                <w:sz w:val="24"/>
                <w:szCs w:val="24"/>
              </w:rPr>
              <w:t xml:space="preserve"> </w:t>
            </w:r>
            <w:r w:rsidRPr="008970FC">
              <w:rPr>
                <w:rFonts w:ascii="Times New Roman" w:hAnsi="Times New Roman"/>
                <w:b/>
                <w:sz w:val="24"/>
                <w:szCs w:val="24"/>
              </w:rPr>
              <w:t>группа</w:t>
            </w:r>
            <w:r w:rsidRPr="008970FC">
              <w:rPr>
                <w:rFonts w:ascii="Times New Roman" w:hAnsi="Times New Roman"/>
                <w:sz w:val="24"/>
                <w:szCs w:val="24"/>
              </w:rPr>
              <w:t>:</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До свидания, лето! Здравствуй, детский сад!</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Осень</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Я и моя семья</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Минем йортым, минем шәһәрем</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Новый год</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Зима</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День защитников Отечества</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 xml:space="preserve">Восьмое Марта </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Народные жемчужины</w:t>
            </w:r>
          </w:p>
          <w:p w:rsidR="000923A5" w:rsidRPr="008970FC" w:rsidRDefault="000923A5" w:rsidP="00165ACC">
            <w:pPr>
              <w:numPr>
                <w:ilvl w:val="0"/>
                <w:numId w:val="24"/>
              </w:numPr>
              <w:spacing w:after="0" w:line="240" w:lineRule="auto"/>
              <w:jc w:val="both"/>
              <w:rPr>
                <w:rFonts w:ascii="Times New Roman" w:hAnsi="Times New Roman"/>
                <w:sz w:val="24"/>
                <w:szCs w:val="24"/>
              </w:rPr>
            </w:pPr>
            <w:r w:rsidRPr="008970FC">
              <w:rPr>
                <w:rFonts w:ascii="Times New Roman" w:hAnsi="Times New Roman"/>
                <w:sz w:val="24"/>
                <w:szCs w:val="24"/>
                <w:lang w:val="tt-RU"/>
              </w:rPr>
              <w:t>Весна</w:t>
            </w:r>
          </w:p>
          <w:p w:rsidR="000923A5" w:rsidRPr="008970FC" w:rsidRDefault="000923A5" w:rsidP="00165ACC">
            <w:pPr>
              <w:numPr>
                <w:ilvl w:val="0"/>
                <w:numId w:val="24"/>
              </w:numPr>
              <w:spacing w:after="0" w:line="240" w:lineRule="auto"/>
              <w:jc w:val="both"/>
              <w:rPr>
                <w:rFonts w:ascii="Times New Roman" w:hAnsi="Times New Roman"/>
                <w:b/>
                <w:i/>
                <w:sz w:val="24"/>
                <w:szCs w:val="24"/>
              </w:rPr>
            </w:pPr>
            <w:r w:rsidRPr="008970FC">
              <w:rPr>
                <w:rFonts w:ascii="Times New Roman" w:hAnsi="Times New Roman"/>
                <w:sz w:val="24"/>
                <w:szCs w:val="24"/>
                <w:lang w:val="tt-RU"/>
              </w:rPr>
              <w:t xml:space="preserve">Лето </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sz w:val="24"/>
                <w:szCs w:val="24"/>
              </w:rPr>
            </w:pPr>
            <w:r w:rsidRPr="008970FC">
              <w:rPr>
                <w:rFonts w:ascii="Times New Roman" w:hAnsi="Times New Roman"/>
                <w:b/>
                <w:sz w:val="24"/>
                <w:szCs w:val="24"/>
              </w:rPr>
              <w:t>Средняя группа:</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День знаний</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Осень</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Я человек этой Земли</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rPr>
              <w:t>Мой город, моя страна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Новый год</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Зима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День защитника Отечества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Восьмое Марта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Народные жемчужины</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Весна</w:t>
            </w:r>
          </w:p>
          <w:p w:rsidR="000923A5" w:rsidRPr="008970FC" w:rsidRDefault="000923A5" w:rsidP="00165ACC">
            <w:pPr>
              <w:numPr>
                <w:ilvl w:val="0"/>
                <w:numId w:val="25"/>
              </w:numPr>
              <w:spacing w:after="0" w:line="240" w:lineRule="auto"/>
              <w:jc w:val="both"/>
              <w:rPr>
                <w:rFonts w:ascii="Times New Roman" w:hAnsi="Times New Roman"/>
                <w:sz w:val="24"/>
                <w:szCs w:val="24"/>
              </w:rPr>
            </w:pPr>
            <w:r w:rsidRPr="008970FC">
              <w:rPr>
                <w:rFonts w:ascii="Times New Roman" w:hAnsi="Times New Roman"/>
                <w:sz w:val="24"/>
                <w:szCs w:val="24"/>
                <w:lang w:val="tt-RU"/>
              </w:rPr>
              <w:t>День Победы</w:t>
            </w:r>
          </w:p>
          <w:p w:rsidR="000923A5" w:rsidRPr="00E16086" w:rsidRDefault="000923A5" w:rsidP="00E16086">
            <w:pPr>
              <w:numPr>
                <w:ilvl w:val="0"/>
                <w:numId w:val="25"/>
              </w:numPr>
              <w:spacing w:after="0" w:line="240" w:lineRule="auto"/>
              <w:jc w:val="both"/>
              <w:rPr>
                <w:rFonts w:ascii="Times New Roman" w:hAnsi="Times New Roman"/>
                <w:b/>
                <w:i/>
                <w:sz w:val="24"/>
                <w:szCs w:val="24"/>
              </w:rPr>
            </w:pPr>
            <w:r w:rsidRPr="008970FC">
              <w:rPr>
                <w:rFonts w:ascii="Times New Roman" w:hAnsi="Times New Roman"/>
                <w:sz w:val="24"/>
                <w:szCs w:val="24"/>
                <w:lang w:val="tt-RU"/>
              </w:rPr>
              <w:t>Лето</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i/>
                <w:sz w:val="24"/>
                <w:szCs w:val="24"/>
              </w:rPr>
            </w:pPr>
            <w:r w:rsidRPr="008970FC">
              <w:rPr>
                <w:rFonts w:ascii="Times New Roman" w:hAnsi="Times New Roman"/>
                <w:b/>
                <w:bCs/>
                <w:sz w:val="24"/>
                <w:szCs w:val="24"/>
              </w:rPr>
              <w:t>Для старшей и подготовительной группы УМК разработан на основе проектной деятельности</w:t>
            </w:r>
          </w:p>
        </w:tc>
        <w:tc>
          <w:tcPr>
            <w:tcW w:w="6202" w:type="dxa"/>
            <w:shd w:val="clear" w:color="auto" w:fill="auto"/>
          </w:tcPr>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В старшей группе:</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 36 проектов</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В подготовительной группе:</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 31 проект </w:t>
            </w:r>
          </w:p>
          <w:p w:rsidR="000923A5" w:rsidRPr="008970FC" w:rsidRDefault="000923A5" w:rsidP="008970FC">
            <w:pPr>
              <w:spacing w:after="0" w:line="240" w:lineRule="auto"/>
              <w:jc w:val="both"/>
              <w:rPr>
                <w:rFonts w:ascii="Times New Roman" w:hAnsi="Times New Roman"/>
                <w:b/>
                <w:i/>
                <w:sz w:val="24"/>
                <w:szCs w:val="24"/>
              </w:rPr>
            </w:pPr>
            <w:r w:rsidRPr="008970FC">
              <w:rPr>
                <w:rFonts w:ascii="Times New Roman" w:hAnsi="Times New Roman"/>
                <w:sz w:val="24"/>
                <w:szCs w:val="24"/>
              </w:rPr>
              <w:t>Эти проекты отражены в комплексно-тематическом плане</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t xml:space="preserve">Также использовали методику И.Н. </w:t>
            </w:r>
            <w:proofErr w:type="spellStart"/>
            <w:r w:rsidRPr="008970FC">
              <w:rPr>
                <w:rFonts w:ascii="Times New Roman" w:hAnsi="Times New Roman"/>
                <w:b/>
                <w:bCs/>
                <w:sz w:val="24"/>
                <w:szCs w:val="24"/>
              </w:rPr>
              <w:t>Мурашковской</w:t>
            </w:r>
            <w:proofErr w:type="spellEnd"/>
            <w:r w:rsidRPr="008970FC">
              <w:rPr>
                <w:rFonts w:ascii="Times New Roman" w:hAnsi="Times New Roman"/>
                <w:b/>
                <w:bCs/>
                <w:sz w:val="24"/>
                <w:szCs w:val="24"/>
              </w:rPr>
              <w:t xml:space="preserve"> составления рассказа по картине</w:t>
            </w:r>
          </w:p>
          <w:p w:rsidR="000923A5" w:rsidRPr="008970FC" w:rsidRDefault="000923A5" w:rsidP="008970FC">
            <w:pPr>
              <w:spacing w:after="0" w:line="240" w:lineRule="auto"/>
              <w:jc w:val="both"/>
              <w:rPr>
                <w:rFonts w:ascii="Times New Roman" w:hAnsi="Times New Roman"/>
                <w:b/>
                <w:i/>
                <w:sz w:val="24"/>
                <w:szCs w:val="24"/>
              </w:rPr>
            </w:pPr>
          </w:p>
        </w:tc>
        <w:tc>
          <w:tcPr>
            <w:tcW w:w="6202" w:type="dxa"/>
            <w:shd w:val="clear" w:color="auto" w:fill="auto"/>
          </w:tcPr>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Мой детский сад</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Я люблю тебя, Татарстан!</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Здоровье – богатство</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Здравствуй, школа!</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Солнечная система</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Хлеб – всему голова</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Моя семья, мой дом</w:t>
            </w:r>
          </w:p>
          <w:p w:rsidR="000923A5" w:rsidRPr="008970FC" w:rsidRDefault="000923A5" w:rsidP="00165ACC">
            <w:pPr>
              <w:numPr>
                <w:ilvl w:val="0"/>
                <w:numId w:val="26"/>
              </w:numPr>
              <w:spacing w:after="0" w:line="240" w:lineRule="auto"/>
              <w:jc w:val="both"/>
              <w:rPr>
                <w:rFonts w:ascii="Times New Roman" w:hAnsi="Times New Roman"/>
                <w:sz w:val="24"/>
                <w:szCs w:val="24"/>
              </w:rPr>
            </w:pPr>
            <w:r w:rsidRPr="008970FC">
              <w:rPr>
                <w:rFonts w:ascii="Times New Roman" w:hAnsi="Times New Roman"/>
                <w:sz w:val="24"/>
                <w:szCs w:val="24"/>
              </w:rPr>
              <w:t>Мы сильны дружбой</w:t>
            </w:r>
          </w:p>
          <w:p w:rsidR="000923A5" w:rsidRPr="008970FC" w:rsidRDefault="000923A5" w:rsidP="00165ACC">
            <w:pPr>
              <w:numPr>
                <w:ilvl w:val="0"/>
                <w:numId w:val="26"/>
              </w:numPr>
              <w:spacing w:after="0" w:line="240" w:lineRule="auto"/>
              <w:jc w:val="both"/>
              <w:rPr>
                <w:rFonts w:ascii="Times New Roman" w:hAnsi="Times New Roman"/>
                <w:b/>
                <w:i/>
                <w:sz w:val="24"/>
                <w:szCs w:val="24"/>
              </w:rPr>
            </w:pPr>
            <w:r w:rsidRPr="008970FC">
              <w:rPr>
                <w:rFonts w:ascii="Times New Roman" w:hAnsi="Times New Roman"/>
                <w:sz w:val="24"/>
                <w:szCs w:val="24"/>
              </w:rPr>
              <w:t xml:space="preserve">Творчество Абдуллы </w:t>
            </w:r>
            <w:proofErr w:type="spellStart"/>
            <w:r w:rsidRPr="008970FC">
              <w:rPr>
                <w:rFonts w:ascii="Times New Roman" w:hAnsi="Times New Roman"/>
                <w:sz w:val="24"/>
                <w:szCs w:val="24"/>
              </w:rPr>
              <w:t>Алиша</w:t>
            </w:r>
            <w:proofErr w:type="spellEnd"/>
            <w:r w:rsidRPr="008970FC">
              <w:rPr>
                <w:rFonts w:ascii="Times New Roman" w:hAnsi="Times New Roman"/>
                <w:sz w:val="24"/>
                <w:szCs w:val="24"/>
              </w:rPr>
              <w:t xml:space="preserve"> и т.д.</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t>Серия картин</w:t>
            </w:r>
          </w:p>
          <w:p w:rsidR="000923A5" w:rsidRPr="008970FC" w:rsidRDefault="000923A5" w:rsidP="008970FC">
            <w:pPr>
              <w:spacing w:after="0" w:line="240" w:lineRule="auto"/>
              <w:ind w:left="720"/>
              <w:jc w:val="both"/>
              <w:rPr>
                <w:rFonts w:ascii="Times New Roman" w:hAnsi="Times New Roman"/>
                <w:b/>
                <w:bCs/>
                <w:sz w:val="24"/>
                <w:szCs w:val="24"/>
              </w:rPr>
            </w:pPr>
          </w:p>
        </w:tc>
        <w:tc>
          <w:tcPr>
            <w:tcW w:w="6202" w:type="dxa"/>
            <w:shd w:val="clear" w:color="auto" w:fill="auto"/>
          </w:tcPr>
          <w:p w:rsidR="000923A5" w:rsidRPr="008970FC" w:rsidRDefault="000923A5" w:rsidP="00165ACC">
            <w:pPr>
              <w:numPr>
                <w:ilvl w:val="0"/>
                <w:numId w:val="32"/>
              </w:numPr>
              <w:spacing w:after="0" w:line="240" w:lineRule="auto"/>
              <w:jc w:val="both"/>
              <w:rPr>
                <w:rFonts w:ascii="Times New Roman" w:hAnsi="Times New Roman"/>
                <w:sz w:val="24"/>
                <w:szCs w:val="24"/>
              </w:rPr>
            </w:pPr>
            <w:r w:rsidRPr="008970FC">
              <w:rPr>
                <w:rFonts w:ascii="Times New Roman" w:hAnsi="Times New Roman"/>
                <w:sz w:val="24"/>
                <w:szCs w:val="24"/>
              </w:rPr>
              <w:t>Картины в формате А3:</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Сюжетные</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По содержанию художественной литературы</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Картинки в формате А4</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Раздаточные картинки в формате А5</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Маски</w:t>
            </w:r>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rPr>
              <w:t xml:space="preserve">Рисунки для работы на </w:t>
            </w:r>
            <w:proofErr w:type="spellStart"/>
            <w:r w:rsidRPr="008970FC">
              <w:rPr>
                <w:rFonts w:ascii="Times New Roman" w:hAnsi="Times New Roman"/>
                <w:sz w:val="24"/>
                <w:szCs w:val="24"/>
              </w:rPr>
              <w:t>фланелеграфе</w:t>
            </w:r>
            <w:proofErr w:type="spellEnd"/>
            <w:r w:rsidRPr="008970FC">
              <w:rPr>
                <w:rFonts w:ascii="Times New Roman" w:hAnsi="Times New Roman"/>
                <w:sz w:val="24"/>
                <w:szCs w:val="24"/>
              </w:rPr>
              <w:t xml:space="preserve"> или </w:t>
            </w:r>
            <w:proofErr w:type="spellStart"/>
            <w:r w:rsidRPr="008970FC">
              <w:rPr>
                <w:rFonts w:ascii="Times New Roman" w:hAnsi="Times New Roman"/>
                <w:sz w:val="24"/>
                <w:szCs w:val="24"/>
              </w:rPr>
              <w:lastRenderedPageBreak/>
              <w:t>коврографе</w:t>
            </w:r>
            <w:proofErr w:type="spellEnd"/>
          </w:p>
          <w:p w:rsidR="000923A5" w:rsidRPr="008970FC" w:rsidRDefault="000923A5" w:rsidP="00165ACC">
            <w:pPr>
              <w:numPr>
                <w:ilvl w:val="0"/>
                <w:numId w:val="33"/>
              </w:numPr>
              <w:spacing w:after="0" w:line="240" w:lineRule="auto"/>
              <w:jc w:val="both"/>
              <w:rPr>
                <w:rFonts w:ascii="Times New Roman" w:hAnsi="Times New Roman"/>
                <w:sz w:val="24"/>
                <w:szCs w:val="24"/>
              </w:rPr>
            </w:pPr>
            <w:r w:rsidRPr="008970FC">
              <w:rPr>
                <w:rFonts w:ascii="Times New Roman" w:hAnsi="Times New Roman"/>
                <w:sz w:val="24"/>
                <w:szCs w:val="24"/>
                <w:lang w:val="tt-RU"/>
              </w:rPr>
              <w:t>Мозаичные рисунки</w:t>
            </w:r>
          </w:p>
        </w:tc>
      </w:tr>
      <w:tr w:rsidR="000923A5" w:rsidRPr="008970FC" w:rsidTr="00FC2687">
        <w:tc>
          <w:tcPr>
            <w:tcW w:w="3369" w:type="dxa"/>
            <w:shd w:val="clear" w:color="auto" w:fill="auto"/>
          </w:tcPr>
          <w:p w:rsidR="000923A5" w:rsidRPr="008970FC" w:rsidRDefault="000923A5" w:rsidP="008970FC">
            <w:pPr>
              <w:spacing w:after="0" w:line="240" w:lineRule="auto"/>
              <w:jc w:val="both"/>
              <w:rPr>
                <w:rFonts w:ascii="Times New Roman" w:hAnsi="Times New Roman"/>
                <w:b/>
                <w:bCs/>
                <w:sz w:val="24"/>
                <w:szCs w:val="24"/>
              </w:rPr>
            </w:pPr>
            <w:r w:rsidRPr="008970FC">
              <w:rPr>
                <w:rFonts w:ascii="Times New Roman" w:hAnsi="Times New Roman"/>
                <w:b/>
                <w:bCs/>
                <w:sz w:val="24"/>
                <w:szCs w:val="24"/>
              </w:rPr>
              <w:lastRenderedPageBreak/>
              <w:t>Средства приемы развития речи</w:t>
            </w:r>
          </w:p>
          <w:p w:rsidR="000923A5" w:rsidRPr="008970FC" w:rsidRDefault="000923A5" w:rsidP="008970FC">
            <w:pPr>
              <w:spacing w:after="0" w:line="240" w:lineRule="auto"/>
              <w:jc w:val="both"/>
              <w:rPr>
                <w:rFonts w:ascii="Times New Roman" w:hAnsi="Times New Roman"/>
                <w:b/>
                <w:bCs/>
                <w:sz w:val="24"/>
                <w:szCs w:val="24"/>
              </w:rPr>
            </w:pPr>
          </w:p>
        </w:tc>
        <w:tc>
          <w:tcPr>
            <w:tcW w:w="6202" w:type="dxa"/>
            <w:shd w:val="clear" w:color="auto" w:fill="auto"/>
          </w:tcPr>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Пальчиковые игры</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Игры, танцы с предметами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Использование музыки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 xml:space="preserve">«Живые картинки» </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Активизация детей</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Картины</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Наблюдения за сезонными изменениями в процессе экскурсий на природу;</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Проведение учебно-речевых ситуаций в процессе самостоятельной бытовой и трудовой деятельности;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Экскурсии с целью наблюдения за трудовой деятельностью взрослых;</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Составление диалогов, связных высказываний по произведениям татарских и русских художников, описывающих природу, татарский интерьер, людей, животных, растительный мир Татарстана;</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Просмотр мультипликационных фильмов на татарском языке и их обсуждение;</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Слушание доступных для понимания татарских народных сказок, песен, отрывков из спектаклей на татарском языке, татарской классической музыки;</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Использование словесных поручений;</w:t>
            </w:r>
          </w:p>
          <w:p w:rsidR="000923A5" w:rsidRPr="008970FC" w:rsidRDefault="000923A5" w:rsidP="00165ACC">
            <w:pPr>
              <w:numPr>
                <w:ilvl w:val="0"/>
                <w:numId w:val="34"/>
              </w:numPr>
              <w:spacing w:after="0" w:line="240" w:lineRule="auto"/>
              <w:jc w:val="both"/>
              <w:rPr>
                <w:rFonts w:ascii="Times New Roman" w:hAnsi="Times New Roman"/>
                <w:sz w:val="24"/>
                <w:szCs w:val="24"/>
              </w:rPr>
            </w:pPr>
            <w:r w:rsidRPr="008970FC">
              <w:rPr>
                <w:rFonts w:ascii="Times New Roman" w:hAnsi="Times New Roman"/>
                <w:sz w:val="24"/>
                <w:szCs w:val="24"/>
              </w:rPr>
              <w:t>Специально организованные речевые ситуации</w:t>
            </w:r>
          </w:p>
        </w:tc>
      </w:tr>
    </w:tbl>
    <w:p w:rsidR="000923A5" w:rsidRPr="008970FC" w:rsidRDefault="000923A5" w:rsidP="008970FC">
      <w:pPr>
        <w:spacing w:after="0" w:line="240" w:lineRule="auto"/>
        <w:jc w:val="both"/>
        <w:rPr>
          <w:rFonts w:ascii="Times New Roman" w:hAnsi="Times New Roman"/>
          <w:b/>
          <w:sz w:val="24"/>
          <w:szCs w:val="24"/>
        </w:rPr>
      </w:pPr>
      <w:r w:rsidRPr="008970FC">
        <w:rPr>
          <w:rFonts w:ascii="Times New Roman" w:hAnsi="Times New Roman"/>
          <w:b/>
          <w:sz w:val="24"/>
          <w:szCs w:val="24"/>
        </w:rPr>
        <w:t xml:space="preserve">Организованная деятельность детей включает следующие виды: </w:t>
      </w:r>
    </w:p>
    <w:p w:rsidR="000923A5" w:rsidRPr="008970FC" w:rsidRDefault="000923A5" w:rsidP="00165ACC">
      <w:pPr>
        <w:numPr>
          <w:ilvl w:val="0"/>
          <w:numId w:val="27"/>
        </w:numPr>
        <w:spacing w:after="0" w:line="240" w:lineRule="auto"/>
        <w:jc w:val="both"/>
        <w:rPr>
          <w:rFonts w:ascii="Times New Roman" w:hAnsi="Times New Roman"/>
          <w:sz w:val="24"/>
          <w:szCs w:val="24"/>
        </w:rPr>
      </w:pPr>
      <w:r w:rsidRPr="008970FC">
        <w:rPr>
          <w:rFonts w:ascii="Times New Roman" w:hAnsi="Times New Roman"/>
          <w:sz w:val="24"/>
          <w:szCs w:val="24"/>
        </w:rPr>
        <w:t>Познавательная деятельность</w:t>
      </w:r>
    </w:p>
    <w:p w:rsidR="000923A5" w:rsidRPr="008970FC" w:rsidRDefault="000923A5" w:rsidP="00165ACC">
      <w:pPr>
        <w:numPr>
          <w:ilvl w:val="0"/>
          <w:numId w:val="27"/>
        </w:numPr>
        <w:spacing w:after="0" w:line="240" w:lineRule="auto"/>
        <w:jc w:val="both"/>
        <w:rPr>
          <w:rFonts w:ascii="Times New Roman" w:hAnsi="Times New Roman"/>
          <w:sz w:val="24"/>
          <w:szCs w:val="24"/>
        </w:rPr>
      </w:pPr>
      <w:r w:rsidRPr="008970FC">
        <w:rPr>
          <w:rFonts w:ascii="Times New Roman" w:hAnsi="Times New Roman"/>
          <w:sz w:val="24"/>
          <w:szCs w:val="24"/>
        </w:rPr>
        <w:t>Речевая деятельность</w:t>
      </w:r>
    </w:p>
    <w:p w:rsidR="000923A5" w:rsidRPr="008970FC" w:rsidRDefault="000923A5" w:rsidP="00165ACC">
      <w:pPr>
        <w:numPr>
          <w:ilvl w:val="0"/>
          <w:numId w:val="27"/>
        </w:numPr>
        <w:spacing w:after="0" w:line="240" w:lineRule="auto"/>
        <w:jc w:val="both"/>
        <w:rPr>
          <w:rFonts w:ascii="Times New Roman" w:hAnsi="Times New Roman"/>
          <w:sz w:val="24"/>
          <w:szCs w:val="24"/>
        </w:rPr>
      </w:pPr>
      <w:r w:rsidRPr="008970FC">
        <w:rPr>
          <w:rFonts w:ascii="Times New Roman" w:hAnsi="Times New Roman"/>
          <w:sz w:val="24"/>
          <w:szCs w:val="24"/>
        </w:rPr>
        <w:t>Художественно-эстетическая деятельность</w:t>
      </w: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165ACC">
      <w:pPr>
        <w:pStyle w:val="a5"/>
        <w:numPr>
          <w:ilvl w:val="0"/>
          <w:numId w:val="30"/>
        </w:numPr>
        <w:spacing w:after="0" w:line="240" w:lineRule="auto"/>
        <w:ind w:left="0" w:firstLine="360"/>
        <w:jc w:val="both"/>
        <w:rPr>
          <w:rFonts w:ascii="Times New Roman" w:eastAsia="Times New Roman" w:hAnsi="Times New Roman"/>
          <w:color w:val="000000"/>
          <w:kern w:val="24"/>
          <w:sz w:val="24"/>
          <w:szCs w:val="24"/>
          <w:lang w:eastAsia="ru-RU"/>
        </w:rPr>
      </w:pPr>
      <w:r w:rsidRPr="008970FC">
        <w:rPr>
          <w:rFonts w:ascii="Times New Roman" w:hAnsi="Times New Roman"/>
          <w:b/>
          <w:bCs/>
          <w:sz w:val="24"/>
          <w:szCs w:val="24"/>
        </w:rPr>
        <w:t>Познание (познавательно-исследовательская и продуктивная (конструктивная) деятельность. Формирование целостной картины мира);</w:t>
      </w:r>
    </w:p>
    <w:p w:rsidR="000923A5" w:rsidRPr="008970FC" w:rsidRDefault="000923A5" w:rsidP="008970FC">
      <w:pPr>
        <w:pStyle w:val="a5"/>
        <w:spacing w:after="0" w:line="240" w:lineRule="auto"/>
        <w:jc w:val="both"/>
        <w:rPr>
          <w:rFonts w:ascii="Times New Roman" w:hAnsi="Times New Roman"/>
          <w:bCs/>
          <w:sz w:val="24"/>
          <w:szCs w:val="24"/>
        </w:rPr>
      </w:pPr>
      <w:r w:rsidRPr="008970FC">
        <w:rPr>
          <w:rFonts w:ascii="Times New Roman" w:hAnsi="Times New Roman"/>
          <w:bCs/>
          <w:sz w:val="24"/>
          <w:szCs w:val="24"/>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0923A5" w:rsidRPr="008970FC" w:rsidRDefault="000923A5" w:rsidP="00165ACC">
      <w:pPr>
        <w:numPr>
          <w:ilvl w:val="0"/>
          <w:numId w:val="28"/>
        </w:numPr>
        <w:spacing w:after="0" w:line="240" w:lineRule="auto"/>
        <w:jc w:val="both"/>
        <w:rPr>
          <w:rFonts w:ascii="Times New Roman" w:hAnsi="Times New Roman"/>
          <w:bCs/>
          <w:sz w:val="24"/>
          <w:szCs w:val="24"/>
        </w:rPr>
      </w:pPr>
      <w:r w:rsidRPr="008970FC">
        <w:rPr>
          <w:rFonts w:ascii="Times New Roman" w:hAnsi="Times New Roman"/>
          <w:bCs/>
          <w:sz w:val="24"/>
          <w:szCs w:val="24"/>
        </w:rPr>
        <w:t>сенсорное развитие;</w:t>
      </w:r>
    </w:p>
    <w:p w:rsidR="000923A5" w:rsidRPr="008970FC" w:rsidRDefault="000923A5" w:rsidP="00165ACC">
      <w:pPr>
        <w:numPr>
          <w:ilvl w:val="0"/>
          <w:numId w:val="28"/>
        </w:numPr>
        <w:spacing w:after="0" w:line="240" w:lineRule="auto"/>
        <w:jc w:val="both"/>
        <w:rPr>
          <w:rFonts w:ascii="Times New Roman" w:hAnsi="Times New Roman"/>
          <w:bCs/>
          <w:sz w:val="24"/>
          <w:szCs w:val="24"/>
        </w:rPr>
      </w:pPr>
      <w:r w:rsidRPr="008970FC">
        <w:rPr>
          <w:rFonts w:ascii="Times New Roman" w:hAnsi="Times New Roman"/>
          <w:bCs/>
          <w:sz w:val="24"/>
          <w:szCs w:val="24"/>
        </w:rPr>
        <w:t>развитие познавательно-исследовательской и продуктивной (конструктивной) деятельности;</w:t>
      </w:r>
    </w:p>
    <w:p w:rsidR="000923A5" w:rsidRPr="008970FC" w:rsidRDefault="000923A5" w:rsidP="00165ACC">
      <w:pPr>
        <w:numPr>
          <w:ilvl w:val="0"/>
          <w:numId w:val="28"/>
        </w:numPr>
        <w:spacing w:after="0" w:line="240" w:lineRule="auto"/>
        <w:jc w:val="both"/>
        <w:rPr>
          <w:rFonts w:ascii="Times New Roman" w:hAnsi="Times New Roman"/>
          <w:bCs/>
          <w:sz w:val="24"/>
          <w:szCs w:val="24"/>
        </w:rPr>
      </w:pPr>
      <w:r w:rsidRPr="008970FC">
        <w:rPr>
          <w:rFonts w:ascii="Times New Roman" w:hAnsi="Times New Roman"/>
          <w:bCs/>
          <w:sz w:val="24"/>
          <w:szCs w:val="24"/>
        </w:rPr>
        <w:t>формирование целостной картины мира, расширение кругозора детей.</w:t>
      </w: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165ACC">
      <w:pPr>
        <w:numPr>
          <w:ilvl w:val="0"/>
          <w:numId w:val="30"/>
        </w:numPr>
        <w:spacing w:after="0" w:line="240" w:lineRule="auto"/>
        <w:jc w:val="both"/>
        <w:rPr>
          <w:rFonts w:ascii="Times New Roman" w:hAnsi="Times New Roman"/>
          <w:sz w:val="24"/>
          <w:szCs w:val="24"/>
        </w:rPr>
      </w:pPr>
      <w:r w:rsidRPr="008970FC">
        <w:rPr>
          <w:rFonts w:ascii="Times New Roman" w:hAnsi="Times New Roman"/>
          <w:b/>
          <w:bCs/>
          <w:sz w:val="24"/>
          <w:szCs w:val="24"/>
        </w:rPr>
        <w:t>Речевое развитие.</w:t>
      </w:r>
    </w:p>
    <w:p w:rsidR="000923A5" w:rsidRPr="008970FC"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достижение целей овладения конструктивными способами и средствами взаимодействия с окружающими людьми через решение следующих задач:</w:t>
      </w:r>
    </w:p>
    <w:p w:rsidR="000923A5" w:rsidRPr="008970FC"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развитие свободного общения со взрослыми и детьми;</w:t>
      </w:r>
    </w:p>
    <w:p w:rsidR="000923A5" w:rsidRPr="008970FC"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0923A5" w:rsidRDefault="000923A5" w:rsidP="00165ACC">
      <w:pPr>
        <w:numPr>
          <w:ilvl w:val="0"/>
          <w:numId w:val="29"/>
        </w:numPr>
        <w:spacing w:after="0" w:line="240" w:lineRule="auto"/>
        <w:jc w:val="both"/>
        <w:rPr>
          <w:rFonts w:ascii="Times New Roman" w:hAnsi="Times New Roman"/>
          <w:sz w:val="24"/>
          <w:szCs w:val="24"/>
        </w:rPr>
      </w:pPr>
      <w:r w:rsidRPr="008970FC">
        <w:rPr>
          <w:rFonts w:ascii="Times New Roman" w:hAnsi="Times New Roman"/>
          <w:sz w:val="24"/>
          <w:szCs w:val="24"/>
        </w:rPr>
        <w:t>практическое овладение воспитанниками нормами речи.</w:t>
      </w:r>
    </w:p>
    <w:p w:rsidR="0014792B" w:rsidRDefault="0014792B" w:rsidP="0014792B">
      <w:pPr>
        <w:spacing w:after="0" w:line="240" w:lineRule="auto"/>
        <w:jc w:val="both"/>
        <w:rPr>
          <w:rFonts w:ascii="Times New Roman" w:hAnsi="Times New Roman"/>
          <w:sz w:val="24"/>
          <w:szCs w:val="24"/>
        </w:rPr>
      </w:pPr>
    </w:p>
    <w:p w:rsidR="0014792B" w:rsidRPr="008970FC" w:rsidRDefault="0014792B" w:rsidP="0014792B">
      <w:pPr>
        <w:spacing w:after="0" w:line="240" w:lineRule="auto"/>
        <w:jc w:val="both"/>
        <w:rPr>
          <w:rFonts w:ascii="Times New Roman" w:hAnsi="Times New Roman"/>
          <w:sz w:val="24"/>
          <w:szCs w:val="24"/>
        </w:rPr>
      </w:pPr>
    </w:p>
    <w:p w:rsidR="000923A5" w:rsidRPr="008970FC" w:rsidRDefault="000923A5" w:rsidP="008970FC">
      <w:pPr>
        <w:spacing w:after="0" w:line="240" w:lineRule="auto"/>
        <w:ind w:left="720"/>
        <w:jc w:val="both"/>
        <w:rPr>
          <w:rFonts w:ascii="Times New Roman" w:hAnsi="Times New Roman"/>
          <w:sz w:val="24"/>
          <w:szCs w:val="24"/>
        </w:rPr>
      </w:pPr>
    </w:p>
    <w:p w:rsidR="000923A5" w:rsidRPr="008970FC" w:rsidRDefault="000923A5" w:rsidP="00165ACC">
      <w:pPr>
        <w:numPr>
          <w:ilvl w:val="0"/>
          <w:numId w:val="30"/>
        </w:numPr>
        <w:spacing w:after="0" w:line="240" w:lineRule="auto"/>
        <w:jc w:val="both"/>
        <w:rPr>
          <w:rFonts w:ascii="Times New Roman" w:hAnsi="Times New Roman"/>
          <w:b/>
          <w:bCs/>
          <w:sz w:val="24"/>
          <w:szCs w:val="24"/>
        </w:rPr>
      </w:pPr>
      <w:r w:rsidRPr="008970FC">
        <w:rPr>
          <w:rFonts w:ascii="Times New Roman" w:hAnsi="Times New Roman"/>
          <w:b/>
          <w:bCs/>
          <w:sz w:val="24"/>
          <w:szCs w:val="24"/>
        </w:rPr>
        <w:t>Чтение художественной литературы</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формирование целостной картины мира, в том числе первичных ценностных представлений;</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развитие литературной речи;</w:t>
      </w:r>
    </w:p>
    <w:p w:rsidR="000923A5" w:rsidRPr="008970FC" w:rsidRDefault="000923A5" w:rsidP="00165ACC">
      <w:pPr>
        <w:numPr>
          <w:ilvl w:val="0"/>
          <w:numId w:val="31"/>
        </w:numPr>
        <w:spacing w:after="0" w:line="240" w:lineRule="auto"/>
        <w:jc w:val="both"/>
        <w:rPr>
          <w:rFonts w:ascii="Times New Roman" w:hAnsi="Times New Roman"/>
          <w:bCs/>
          <w:sz w:val="24"/>
          <w:szCs w:val="24"/>
        </w:rPr>
      </w:pPr>
      <w:r w:rsidRPr="008970FC">
        <w:rPr>
          <w:rFonts w:ascii="Times New Roman" w:hAnsi="Times New Roman"/>
          <w:bCs/>
          <w:sz w:val="24"/>
          <w:szCs w:val="24"/>
        </w:rPr>
        <w:t>приобщение к словесному искусству, в том числе развитие художественного восприятия и эстетического вкуса.</w:t>
      </w:r>
    </w:p>
    <w:p w:rsidR="000923A5" w:rsidRPr="008970FC" w:rsidRDefault="000923A5" w:rsidP="008970FC">
      <w:pPr>
        <w:spacing w:after="0" w:line="240" w:lineRule="auto"/>
        <w:jc w:val="both"/>
        <w:rPr>
          <w:rFonts w:ascii="Times New Roman" w:hAnsi="Times New Roman"/>
          <w:bCs/>
          <w:sz w:val="24"/>
          <w:szCs w:val="24"/>
        </w:rPr>
      </w:pPr>
    </w:p>
    <w:p w:rsidR="000923A5" w:rsidRPr="008970FC" w:rsidRDefault="000923A5" w:rsidP="008970FC">
      <w:pPr>
        <w:spacing w:after="0" w:line="240" w:lineRule="auto"/>
        <w:jc w:val="both"/>
        <w:rPr>
          <w:rFonts w:ascii="Times New Roman" w:hAnsi="Times New Roman"/>
          <w:bCs/>
          <w:sz w:val="24"/>
          <w:szCs w:val="24"/>
        </w:rPr>
      </w:pP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Содержание УМК «Говорим по-татарски»</w:t>
      </w:r>
    </w:p>
    <w:p w:rsidR="000923A5" w:rsidRPr="008970FC" w:rsidRDefault="000923A5" w:rsidP="008970FC">
      <w:pPr>
        <w:spacing w:after="0" w:line="240" w:lineRule="auto"/>
        <w:jc w:val="center"/>
        <w:rPr>
          <w:rFonts w:ascii="Times New Roman" w:hAnsi="Times New Roman"/>
          <w:b/>
          <w:bCs/>
          <w:sz w:val="24"/>
          <w:szCs w:val="24"/>
        </w:rPr>
      </w:pPr>
      <w:r w:rsidRPr="008970FC">
        <w:rPr>
          <w:rFonts w:ascii="Times New Roman" w:hAnsi="Times New Roman"/>
          <w:b/>
          <w:bCs/>
          <w:sz w:val="24"/>
          <w:szCs w:val="24"/>
        </w:rPr>
        <w:t xml:space="preserve">(авторы </w:t>
      </w:r>
      <w:proofErr w:type="spellStart"/>
      <w:r w:rsidRPr="008970FC">
        <w:rPr>
          <w:rFonts w:ascii="Times New Roman" w:hAnsi="Times New Roman"/>
          <w:b/>
          <w:bCs/>
          <w:sz w:val="24"/>
          <w:szCs w:val="24"/>
        </w:rPr>
        <w:t>Зарипова</w:t>
      </w:r>
      <w:proofErr w:type="spellEnd"/>
      <w:r w:rsidRPr="008970FC">
        <w:rPr>
          <w:rFonts w:ascii="Times New Roman" w:hAnsi="Times New Roman"/>
          <w:b/>
          <w:bCs/>
          <w:sz w:val="24"/>
          <w:szCs w:val="24"/>
        </w:rPr>
        <w:t xml:space="preserve"> З.М., </w:t>
      </w:r>
      <w:proofErr w:type="spellStart"/>
      <w:r w:rsidRPr="008970FC">
        <w:rPr>
          <w:rFonts w:ascii="Times New Roman" w:hAnsi="Times New Roman"/>
          <w:b/>
          <w:bCs/>
          <w:sz w:val="24"/>
          <w:szCs w:val="24"/>
        </w:rPr>
        <w:t>Кидрячева</w:t>
      </w:r>
      <w:proofErr w:type="spellEnd"/>
      <w:r w:rsidRPr="008970FC">
        <w:rPr>
          <w:rFonts w:ascii="Times New Roman" w:hAnsi="Times New Roman"/>
          <w:b/>
          <w:bCs/>
          <w:sz w:val="24"/>
          <w:szCs w:val="24"/>
        </w:rPr>
        <w:t xml:space="preserve"> Р.Г., Исаева Р.С.)</w:t>
      </w:r>
    </w:p>
    <w:p w:rsidR="000923A5" w:rsidRPr="008970FC" w:rsidRDefault="000923A5" w:rsidP="008970FC">
      <w:pPr>
        <w:spacing w:after="0" w:line="240" w:lineRule="auto"/>
        <w:jc w:val="center"/>
        <w:rPr>
          <w:rFonts w:ascii="Times New Roman" w:hAnsi="Times New Roman"/>
          <w:b/>
          <w:bCs/>
          <w:sz w:val="24"/>
          <w:szCs w:val="24"/>
        </w:rPr>
      </w:pPr>
    </w:p>
    <w:p w:rsidR="000923A5" w:rsidRPr="008970FC" w:rsidRDefault="000923A5" w:rsidP="008970FC">
      <w:pPr>
        <w:spacing w:after="0" w:line="240" w:lineRule="auto"/>
        <w:ind w:firstLine="567"/>
        <w:jc w:val="both"/>
        <w:rPr>
          <w:rFonts w:ascii="Times New Roman" w:hAnsi="Times New Roman"/>
          <w:b/>
          <w:sz w:val="24"/>
          <w:szCs w:val="24"/>
        </w:rPr>
      </w:pPr>
      <w:r w:rsidRPr="008970FC">
        <w:rPr>
          <w:rFonts w:ascii="Times New Roman" w:hAnsi="Times New Roman"/>
          <w:b/>
          <w:sz w:val="24"/>
          <w:szCs w:val="24"/>
        </w:rPr>
        <w:t>Основные задачи:</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формирование первоначальных умений и навыков практического владения татарским языком в устной форме, </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формировать мотивацию учения ребенка, активизировать в речи слова обозначающие предмет, признак предмета и действие; </w:t>
      </w:r>
    </w:p>
    <w:p w:rsidR="000923A5" w:rsidRPr="008970FC" w:rsidRDefault="000923A5" w:rsidP="008970FC">
      <w:pPr>
        <w:spacing w:after="0" w:line="240" w:lineRule="auto"/>
        <w:jc w:val="both"/>
        <w:rPr>
          <w:rFonts w:ascii="Times New Roman" w:hAnsi="Times New Roman"/>
          <w:sz w:val="24"/>
          <w:szCs w:val="24"/>
        </w:rPr>
      </w:pPr>
      <w:r w:rsidRPr="008970FC">
        <w:rPr>
          <w:rFonts w:ascii="Times New Roman" w:hAnsi="Times New Roman"/>
          <w:sz w:val="24"/>
          <w:szCs w:val="24"/>
        </w:rPr>
        <w:t xml:space="preserve">-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 </w:t>
      </w:r>
    </w:p>
    <w:p w:rsidR="000923A5" w:rsidRPr="008970FC" w:rsidRDefault="000923A5" w:rsidP="008970FC">
      <w:pPr>
        <w:spacing w:after="0" w:line="240" w:lineRule="auto"/>
        <w:ind w:firstLine="567"/>
        <w:jc w:val="both"/>
        <w:rPr>
          <w:rFonts w:ascii="Times New Roman" w:hAnsi="Times New Roman"/>
          <w:b/>
          <w:sz w:val="24"/>
          <w:szCs w:val="24"/>
        </w:rPr>
      </w:pPr>
      <w:r w:rsidRPr="008970FC">
        <w:rPr>
          <w:rFonts w:ascii="Times New Roman" w:hAnsi="Times New Roman"/>
          <w:b/>
          <w:sz w:val="24"/>
          <w:szCs w:val="24"/>
        </w:rPr>
        <w:t xml:space="preserve">Проект состоит из трех частей: </w:t>
      </w:r>
    </w:p>
    <w:p w:rsidR="000923A5" w:rsidRPr="008970FC" w:rsidRDefault="000923A5" w:rsidP="008970FC">
      <w:pPr>
        <w:spacing w:after="0" w:line="240" w:lineRule="auto"/>
        <w:jc w:val="both"/>
        <w:rPr>
          <w:rFonts w:ascii="Times New Roman" w:hAnsi="Times New Roman"/>
          <w:i/>
          <w:sz w:val="24"/>
          <w:szCs w:val="24"/>
        </w:rPr>
      </w:pPr>
      <w:r w:rsidRPr="008970FC">
        <w:rPr>
          <w:rFonts w:ascii="Times New Roman" w:hAnsi="Times New Roman"/>
          <w:sz w:val="24"/>
          <w:szCs w:val="24"/>
        </w:rPr>
        <w:t xml:space="preserve">- «Минем </w:t>
      </w:r>
      <w:proofErr w:type="spellStart"/>
      <w:r w:rsidRPr="008970FC">
        <w:rPr>
          <w:rFonts w:ascii="Times New Roman" w:hAnsi="Times New Roman"/>
          <w:sz w:val="24"/>
          <w:szCs w:val="24"/>
        </w:rPr>
        <w:t>өем</w:t>
      </w:r>
      <w:proofErr w:type="spellEnd"/>
      <w:r w:rsidRPr="008970FC">
        <w:rPr>
          <w:rFonts w:ascii="Times New Roman" w:hAnsi="Times New Roman"/>
          <w:sz w:val="24"/>
          <w:szCs w:val="24"/>
        </w:rPr>
        <w:t xml:space="preserve">» </w:t>
      </w:r>
      <w:r w:rsidRPr="008970FC">
        <w:rPr>
          <w:rFonts w:ascii="Times New Roman" w:hAnsi="Times New Roman"/>
          <w:i/>
          <w:sz w:val="24"/>
          <w:szCs w:val="24"/>
        </w:rPr>
        <w:t xml:space="preserve">(для средней группы), </w:t>
      </w:r>
    </w:p>
    <w:p w:rsidR="000923A5" w:rsidRPr="008970FC" w:rsidRDefault="000923A5" w:rsidP="008970FC">
      <w:pPr>
        <w:spacing w:after="0" w:line="240" w:lineRule="auto"/>
        <w:jc w:val="both"/>
        <w:rPr>
          <w:rFonts w:ascii="Times New Roman" w:hAnsi="Times New Roman"/>
          <w:i/>
          <w:sz w:val="24"/>
          <w:szCs w:val="24"/>
        </w:rPr>
      </w:pPr>
      <w:r w:rsidRPr="008970FC">
        <w:rPr>
          <w:rFonts w:ascii="Times New Roman" w:hAnsi="Times New Roman"/>
          <w:sz w:val="24"/>
          <w:szCs w:val="24"/>
        </w:rPr>
        <w:t>- «</w:t>
      </w:r>
      <w:proofErr w:type="spellStart"/>
      <w:r w:rsidRPr="008970FC">
        <w:rPr>
          <w:rFonts w:ascii="Times New Roman" w:hAnsi="Times New Roman"/>
          <w:sz w:val="24"/>
          <w:szCs w:val="24"/>
        </w:rPr>
        <w:t>Уйный-уйный</w:t>
      </w:r>
      <w:proofErr w:type="spellEnd"/>
      <w:r w:rsidR="00261D64">
        <w:rPr>
          <w:rFonts w:ascii="Times New Roman" w:hAnsi="Times New Roman"/>
          <w:sz w:val="24"/>
          <w:szCs w:val="24"/>
        </w:rPr>
        <w:t xml:space="preserve"> </w:t>
      </w:r>
      <w:proofErr w:type="spellStart"/>
      <w:r w:rsidRPr="008970FC">
        <w:rPr>
          <w:rFonts w:ascii="Times New Roman" w:hAnsi="Times New Roman"/>
          <w:sz w:val="24"/>
          <w:szCs w:val="24"/>
        </w:rPr>
        <w:t>үсәбез</w:t>
      </w:r>
      <w:proofErr w:type="spellEnd"/>
      <w:r w:rsidRPr="008970FC">
        <w:rPr>
          <w:rFonts w:ascii="Times New Roman" w:hAnsi="Times New Roman"/>
          <w:sz w:val="24"/>
          <w:szCs w:val="24"/>
        </w:rPr>
        <w:t xml:space="preserve">» </w:t>
      </w:r>
      <w:r w:rsidRPr="008970FC">
        <w:rPr>
          <w:rFonts w:ascii="Times New Roman" w:hAnsi="Times New Roman"/>
          <w:i/>
          <w:sz w:val="24"/>
          <w:szCs w:val="24"/>
        </w:rPr>
        <w:t xml:space="preserve">(для старшей группы), </w:t>
      </w:r>
    </w:p>
    <w:p w:rsidR="000923A5" w:rsidRPr="008970FC" w:rsidRDefault="000923A5" w:rsidP="008970FC">
      <w:pPr>
        <w:spacing w:after="0" w:line="240" w:lineRule="auto"/>
        <w:jc w:val="both"/>
        <w:rPr>
          <w:rFonts w:ascii="Times New Roman" w:hAnsi="Times New Roman"/>
          <w:i/>
          <w:sz w:val="24"/>
          <w:szCs w:val="24"/>
        </w:rPr>
      </w:pPr>
      <w:r w:rsidRPr="008970FC">
        <w:rPr>
          <w:rFonts w:ascii="Times New Roman" w:hAnsi="Times New Roman"/>
          <w:sz w:val="24"/>
          <w:szCs w:val="24"/>
        </w:rPr>
        <w:t>- «</w:t>
      </w:r>
      <w:proofErr w:type="spellStart"/>
      <w:r w:rsidRPr="008970FC">
        <w:rPr>
          <w:rFonts w:ascii="Times New Roman" w:hAnsi="Times New Roman"/>
          <w:sz w:val="24"/>
          <w:szCs w:val="24"/>
        </w:rPr>
        <w:t>Мәктәпкәилтәюллар</w:t>
      </w:r>
      <w:proofErr w:type="spellEnd"/>
      <w:r w:rsidRPr="008970FC">
        <w:rPr>
          <w:rFonts w:ascii="Times New Roman" w:hAnsi="Times New Roman"/>
          <w:sz w:val="24"/>
          <w:szCs w:val="24"/>
        </w:rPr>
        <w:t xml:space="preserve">» </w:t>
      </w:r>
      <w:r w:rsidRPr="008970FC">
        <w:rPr>
          <w:rFonts w:ascii="Times New Roman" w:hAnsi="Times New Roman"/>
          <w:i/>
          <w:sz w:val="24"/>
          <w:szCs w:val="24"/>
        </w:rPr>
        <w:t>(для подготовительной к школе группы).</w:t>
      </w:r>
    </w:p>
    <w:p w:rsidR="000923A5" w:rsidRPr="008970FC" w:rsidRDefault="000923A5" w:rsidP="008970FC">
      <w:pPr>
        <w:spacing w:after="0" w:line="240" w:lineRule="auto"/>
        <w:ind w:firstLine="567"/>
        <w:jc w:val="both"/>
        <w:rPr>
          <w:rFonts w:ascii="Times New Roman" w:hAnsi="Times New Roman"/>
          <w:sz w:val="24"/>
          <w:szCs w:val="24"/>
        </w:rPr>
      </w:pPr>
      <w:r w:rsidRPr="008970FC">
        <w:rPr>
          <w:rFonts w:ascii="Times New Roman" w:hAnsi="Times New Roman"/>
          <w:b/>
          <w:i/>
          <w:sz w:val="24"/>
          <w:szCs w:val="24"/>
        </w:rPr>
        <w:t>Рабочая тетрадь</w:t>
      </w:r>
      <w:r w:rsidRPr="008970FC">
        <w:rPr>
          <w:rFonts w:ascii="Times New Roman" w:hAnsi="Times New Roman"/>
          <w:sz w:val="24"/>
          <w:szCs w:val="24"/>
        </w:rPr>
        <w:t xml:space="preserve"> является одним из основных компонентов УМК «Говорим по-татарски», предназначающие для детей 4-5 лет, делающие первые шаги в мир татарского языка. Творческая тетрадь поможет: ребенку усвоить лексику татарского языка, закрепить речевой материал, привлечь родителей активно включиться в процесс развития своего малыша. В рабочей тетради даны задания на называние, обобщение и сравнение предметов на определение их величины, размера, количества.</w:t>
      </w:r>
    </w:p>
    <w:p w:rsidR="000923A5" w:rsidRPr="008970FC" w:rsidRDefault="000923A5" w:rsidP="008970FC">
      <w:pPr>
        <w:spacing w:after="0" w:line="240" w:lineRule="auto"/>
        <w:ind w:right="414"/>
        <w:rPr>
          <w:rFonts w:ascii="Times New Roman" w:hAnsi="Times New Roman"/>
          <w:b/>
          <w:i/>
          <w:sz w:val="24"/>
          <w:szCs w:val="24"/>
          <w:lang w:val="tt-RU"/>
        </w:rPr>
      </w:pPr>
    </w:p>
    <w:p w:rsidR="000923A5" w:rsidRPr="008970FC" w:rsidRDefault="000923A5" w:rsidP="008970FC">
      <w:pPr>
        <w:spacing w:after="0" w:line="240" w:lineRule="auto"/>
        <w:ind w:right="414"/>
        <w:rPr>
          <w:rFonts w:ascii="Times New Roman" w:hAnsi="Times New Roman"/>
          <w:b/>
          <w:sz w:val="24"/>
          <w:szCs w:val="24"/>
          <w:lang w:val="tt-RU"/>
        </w:rPr>
      </w:pPr>
      <w:r w:rsidRPr="008970FC">
        <w:rPr>
          <w:rFonts w:ascii="Times New Roman" w:hAnsi="Times New Roman"/>
          <w:b/>
          <w:sz w:val="24"/>
          <w:szCs w:val="24"/>
          <w:lang w:val="tt-RU"/>
        </w:rPr>
        <w:t>Программа принциплары.</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Коммуникативлылык принцибы</w:t>
      </w:r>
      <w:r w:rsidRPr="008970FC">
        <w:rPr>
          <w:rFonts w:ascii="Times New Roman" w:hAnsi="Times New Roman"/>
          <w:sz w:val="24"/>
          <w:szCs w:val="24"/>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Интеграция һәм дифференциация принцибы</w:t>
      </w:r>
      <w:r w:rsidRPr="008970FC">
        <w:rPr>
          <w:rFonts w:ascii="Times New Roman" w:hAnsi="Times New Roman"/>
          <w:sz w:val="24"/>
          <w:szCs w:val="24"/>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Күрсәтмәлелекпринцибы</w:t>
      </w:r>
      <w:r w:rsidRPr="008970FC">
        <w:rPr>
          <w:rFonts w:ascii="Times New Roman" w:hAnsi="Times New Roman"/>
          <w:sz w:val="24"/>
          <w:szCs w:val="24"/>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0923A5" w:rsidRPr="008970FC" w:rsidRDefault="000923A5" w:rsidP="008970FC">
      <w:pPr>
        <w:spacing w:after="0" w:line="240" w:lineRule="auto"/>
        <w:ind w:right="414"/>
        <w:jc w:val="both"/>
        <w:rPr>
          <w:rFonts w:ascii="Times New Roman" w:hAnsi="Times New Roman"/>
          <w:b/>
          <w:i/>
          <w:sz w:val="24"/>
          <w:szCs w:val="24"/>
          <w:lang w:val="tt-RU"/>
        </w:rPr>
      </w:pPr>
      <w:r w:rsidRPr="008970FC">
        <w:rPr>
          <w:rFonts w:ascii="Times New Roman" w:hAnsi="Times New Roman"/>
          <w:b/>
          <w:i/>
          <w:sz w:val="24"/>
          <w:szCs w:val="24"/>
          <w:lang w:val="tt-RU"/>
        </w:rPr>
        <w:t>Тел өйрәтү, тәрбия һәм үстерү бурычларының бер-берсе белән тыгыз бәйләнештә тормышка ашыру принцибы;</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Барлык белем бирү өлкәләрен берләштерү (интегральләштерү) принцибы:</w:t>
      </w:r>
      <w:r w:rsidRPr="008970FC">
        <w:rPr>
          <w:rFonts w:ascii="Times New Roman" w:hAnsi="Times New Roman"/>
          <w:sz w:val="24"/>
          <w:szCs w:val="24"/>
          <w:lang w:val="tt-RU"/>
        </w:rPr>
        <w:t xml:space="preserve"> аралашу, танып-белү, социальләштерү, физик культура, сәламәтлек, хезмәт, иминлек, матур әдәбият, иҗади сәнгать, музыка.</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Дәвамчанлык принцибы</w:t>
      </w:r>
      <w:r w:rsidRPr="008970FC">
        <w:rPr>
          <w:rFonts w:ascii="Times New Roman" w:hAnsi="Times New Roman"/>
          <w:sz w:val="24"/>
          <w:szCs w:val="24"/>
          <w:lang w:val="tt-RU"/>
        </w:rPr>
        <w:t xml:space="preserve"> – балалар бакчасы һәм башлангыч мәктәптә эзлеклелекне күздә тоту;</w:t>
      </w:r>
    </w:p>
    <w:p w:rsidR="000923A5" w:rsidRPr="008970FC" w:rsidRDefault="000923A5" w:rsidP="008970FC">
      <w:pPr>
        <w:spacing w:after="0" w:line="240" w:lineRule="auto"/>
        <w:ind w:right="414"/>
        <w:jc w:val="both"/>
        <w:rPr>
          <w:rFonts w:ascii="Times New Roman" w:hAnsi="Times New Roman"/>
          <w:b/>
          <w:i/>
          <w:sz w:val="24"/>
          <w:szCs w:val="24"/>
          <w:lang w:val="tt-RU"/>
        </w:rPr>
      </w:pPr>
      <w:r w:rsidRPr="008970FC">
        <w:rPr>
          <w:rFonts w:ascii="Times New Roman" w:hAnsi="Times New Roman"/>
          <w:b/>
          <w:i/>
          <w:sz w:val="24"/>
          <w:szCs w:val="24"/>
          <w:lang w:val="tt-RU"/>
        </w:rPr>
        <w:lastRenderedPageBreak/>
        <w:t>Белем бирүне комплекслы-тематик принципкакорып оештыру;</w:t>
      </w: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Белем бирү эшчәнлегенең мотивлашкан булу принцибы</w:t>
      </w:r>
      <w:r w:rsidRPr="008970FC">
        <w:rPr>
          <w:rFonts w:ascii="Times New Roman" w:hAnsi="Times New Roman"/>
          <w:sz w:val="24"/>
          <w:szCs w:val="24"/>
          <w:lang w:val="tt-RU"/>
        </w:rPr>
        <w:t xml:space="preserve"> -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куллану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i/>
          <w:sz w:val="24"/>
          <w:szCs w:val="24"/>
          <w:lang w:val="tt-RU"/>
        </w:rPr>
        <w:t>Белем бирү эшчәнлегенең дидактик принцибы</w:t>
      </w:r>
      <w:r w:rsidRPr="008970FC">
        <w:rPr>
          <w:rFonts w:ascii="Times New Roman" w:hAnsi="Times New Roman"/>
          <w:i/>
          <w:sz w:val="24"/>
          <w:szCs w:val="24"/>
          <w:lang w:val="tt-RU"/>
        </w:rPr>
        <w:t xml:space="preserve"> - </w:t>
      </w:r>
      <w:r w:rsidRPr="008970FC">
        <w:rPr>
          <w:rFonts w:ascii="Times New Roman" w:hAnsi="Times New Roman"/>
          <w:sz w:val="24"/>
          <w:szCs w:val="24"/>
          <w:lang w:val="tt-RU"/>
        </w:rPr>
        <w:t>гадидән катлаулыга таба бару.</w:t>
      </w:r>
    </w:p>
    <w:p w:rsidR="000923A5" w:rsidRPr="008970FC" w:rsidRDefault="000923A5" w:rsidP="008970FC">
      <w:pPr>
        <w:spacing w:after="0" w:line="240" w:lineRule="auto"/>
        <w:ind w:right="414"/>
        <w:jc w:val="both"/>
        <w:rPr>
          <w:rFonts w:ascii="Times New Roman" w:hAnsi="Times New Roman"/>
          <w:b/>
          <w:sz w:val="24"/>
          <w:szCs w:val="24"/>
          <w:lang w:val="tt-RU"/>
        </w:rPr>
      </w:pPr>
      <w:r w:rsidRPr="008970FC">
        <w:rPr>
          <w:rFonts w:ascii="Times New Roman" w:hAnsi="Times New Roman"/>
          <w:b/>
          <w:i/>
          <w:sz w:val="24"/>
          <w:szCs w:val="24"/>
          <w:lang w:val="tt-RU"/>
        </w:rPr>
        <w:t>Индивидуальләштерү принцибы</w:t>
      </w:r>
      <w:r w:rsidRPr="008970FC">
        <w:rPr>
          <w:rFonts w:ascii="Times New Roman" w:hAnsi="Times New Roman"/>
          <w:i/>
          <w:sz w:val="24"/>
          <w:szCs w:val="24"/>
          <w:lang w:val="tt-RU"/>
        </w:rPr>
        <w:t xml:space="preserve"> - </w:t>
      </w:r>
      <w:r w:rsidRPr="008970FC">
        <w:rPr>
          <w:rFonts w:ascii="Times New Roman" w:hAnsi="Times New Roman"/>
          <w:sz w:val="24"/>
          <w:szCs w:val="24"/>
          <w:lang w:val="tt-RU"/>
        </w:rPr>
        <w:t>тел өйрәткәндә социаль шәхес сыйфатларын үстерүне күздә тоту.Балаларның яшь үзәнчәлекләрен исәпкә алу.</w:t>
      </w:r>
    </w:p>
    <w:p w:rsidR="000923A5" w:rsidRPr="008970FC" w:rsidRDefault="000923A5" w:rsidP="008970FC">
      <w:pPr>
        <w:spacing w:after="0" w:line="240" w:lineRule="auto"/>
        <w:ind w:right="414"/>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b/>
          <w:sz w:val="24"/>
          <w:szCs w:val="24"/>
          <w:lang w:val="tt-RU"/>
        </w:rPr>
      </w:pPr>
      <w:r w:rsidRPr="008970FC">
        <w:rPr>
          <w:rFonts w:ascii="Times New Roman" w:hAnsi="Times New Roman"/>
          <w:b/>
          <w:sz w:val="24"/>
          <w:szCs w:val="24"/>
          <w:lang w:val="tt-RU"/>
        </w:rPr>
        <w:t>Татар телен өйрәтүдә кулланыла торган чаралар.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Эшчәнлек эшкәртмәләре, диагностик материаллар.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Тавышлы күрсәтмәлелек (һәр проект өчен аудиоязмалар, анимацион сюжетлар, мультфильмнар).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Символик, график күрсәтмәлелек (пиктограммалар).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Күләмле күрсәтмәлелек (макетлар, муляжлар, уенчыклар)</w:t>
      </w:r>
    </w:p>
    <w:p w:rsidR="000923A5" w:rsidRPr="008970FC" w:rsidRDefault="000923A5" w:rsidP="00165ACC">
      <w:pPr>
        <w:numPr>
          <w:ilvl w:val="0"/>
          <w:numId w:val="36"/>
        </w:numPr>
        <w:suppressAutoHyphens/>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Интерактив уеннар.</w:t>
      </w:r>
    </w:p>
    <w:p w:rsidR="000923A5" w:rsidRPr="008970FC" w:rsidRDefault="000923A5" w:rsidP="00165ACC">
      <w:pPr>
        <w:numPr>
          <w:ilvl w:val="0"/>
          <w:numId w:val="36"/>
        </w:numPr>
        <w:suppressAutoHyphens/>
        <w:spacing w:after="0" w:line="240" w:lineRule="auto"/>
        <w:ind w:right="414"/>
        <w:jc w:val="both"/>
        <w:rPr>
          <w:rFonts w:ascii="Times New Roman" w:hAnsi="Times New Roman"/>
          <w:b/>
          <w:sz w:val="24"/>
          <w:szCs w:val="24"/>
          <w:lang w:val="tt-RU"/>
        </w:rPr>
      </w:pPr>
      <w:r w:rsidRPr="008970FC">
        <w:rPr>
          <w:rFonts w:ascii="Times New Roman" w:hAnsi="Times New Roman"/>
          <w:sz w:val="24"/>
          <w:szCs w:val="24"/>
          <w:lang w:val="tt-RU"/>
        </w:rPr>
        <w:t>Эш дәфтәрләре.</w:t>
      </w:r>
    </w:p>
    <w:p w:rsidR="000923A5" w:rsidRPr="008970FC" w:rsidRDefault="000923A5" w:rsidP="008970FC">
      <w:pPr>
        <w:spacing w:after="0" w:line="240" w:lineRule="auto"/>
        <w:ind w:left="927" w:right="414"/>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b/>
          <w:sz w:val="24"/>
          <w:szCs w:val="24"/>
          <w:lang w:val="tt-RU"/>
        </w:rPr>
      </w:pPr>
      <w:r w:rsidRPr="008970FC">
        <w:rPr>
          <w:rFonts w:ascii="Times New Roman" w:hAnsi="Times New Roman"/>
          <w:b/>
          <w:sz w:val="24"/>
          <w:szCs w:val="24"/>
          <w:lang w:val="tt-RU"/>
        </w:rPr>
        <w:t xml:space="preserve">Эш төрләре һәм формалары. </w:t>
      </w:r>
    </w:p>
    <w:p w:rsidR="000923A5" w:rsidRPr="008970FC" w:rsidRDefault="000923A5" w:rsidP="008970FC">
      <w:pPr>
        <w:spacing w:after="0" w:line="240" w:lineRule="auto"/>
        <w:ind w:right="414" w:firstLine="426"/>
        <w:jc w:val="both"/>
        <w:rPr>
          <w:rFonts w:ascii="Times New Roman" w:hAnsi="Times New Roman"/>
          <w:sz w:val="24"/>
          <w:szCs w:val="24"/>
          <w:lang w:val="tt-RU"/>
        </w:rPr>
      </w:pPr>
      <w:r w:rsidRPr="008970FC">
        <w:rPr>
          <w:rFonts w:ascii="Times New Roman" w:hAnsi="Times New Roman"/>
          <w:sz w:val="24"/>
          <w:szCs w:val="24"/>
          <w:lang w:val="tt-RU"/>
        </w:rPr>
        <w:t>Программа бурычларын үтәүдә эш формаларының, практик гамәли алымнарның, чараларның әһәмияте зур. Төп эш төрләре булып түбәндәгеләр тора:</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Предметлар белән эш: тасвирлау, уенчык белән диалог төзү, уен һәм әкиятләрдә катнашу.</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 xml:space="preserve">Рәсемнәр белән эш: тасвирлау, үстерешле диалог. </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Сюжетлы-рольле уеннар;</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Әйлән-бәйлән, җырлы-биюле уеннар өйрәнү (аудиоязмага таянып).</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Театральләштерү, сәхнәләштерү (бармак театры, битлекләр, костюмнар, театр күрсәтү (әти-әниләргә, башка төркем балаларына).</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Хәрәкәтле уеннар: туп белән уеннар, “Командир” уены, әйлән-бәйлән уен, зарядка уеннары.</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Иҗади һәм ситуатив уеннар: рольле уеннар, интервью, ситуатив күнегүләр.</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 xml:space="preserve">Ситуатив, логик күнегүләрне ишетеп, аңлап эшләү. </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Үстерелешле диалоглар (зурлар һәм яшьтәшләре белән үзара аралашу).</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Аудиоязмалар тыңлау, кушылып әйтү, җырлау, кабатлау, ишеткән сүзне рәсемдә табып күрсәтү.</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Анимацион сюжетлар, мультфильмнар карау.</w:t>
      </w:r>
    </w:p>
    <w:p w:rsidR="000923A5" w:rsidRPr="008970FC" w:rsidRDefault="000923A5" w:rsidP="00165ACC">
      <w:pPr>
        <w:numPr>
          <w:ilvl w:val="0"/>
          <w:numId w:val="35"/>
        </w:numPr>
        <w:suppressAutoHyphens/>
        <w:spacing w:after="0" w:line="240" w:lineRule="auto"/>
        <w:ind w:left="0" w:right="414" w:firstLine="426"/>
        <w:jc w:val="both"/>
        <w:rPr>
          <w:rFonts w:ascii="Times New Roman" w:hAnsi="Times New Roman"/>
          <w:sz w:val="24"/>
          <w:szCs w:val="24"/>
          <w:lang w:val="tt-RU"/>
        </w:rPr>
      </w:pPr>
      <w:r w:rsidRPr="008970FC">
        <w:rPr>
          <w:rFonts w:ascii="Times New Roman" w:hAnsi="Times New Roman"/>
          <w:sz w:val="24"/>
          <w:szCs w:val="24"/>
          <w:lang w:val="tt-RU"/>
        </w:rPr>
        <w:t>Интерактив уеннар.</w:t>
      </w:r>
    </w:p>
    <w:p w:rsidR="000923A5" w:rsidRPr="008970FC" w:rsidRDefault="000923A5" w:rsidP="008970FC">
      <w:pPr>
        <w:spacing w:after="0" w:line="240" w:lineRule="auto"/>
        <w:ind w:right="414" w:firstLine="426"/>
        <w:jc w:val="both"/>
        <w:rPr>
          <w:rFonts w:ascii="Times New Roman" w:hAnsi="Times New Roman"/>
          <w:sz w:val="24"/>
          <w:szCs w:val="24"/>
          <w:lang w:val="tt-RU"/>
        </w:rPr>
      </w:pP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Татарча сөйләшергә өйрәткәндә куелган минимум бурычлар.</w:t>
      </w:r>
    </w:p>
    <w:p w:rsidR="000923A5" w:rsidRPr="008970FC" w:rsidRDefault="000923A5" w:rsidP="008970FC">
      <w:pPr>
        <w:spacing w:after="0" w:line="240" w:lineRule="auto"/>
        <w:ind w:right="414"/>
        <w:rPr>
          <w:rFonts w:ascii="Times New Roman" w:hAnsi="Times New Roman"/>
          <w:sz w:val="24"/>
          <w:szCs w:val="24"/>
          <w:lang w:val="tt-RU"/>
        </w:rPr>
      </w:pPr>
      <w:r w:rsidRPr="008970FC">
        <w:rPr>
          <w:rFonts w:ascii="Times New Roman" w:hAnsi="Times New Roman"/>
          <w:sz w:val="24"/>
          <w:szCs w:val="24"/>
          <w:lang w:val="tt-RU"/>
        </w:rPr>
        <w:t>Программа өч проектны һәм аларның төп максатларын һәм бурычларын үз эченә ала:</w:t>
      </w:r>
    </w:p>
    <w:p w:rsidR="000923A5" w:rsidRPr="008970FC" w:rsidRDefault="000923A5" w:rsidP="008970FC">
      <w:pPr>
        <w:spacing w:after="0" w:line="240" w:lineRule="auto"/>
        <w:ind w:right="414"/>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“Минем өем” проекты (4-5 яш</w:t>
      </w:r>
      <w:r w:rsidRPr="008970FC">
        <w:rPr>
          <w:rFonts w:ascii="Times New Roman" w:hAnsi="Times New Roman"/>
          <w:b/>
          <w:i/>
          <w:sz w:val="24"/>
          <w:szCs w:val="24"/>
        </w:rPr>
        <w:t>ь</w:t>
      </w:r>
      <w:r w:rsidRPr="008970FC">
        <w:rPr>
          <w:rFonts w:ascii="Times New Roman" w:hAnsi="Times New Roman"/>
          <w:b/>
          <w:i/>
          <w:sz w:val="24"/>
          <w:szCs w:val="24"/>
          <w:lang w:val="tt-RU"/>
        </w:rPr>
        <w:t>).</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Максат:</w:t>
      </w:r>
      <w:r w:rsidRPr="008970FC">
        <w:rPr>
          <w:rFonts w:ascii="Times New Roman" w:hAnsi="Times New Roman"/>
          <w:sz w:val="24"/>
          <w:szCs w:val="24"/>
          <w:lang w:val="tt-RU"/>
        </w:rPr>
        <w:t xml:space="preserve"> Татар теленә кызыксыну уяту, аралашу теләге тудыру.</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 xml:space="preserve">Бурычлар: </w:t>
      </w:r>
      <w:r w:rsidRPr="008970FC">
        <w:rPr>
          <w:rFonts w:ascii="Times New Roman" w:hAnsi="Times New Roman"/>
          <w:sz w:val="24"/>
          <w:szCs w:val="24"/>
          <w:lang w:val="tt-RU"/>
        </w:rPr>
        <w:t>1. Сүз байлыгы булдыру, сөйләмдә активлаштыру.</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2. Гади диалогта катнаша белү, хәтер, зиһен үстерү.</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3. Бер – береңне тыңлау, ишетү сыйфатлары тәрбияләү.</w:t>
      </w:r>
    </w:p>
    <w:p w:rsidR="000923A5" w:rsidRPr="008970FC" w:rsidRDefault="000923A5" w:rsidP="008970FC">
      <w:pPr>
        <w:spacing w:after="0" w:line="240" w:lineRule="auto"/>
        <w:ind w:right="414" w:firstLine="708"/>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lastRenderedPageBreak/>
        <w:t>“Уйный – уйный үсәбез” проекты (5-6 яшь).</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Максат:</w:t>
      </w:r>
      <w:r w:rsidRPr="008970FC">
        <w:rPr>
          <w:rFonts w:ascii="Times New Roman" w:hAnsi="Times New Roman"/>
          <w:sz w:val="24"/>
          <w:szCs w:val="24"/>
          <w:lang w:val="tt-RU"/>
        </w:rPr>
        <w:t xml:space="preserve"> Үзара һәм зурлар белән көндәлек тормышта татарча аралашуга чыгу.</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Бурычлар:</w:t>
      </w:r>
      <w:r w:rsidRPr="008970FC">
        <w:rPr>
          <w:rFonts w:ascii="Times New Roman" w:hAnsi="Times New Roman"/>
          <w:sz w:val="24"/>
          <w:szCs w:val="24"/>
          <w:lang w:val="tt-RU"/>
        </w:rPr>
        <w:t xml:space="preserve"> 1. Сүз байлыгын арттыру, сөйләм күнекмәләре формалаштыру. </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2. Гади сорауларны аңлап җавап бирү, мөрәҗәгать итә белү, көндәлек яшәештә аралашу.</w:t>
      </w:r>
    </w:p>
    <w:p w:rsidR="000923A5" w:rsidRPr="008970FC" w:rsidRDefault="000923A5" w:rsidP="008970FC">
      <w:pPr>
        <w:spacing w:after="0" w:line="240" w:lineRule="auto"/>
        <w:ind w:right="414" w:firstLine="708"/>
        <w:jc w:val="both"/>
        <w:rPr>
          <w:rFonts w:ascii="Times New Roman" w:hAnsi="Times New Roman"/>
          <w:sz w:val="24"/>
          <w:szCs w:val="24"/>
          <w:lang w:val="tt-RU"/>
        </w:rPr>
      </w:pPr>
      <w:r w:rsidRPr="008970FC">
        <w:rPr>
          <w:rFonts w:ascii="Times New Roman" w:hAnsi="Times New Roman"/>
          <w:sz w:val="24"/>
          <w:szCs w:val="24"/>
          <w:lang w:val="tt-RU"/>
        </w:rPr>
        <w:t xml:space="preserve">         3. Әдәпле итеп кара-каршы сөйләшә  белү күнекмәләрен тәрбияләү.</w:t>
      </w:r>
    </w:p>
    <w:p w:rsidR="000923A5" w:rsidRPr="008970FC" w:rsidRDefault="000923A5" w:rsidP="008970FC">
      <w:pPr>
        <w:spacing w:after="0" w:line="240" w:lineRule="auto"/>
        <w:ind w:right="414" w:firstLine="708"/>
        <w:jc w:val="both"/>
        <w:rPr>
          <w:rFonts w:ascii="Times New Roman" w:hAnsi="Times New Roman"/>
          <w:b/>
          <w:sz w:val="24"/>
          <w:szCs w:val="24"/>
          <w:lang w:val="tt-RU"/>
        </w:rPr>
      </w:pPr>
    </w:p>
    <w:p w:rsidR="000923A5" w:rsidRPr="008970FC" w:rsidRDefault="000923A5" w:rsidP="008970FC">
      <w:pPr>
        <w:spacing w:after="0" w:line="240" w:lineRule="auto"/>
        <w:ind w:right="414"/>
        <w:jc w:val="both"/>
        <w:rPr>
          <w:rFonts w:ascii="Times New Roman" w:hAnsi="Times New Roman"/>
          <w:i/>
          <w:sz w:val="24"/>
          <w:szCs w:val="24"/>
          <w:lang w:val="tt-RU"/>
        </w:rPr>
      </w:pPr>
      <w:r w:rsidRPr="008970FC">
        <w:rPr>
          <w:rFonts w:ascii="Times New Roman" w:hAnsi="Times New Roman"/>
          <w:b/>
          <w:i/>
          <w:sz w:val="24"/>
          <w:szCs w:val="24"/>
          <w:lang w:val="tt-RU"/>
        </w:rPr>
        <w:t>“Без инде хәзер зурлар, мәктәпкә илтә юллар” проекты (6-7 яшь).</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Максат:</w:t>
      </w:r>
      <w:r w:rsidRPr="008970FC">
        <w:rPr>
          <w:rFonts w:ascii="Times New Roman" w:hAnsi="Times New Roman"/>
          <w:sz w:val="24"/>
          <w:szCs w:val="24"/>
          <w:lang w:val="tt-RU"/>
        </w:rPr>
        <w:t xml:space="preserve"> Балаларның көнкүрешкә, табигатькә, җәмгыятькә кагылышлы сүзләр исәбенә сөйләмнәрен баету, сүз һәм сүзтезмәләрне төрле ситуацияләрдә кулланышка кертү.</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b/>
          <w:sz w:val="24"/>
          <w:szCs w:val="24"/>
          <w:lang w:val="tt-RU"/>
        </w:rPr>
        <w:t>Бурычлар:</w:t>
      </w:r>
      <w:r w:rsidRPr="008970FC">
        <w:rPr>
          <w:rFonts w:ascii="Times New Roman" w:hAnsi="Times New Roman"/>
          <w:sz w:val="24"/>
          <w:szCs w:val="24"/>
          <w:lang w:val="tt-RU"/>
        </w:rPr>
        <w:t xml:space="preserve"> 1.Сөйләмне аралашу чарасы буларак камилләштерү, файдалана белү күнекмәләренә өйрәтү.</w:t>
      </w:r>
    </w:p>
    <w:p w:rsidR="000923A5" w:rsidRPr="008970FC" w:rsidRDefault="000923A5" w:rsidP="008970FC">
      <w:pPr>
        <w:spacing w:after="0" w:line="240" w:lineRule="auto"/>
        <w:ind w:left="1416" w:right="414"/>
        <w:jc w:val="both"/>
        <w:rPr>
          <w:rFonts w:ascii="Times New Roman" w:hAnsi="Times New Roman"/>
          <w:sz w:val="24"/>
          <w:szCs w:val="24"/>
          <w:lang w:val="tt-RU"/>
        </w:rPr>
      </w:pPr>
      <w:r w:rsidRPr="008970FC">
        <w:rPr>
          <w:rFonts w:ascii="Times New Roman" w:hAnsi="Times New Roman"/>
          <w:sz w:val="24"/>
          <w:szCs w:val="24"/>
          <w:lang w:val="tt-RU"/>
        </w:rPr>
        <w:t>2. Мөстәкыйль фикер йөртергә, җавап бирергә  күнектерү, балада үзенең сөйләме белән кызыксыну һәм сизгерлек уяту.</w:t>
      </w:r>
    </w:p>
    <w:p w:rsidR="000923A5" w:rsidRPr="008970FC" w:rsidRDefault="000923A5" w:rsidP="008970FC">
      <w:pPr>
        <w:spacing w:after="0" w:line="240" w:lineRule="auto"/>
        <w:ind w:left="1416" w:right="414"/>
        <w:jc w:val="both"/>
        <w:rPr>
          <w:rFonts w:ascii="Times New Roman" w:hAnsi="Times New Roman"/>
          <w:sz w:val="24"/>
          <w:szCs w:val="24"/>
          <w:lang w:val="tt-RU"/>
        </w:rPr>
      </w:pPr>
      <w:r w:rsidRPr="008970FC">
        <w:rPr>
          <w:rFonts w:ascii="Times New Roman" w:hAnsi="Times New Roman"/>
          <w:sz w:val="24"/>
          <w:szCs w:val="24"/>
          <w:lang w:val="tt-RU"/>
        </w:rPr>
        <w:t>3. Сөйләм әдәбе (сорау, гозер, мөрәҗәгать итү, рәхмәт белдерү, исәнләшү, саубуллашу) кагыйдәләрен камилләштерү.</w:t>
      </w:r>
    </w:p>
    <w:p w:rsidR="000923A5" w:rsidRPr="008970FC" w:rsidRDefault="000923A5" w:rsidP="008970FC">
      <w:pPr>
        <w:spacing w:after="0" w:line="240" w:lineRule="auto"/>
        <w:ind w:right="414" w:firstLine="708"/>
        <w:jc w:val="both"/>
        <w:rPr>
          <w:rFonts w:ascii="Times New Roman" w:hAnsi="Times New Roman"/>
          <w:sz w:val="24"/>
          <w:szCs w:val="24"/>
          <w:lang w:val="tt-RU"/>
        </w:rPr>
      </w:pPr>
    </w:p>
    <w:p w:rsidR="000923A5" w:rsidRPr="008970FC" w:rsidRDefault="000923A5" w:rsidP="008970FC">
      <w:pPr>
        <w:spacing w:after="0" w:line="240" w:lineRule="auto"/>
        <w:ind w:right="414"/>
        <w:rPr>
          <w:rFonts w:ascii="Times New Roman" w:hAnsi="Times New Roman"/>
          <w:b/>
          <w:sz w:val="24"/>
          <w:szCs w:val="24"/>
          <w:lang w:val="tt-RU"/>
        </w:rPr>
      </w:pPr>
      <w:r w:rsidRPr="008970FC">
        <w:rPr>
          <w:rFonts w:ascii="Times New Roman" w:hAnsi="Times New Roman"/>
          <w:b/>
          <w:sz w:val="24"/>
          <w:szCs w:val="24"/>
          <w:lang w:val="tt-RU"/>
        </w:rPr>
        <w:t>Укыту методик комплектының эчтәлеге.</w:t>
      </w:r>
    </w:p>
    <w:p w:rsidR="000923A5" w:rsidRPr="008970FC" w:rsidRDefault="000923A5" w:rsidP="008970FC">
      <w:pPr>
        <w:spacing w:after="0" w:line="240" w:lineRule="auto"/>
        <w:ind w:right="414"/>
        <w:jc w:val="both"/>
        <w:rPr>
          <w:rFonts w:ascii="Times New Roman" w:hAnsi="Times New Roman"/>
          <w:sz w:val="24"/>
          <w:szCs w:val="24"/>
          <w:lang w:val="tt-RU"/>
        </w:rPr>
      </w:pPr>
      <w:r w:rsidRPr="008970FC">
        <w:rPr>
          <w:rFonts w:ascii="Times New Roman" w:hAnsi="Times New Roman"/>
          <w:sz w:val="24"/>
          <w:szCs w:val="24"/>
          <w:lang w:val="tt-RU"/>
        </w:rPr>
        <w:t>Һәр проект түбәндәгеләрне үз эченә ала:</w:t>
      </w:r>
    </w:p>
    <w:p w:rsidR="000923A5" w:rsidRPr="008970FC" w:rsidRDefault="000923A5" w:rsidP="00165ACC">
      <w:pPr>
        <w:pStyle w:val="12"/>
        <w:numPr>
          <w:ilvl w:val="0"/>
          <w:numId w:val="37"/>
        </w:numPr>
        <w:suppressAutoHyphens/>
        <w:ind w:right="414"/>
        <w:jc w:val="both"/>
        <w:rPr>
          <w:lang w:val="tt-RU"/>
        </w:rPr>
      </w:pPr>
      <w:r w:rsidRPr="008970FC">
        <w:rPr>
          <w:lang w:val="tt-RU"/>
        </w:rPr>
        <w:t>тематик план;</w:t>
      </w:r>
    </w:p>
    <w:p w:rsidR="000923A5" w:rsidRPr="008970FC" w:rsidRDefault="000923A5" w:rsidP="00165ACC">
      <w:pPr>
        <w:pStyle w:val="12"/>
        <w:numPr>
          <w:ilvl w:val="0"/>
          <w:numId w:val="37"/>
        </w:numPr>
        <w:suppressAutoHyphens/>
        <w:ind w:right="414"/>
        <w:jc w:val="both"/>
        <w:rPr>
          <w:lang w:val="tt-RU"/>
        </w:rPr>
      </w:pPr>
      <w:r w:rsidRPr="008970FC">
        <w:rPr>
          <w:lang w:val="tt-RU"/>
        </w:rPr>
        <w:t xml:space="preserve">эшчәнлек конспектлары; </w:t>
      </w:r>
    </w:p>
    <w:p w:rsidR="000923A5" w:rsidRPr="008970FC" w:rsidRDefault="000923A5" w:rsidP="00165ACC">
      <w:pPr>
        <w:pStyle w:val="12"/>
        <w:numPr>
          <w:ilvl w:val="0"/>
          <w:numId w:val="37"/>
        </w:numPr>
        <w:suppressAutoHyphens/>
        <w:ind w:right="414"/>
        <w:jc w:val="both"/>
        <w:rPr>
          <w:lang w:val="tt-RU"/>
        </w:rPr>
      </w:pPr>
      <w:r w:rsidRPr="008970FC">
        <w:rPr>
          <w:lang w:val="tt-RU"/>
        </w:rPr>
        <w:t>балалар һәм әти-әниләр өчен эш дәфтәрләре;</w:t>
      </w:r>
    </w:p>
    <w:p w:rsidR="000923A5" w:rsidRPr="008970FC" w:rsidRDefault="000923A5" w:rsidP="00165ACC">
      <w:pPr>
        <w:pStyle w:val="12"/>
        <w:numPr>
          <w:ilvl w:val="0"/>
          <w:numId w:val="37"/>
        </w:numPr>
        <w:suppressAutoHyphens/>
        <w:ind w:right="414"/>
        <w:jc w:val="both"/>
        <w:rPr>
          <w:lang w:val="tt-RU"/>
        </w:rPr>
      </w:pPr>
      <w:r w:rsidRPr="008970FC">
        <w:rPr>
          <w:lang w:val="tt-RU"/>
        </w:rPr>
        <w:t>аудиоязмалар;</w:t>
      </w:r>
    </w:p>
    <w:p w:rsidR="000923A5" w:rsidRPr="008970FC" w:rsidRDefault="000923A5" w:rsidP="00165ACC">
      <w:pPr>
        <w:pStyle w:val="12"/>
        <w:numPr>
          <w:ilvl w:val="0"/>
          <w:numId w:val="37"/>
        </w:numPr>
        <w:suppressAutoHyphens/>
        <w:ind w:right="414"/>
        <w:jc w:val="both"/>
        <w:rPr>
          <w:lang w:val="tt-RU"/>
        </w:rPr>
      </w:pPr>
      <w:r w:rsidRPr="008970FC">
        <w:rPr>
          <w:lang w:val="tt-RU"/>
        </w:rPr>
        <w:t>анимацион күренешләр;</w:t>
      </w:r>
    </w:p>
    <w:p w:rsidR="000923A5" w:rsidRPr="008970FC" w:rsidRDefault="000923A5" w:rsidP="00165ACC">
      <w:pPr>
        <w:pStyle w:val="12"/>
        <w:numPr>
          <w:ilvl w:val="0"/>
          <w:numId w:val="37"/>
        </w:numPr>
        <w:suppressAutoHyphens/>
        <w:ind w:right="414"/>
        <w:jc w:val="both"/>
        <w:rPr>
          <w:lang w:val="tt-RU"/>
        </w:rPr>
      </w:pPr>
      <w:r w:rsidRPr="008970FC">
        <w:rPr>
          <w:lang w:val="tt-RU"/>
        </w:rPr>
        <w:t>күрсәтмә, таратма материаллар;</w:t>
      </w:r>
    </w:p>
    <w:p w:rsidR="000923A5" w:rsidRPr="008970FC" w:rsidRDefault="000923A5" w:rsidP="00165ACC">
      <w:pPr>
        <w:pStyle w:val="12"/>
        <w:numPr>
          <w:ilvl w:val="0"/>
          <w:numId w:val="37"/>
        </w:numPr>
        <w:suppressAutoHyphens/>
        <w:ind w:right="414"/>
        <w:jc w:val="both"/>
        <w:rPr>
          <w:b/>
          <w:lang w:val="tt-RU"/>
        </w:rPr>
      </w:pPr>
      <w:r w:rsidRPr="008970FC">
        <w:rPr>
          <w:lang w:val="tt-RU"/>
        </w:rPr>
        <w:t>диагностик материаллар.</w:t>
      </w:r>
    </w:p>
    <w:p w:rsidR="00352C2E" w:rsidRDefault="00352C2E" w:rsidP="00352C2E">
      <w:pPr>
        <w:pStyle w:val="c0"/>
        <w:spacing w:before="0" w:beforeAutospacing="0" w:after="0" w:afterAutospacing="0"/>
        <w:jc w:val="both"/>
        <w:rPr>
          <w:rStyle w:val="c4"/>
          <w:b/>
          <w:bCs/>
          <w:i/>
          <w:iCs/>
          <w:color w:val="000000"/>
          <w:sz w:val="28"/>
          <w:szCs w:val="28"/>
        </w:rPr>
      </w:pPr>
    </w:p>
    <w:p w:rsidR="00352C2E" w:rsidRDefault="00352C2E" w:rsidP="00352C2E">
      <w:pPr>
        <w:pStyle w:val="c0"/>
        <w:spacing w:before="0" w:beforeAutospacing="0" w:after="0" w:afterAutospacing="0"/>
        <w:jc w:val="both"/>
        <w:rPr>
          <w:rStyle w:val="c4"/>
          <w:b/>
          <w:bCs/>
          <w:i/>
          <w:iCs/>
          <w:color w:val="000000"/>
          <w:sz w:val="28"/>
          <w:szCs w:val="28"/>
        </w:rPr>
      </w:pPr>
    </w:p>
    <w:p w:rsidR="00F9715B" w:rsidRDefault="00F9715B" w:rsidP="00F9715B">
      <w:pPr>
        <w:pStyle w:val="c0"/>
        <w:spacing w:before="0" w:beforeAutospacing="0" w:after="0" w:afterAutospacing="0"/>
        <w:jc w:val="both"/>
        <w:rPr>
          <w:rStyle w:val="c4"/>
          <w:b/>
          <w:bCs/>
          <w:i/>
          <w:iCs/>
          <w:color w:val="000000"/>
          <w:sz w:val="28"/>
          <w:szCs w:val="28"/>
        </w:rPr>
      </w:pPr>
    </w:p>
    <w:p w:rsidR="00352C2E" w:rsidRDefault="00352C2E" w:rsidP="00F9715B">
      <w:pPr>
        <w:pStyle w:val="c0"/>
        <w:spacing w:before="0" w:beforeAutospacing="0" w:after="0" w:afterAutospacing="0"/>
        <w:jc w:val="both"/>
      </w:pPr>
    </w:p>
    <w:p w:rsidR="00F9715B" w:rsidRDefault="00F9715B" w:rsidP="00352C2E">
      <w:pPr>
        <w:tabs>
          <w:tab w:val="left" w:pos="3956"/>
        </w:tabs>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C721C8" w:rsidRPr="00F9715B" w:rsidRDefault="00C721C8"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Pr="00F9715B" w:rsidRDefault="007D4532"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0B4F85" w:rsidRDefault="000B4F85"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E41D19" w:rsidRDefault="00E41D19" w:rsidP="00F9715B">
      <w:pPr>
        <w:rPr>
          <w:rFonts w:ascii="Times New Roman" w:hAnsi="Times New Roman"/>
          <w:sz w:val="24"/>
          <w:szCs w:val="24"/>
        </w:rPr>
      </w:pPr>
    </w:p>
    <w:p w:rsidR="00E41D19" w:rsidRDefault="00E41D19" w:rsidP="00F9715B">
      <w:pPr>
        <w:rPr>
          <w:rFonts w:ascii="Times New Roman" w:hAnsi="Times New Roman"/>
          <w:sz w:val="24"/>
          <w:szCs w:val="24"/>
        </w:rPr>
      </w:pPr>
    </w:p>
    <w:p w:rsidR="00E41D19" w:rsidRDefault="00E41D19" w:rsidP="00F9715B">
      <w:pPr>
        <w:rPr>
          <w:rFonts w:ascii="Times New Roman" w:hAnsi="Times New Roman"/>
          <w:sz w:val="24"/>
          <w:szCs w:val="24"/>
        </w:rPr>
      </w:pPr>
    </w:p>
    <w:p w:rsidR="00F9715B" w:rsidRDefault="006C195D" w:rsidP="00F9715B">
      <w:pP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30" o:spid="_x0000_s1054" style="position:absolute;margin-left:4.15pt;margin-top:.6pt;width:468.75pt;height:74.35pt;z-index:25171968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" fillcolor="#fff2cc [663]"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F9715B">
                    <w:rPr>
                      <w:rFonts w:ascii="Times New Roman" w:eastAsia="Times New Roman" w:hAnsi="Times New Roman"/>
                      <w:sz w:val="32"/>
                      <w:szCs w:val="32"/>
                      <w:lang w:eastAsia="ru-RU"/>
                    </w:rPr>
                    <w:t>ОБРАЗОВАТЕЛЬНАЯ ОБЛАСТЬ</w:t>
                  </w:r>
                </w:p>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9715B">
                    <w:rPr>
                      <w:rFonts w:ascii="Times New Roman" w:eastAsia="Times New Roman" w:hAnsi="Times New Roman"/>
                      <w:b/>
                      <w:sz w:val="32"/>
                      <w:szCs w:val="32"/>
                      <w:lang w:eastAsia="ru-RU"/>
                    </w:rPr>
                    <w:t xml:space="preserve">     «Социально – коммуникативное развитие»</w:t>
                  </w:r>
                  <w:r>
                    <w:rPr>
                      <w:rFonts w:ascii="Times New Roman" w:eastAsia="Times New Roman" w:hAnsi="Times New Roman"/>
                      <w:b/>
                      <w:sz w:val="32"/>
                      <w:szCs w:val="32"/>
                      <w:vertAlign w:val="superscript"/>
                      <w:lang w:eastAsia="ru-RU"/>
                    </w:rPr>
                    <w:t>6</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443BB2" w:rsidRDefault="00443BB2" w:rsidP="00F9715B">
      <w:pPr>
        <w:rPr>
          <w:rFonts w:ascii="Times New Roman" w:hAnsi="Times New Roman"/>
          <w:sz w:val="24"/>
          <w:szCs w:val="24"/>
        </w:rPr>
      </w:pPr>
    </w:p>
    <w:p w:rsidR="00443BB2" w:rsidRDefault="00443BB2" w:rsidP="00F9715B">
      <w:pPr>
        <w:rPr>
          <w:rFonts w:ascii="Times New Roman" w:hAnsi="Times New Roman"/>
          <w:sz w:val="24"/>
          <w:szCs w:val="24"/>
        </w:rPr>
      </w:pPr>
    </w:p>
    <w:p w:rsidR="00443BB2" w:rsidRDefault="00443BB2" w:rsidP="00F9715B">
      <w:pPr>
        <w:rPr>
          <w:rFonts w:ascii="Times New Roman" w:hAnsi="Times New Roman"/>
          <w:sz w:val="24"/>
          <w:szCs w:val="24"/>
        </w:rPr>
      </w:pPr>
    </w:p>
    <w:p w:rsidR="007D4532" w:rsidRDefault="007D4532" w:rsidP="00F9715B">
      <w:pPr>
        <w:rPr>
          <w:rFonts w:ascii="Times New Roman" w:hAnsi="Times New Roman"/>
          <w:sz w:val="24"/>
          <w:szCs w:val="24"/>
        </w:rPr>
      </w:pPr>
    </w:p>
    <w:p w:rsidR="00F9715B" w:rsidRPr="00DD6491" w:rsidRDefault="00F9715B" w:rsidP="00DD6491">
      <w:pPr>
        <w:rPr>
          <w:rFonts w:ascii="Times New Roman" w:hAnsi="Times New Roman"/>
          <w:sz w:val="24"/>
          <w:szCs w:val="24"/>
        </w:rPr>
      </w:pPr>
      <w:r>
        <w:rPr>
          <w:rFonts w:ascii="Times New Roman" w:hAnsi="Times New Roman"/>
          <w:sz w:val="24"/>
          <w:szCs w:val="24"/>
        </w:rPr>
        <w:t>_____________________</w:t>
      </w:r>
      <w:r>
        <w:rPr>
          <w:rFonts w:ascii="Times New Roman" w:eastAsia="Times New Roman" w:hAnsi="Times New Roman"/>
          <w:sz w:val="20"/>
          <w:szCs w:val="20"/>
          <w:vertAlign w:val="superscript"/>
          <w:lang w:eastAsia="ru-RU"/>
        </w:rPr>
        <w:t>6</w:t>
      </w:r>
      <w:r w:rsidRPr="00F9715B">
        <w:rPr>
          <w:rFonts w:ascii="Times New Roman" w:eastAsia="Times New Roman" w:hAnsi="Times New Roman"/>
          <w:sz w:val="20"/>
          <w:szCs w:val="20"/>
          <w:lang w:eastAsia="ru-RU"/>
        </w:rPr>
        <w:t xml:space="preserve"> Примерная общеобразовательная программа дошкольного образования «От рождения до школы» / Н.Е. </w:t>
      </w:r>
      <w:proofErr w:type="spellStart"/>
      <w:r w:rsidRPr="00F9715B">
        <w:rPr>
          <w:rFonts w:ascii="Times New Roman" w:eastAsia="Times New Roman" w:hAnsi="Times New Roman"/>
          <w:sz w:val="20"/>
          <w:szCs w:val="20"/>
          <w:lang w:eastAsia="ru-RU"/>
        </w:rPr>
        <w:t>Вераксы</w:t>
      </w:r>
      <w:proofErr w:type="spellEnd"/>
      <w:r w:rsidRPr="00F9715B">
        <w:rPr>
          <w:rFonts w:ascii="Times New Roman" w:eastAsia="Times New Roman" w:hAnsi="Times New Roman"/>
          <w:sz w:val="20"/>
          <w:szCs w:val="20"/>
          <w:lang w:eastAsia="ru-RU"/>
        </w:rPr>
        <w:t xml:space="preserve">, </w:t>
      </w:r>
      <w:proofErr w:type="spellStart"/>
      <w:r w:rsidRPr="00F9715B">
        <w:rPr>
          <w:rFonts w:ascii="Times New Roman" w:eastAsia="Times New Roman" w:hAnsi="Times New Roman"/>
          <w:sz w:val="20"/>
          <w:szCs w:val="20"/>
          <w:lang w:eastAsia="ru-RU"/>
        </w:rPr>
        <w:t>Т.С.Комарова</w:t>
      </w:r>
      <w:proofErr w:type="spellEnd"/>
      <w:r w:rsidRPr="00F9715B">
        <w:rPr>
          <w:rFonts w:ascii="Times New Roman" w:eastAsia="Times New Roman" w:hAnsi="Times New Roman"/>
          <w:sz w:val="20"/>
          <w:szCs w:val="20"/>
          <w:lang w:eastAsia="ru-RU"/>
        </w:rPr>
        <w:t xml:space="preserve">, </w:t>
      </w:r>
      <w:proofErr w:type="spellStart"/>
      <w:r w:rsidRPr="00F9715B">
        <w:rPr>
          <w:rFonts w:ascii="Times New Roman" w:eastAsia="Times New Roman" w:hAnsi="Times New Roman"/>
          <w:sz w:val="20"/>
          <w:szCs w:val="20"/>
          <w:lang w:eastAsia="ru-RU"/>
        </w:rPr>
        <w:t>Н.А.Васильева</w:t>
      </w:r>
      <w:proofErr w:type="spellEnd"/>
      <w:r w:rsidRPr="00F9715B">
        <w:rPr>
          <w:rFonts w:ascii="Times New Roman" w:eastAsia="Times New Roman" w:hAnsi="Times New Roman"/>
          <w:sz w:val="20"/>
          <w:szCs w:val="20"/>
          <w:lang w:eastAsia="ru-RU"/>
        </w:rPr>
        <w:t xml:space="preserve">.  Образовательная область «Социально – коммуникативное развитие». – М.: </w:t>
      </w:r>
      <w:proofErr w:type="spellStart"/>
      <w:r w:rsidRPr="00F9715B">
        <w:rPr>
          <w:rFonts w:ascii="Times New Roman" w:eastAsia="Times New Roman" w:hAnsi="Times New Roman"/>
          <w:sz w:val="20"/>
          <w:szCs w:val="20"/>
          <w:lang w:eastAsia="ru-RU"/>
        </w:rPr>
        <w:t>Мозайка</w:t>
      </w:r>
      <w:proofErr w:type="spellEnd"/>
      <w:r w:rsidRPr="00F9715B">
        <w:rPr>
          <w:rFonts w:ascii="Times New Roman" w:eastAsia="Times New Roman" w:hAnsi="Times New Roman"/>
          <w:sz w:val="20"/>
          <w:szCs w:val="20"/>
          <w:lang w:eastAsia="ru-RU"/>
        </w:rPr>
        <w:t xml:space="preserve"> – синтез, 2014 г.</w:t>
      </w:r>
    </w:p>
    <w:p w:rsidR="00F9715B" w:rsidRPr="00F9715B" w:rsidRDefault="00F9715B" w:rsidP="00F9715B">
      <w:pPr>
        <w:spacing w:after="0" w:line="240" w:lineRule="auto"/>
        <w:rPr>
          <w:rFonts w:ascii="Times New Roman" w:eastAsia="Times New Roman" w:hAnsi="Times New Roman"/>
          <w:sz w:val="20"/>
          <w:szCs w:val="20"/>
          <w:lang w:eastAsia="ru-RU"/>
        </w:rPr>
      </w:pPr>
    </w:p>
    <w:p w:rsidR="00F9715B" w:rsidRDefault="006C195D" w:rsidP="00F9715B">
      <w:pPr>
        <w:rPr>
          <w:rFonts w:ascii="Times New Roman" w:hAnsi="Times New Roman"/>
          <w:sz w:val="24"/>
          <w:szCs w:val="24"/>
        </w:rPr>
      </w:pPr>
      <w:r>
        <w:rPr>
          <w:noProof/>
        </w:rPr>
        <w:pict>
          <v:roundrect id="Скругленный прямоугольник 31" o:spid="_x0000_s1055" style="position:absolute;margin-left:29.85pt;margin-top:-9.45pt;width:390.85pt;height:78.35pt;z-index:25172172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" fillcolor="#fff2cc [663]"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28"/>
                      <w:szCs w:val="28"/>
                      <w:lang w:eastAsia="ru-RU"/>
                    </w:rPr>
                  </w:pPr>
                  <w:proofErr w:type="spellStart"/>
                  <w:r w:rsidRPr="00F9715B">
                    <w:rPr>
                      <w:rFonts w:ascii="Times New Roman" w:eastAsia="Times New Roman" w:hAnsi="Times New Roman"/>
                      <w:b/>
                      <w:sz w:val="28"/>
                      <w:szCs w:val="28"/>
                      <w:lang w:eastAsia="ru-RU"/>
                    </w:rPr>
                    <w:t>ЦЕЛЬ:</w:t>
                  </w:r>
                  <w:r w:rsidRPr="00F9715B">
                    <w:rPr>
                      <w:rFonts w:ascii="Times New Roman" w:eastAsia="Times New Roman" w:hAnsi="Times New Roman"/>
                      <w:b/>
                      <w:bCs/>
                      <w:i/>
                      <w:sz w:val="28"/>
                      <w:szCs w:val="28"/>
                      <w:lang w:eastAsia="ru-RU"/>
                    </w:rPr>
                    <w:t>позитивная</w:t>
                  </w:r>
                  <w:proofErr w:type="spellEnd"/>
                  <w:r w:rsidRPr="00F9715B">
                    <w:rPr>
                      <w:rFonts w:ascii="Times New Roman" w:eastAsia="Times New Roman" w:hAnsi="Times New Roman"/>
                      <w:b/>
                      <w:bCs/>
                      <w:i/>
                      <w:sz w:val="28"/>
                      <w:szCs w:val="28"/>
                      <w:lang w:eastAsia="ru-RU"/>
                    </w:rPr>
                    <w:t xml:space="preserve"> социализация детей дошкольного </w:t>
                  </w:r>
                  <w:proofErr w:type="spellStart"/>
                  <w:proofErr w:type="gramStart"/>
                  <w:r>
                    <w:rPr>
                      <w:rFonts w:ascii="Times New Roman" w:eastAsia="Times New Roman" w:hAnsi="Times New Roman"/>
                      <w:b/>
                      <w:bCs/>
                      <w:i/>
                      <w:sz w:val="28"/>
                      <w:szCs w:val="28"/>
                      <w:lang w:eastAsia="ru-RU"/>
                    </w:rPr>
                    <w:t>дошкольного</w:t>
                  </w:r>
                  <w:proofErr w:type="spellEnd"/>
                  <w:proofErr w:type="gramEnd"/>
                  <w:r>
                    <w:rPr>
                      <w:rFonts w:ascii="Times New Roman" w:eastAsia="Times New Roman" w:hAnsi="Times New Roman"/>
                      <w:b/>
                      <w:bCs/>
                      <w:i/>
                      <w:sz w:val="28"/>
                      <w:szCs w:val="28"/>
                      <w:lang w:eastAsia="ru-RU"/>
                    </w:rPr>
                    <w:t xml:space="preserve"> </w:t>
                  </w:r>
                  <w:r w:rsidRPr="00F9715B">
                    <w:rPr>
                      <w:rFonts w:ascii="Times New Roman" w:eastAsia="Times New Roman" w:hAnsi="Times New Roman"/>
                      <w:b/>
                      <w:bCs/>
                      <w:i/>
                      <w:sz w:val="28"/>
                      <w:szCs w:val="28"/>
                      <w:lang w:eastAsia="ru-RU"/>
                    </w:rPr>
                    <w:t>возраста, приобщение детей к социокультурным нормам, традициям семь</w:t>
                  </w:r>
                  <w:r>
                    <w:rPr>
                      <w:rFonts w:ascii="Times New Roman" w:eastAsia="Times New Roman" w:hAnsi="Times New Roman"/>
                      <w:b/>
                      <w:bCs/>
                      <w:i/>
                      <w:sz w:val="28"/>
                      <w:szCs w:val="28"/>
                      <w:lang w:eastAsia="ru-RU"/>
                    </w:rPr>
                    <w:t>и</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Pr="00F9715B" w:rsidRDefault="00F9715B" w:rsidP="00F9715B">
      <w:pPr>
        <w:rPr>
          <w:rFonts w:ascii="Times New Roman" w:hAnsi="Times New Roman"/>
          <w:sz w:val="24"/>
          <w:szCs w:val="24"/>
        </w:rPr>
      </w:pPr>
    </w:p>
    <w:p w:rsidR="00F9715B" w:rsidRPr="00F9715B" w:rsidRDefault="006C195D" w:rsidP="00F9715B">
      <w:pPr>
        <w:rPr>
          <w:rFonts w:ascii="Times New Roman" w:hAnsi="Times New Roman"/>
          <w:sz w:val="24"/>
          <w:szCs w:val="24"/>
        </w:rPr>
      </w:pPr>
      <w:r>
        <w:rPr>
          <w:noProof/>
        </w:rPr>
        <w:pict>
          <v:roundrect id="Скругленный прямоугольник 33" o:spid="_x0000_s1056" style="position:absolute;margin-left:-29.85pt;margin-top:23.55pt;width:519.2pt;height:271.8pt;z-index:25172377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" fillcolor="white [3212]" strokecolor="#fff2cc [663]" strokeweight="15pt">
            <v:stroke opacity="32896f" linestyle="thinThick" joinstyle="bevel"/>
            <v:textbox>
              <w:txbxContent>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Задачи социально – коммуникативного развития</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594AEC" w:rsidRDefault="00093CD2" w:rsidP="00594AEC">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(ФГОС</w:t>
                  </w:r>
                  <w:r>
                    <w:rPr>
                      <w:rFonts w:ascii="Times New Roman" w:eastAsia="Times New Roman" w:hAnsi="Times New Roman"/>
                      <w:bCs/>
                      <w:i/>
                      <w:color w:val="000000"/>
                      <w:sz w:val="24"/>
                      <w:szCs w:val="24"/>
                      <w:lang w:eastAsia="ru-RU"/>
                    </w:rPr>
                    <w:t xml:space="preserve"> дошкольного образования п.2.6)</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bookmarkStart w:id="1" w:name="bookmark172"/>
                  <w:r w:rsidRPr="00F9715B">
                    <w:rPr>
                      <w:rFonts w:ascii="Times New Roman" w:eastAsia="Times New Roman" w:hAnsi="Times New Roman"/>
                      <w:sz w:val="24"/>
                      <w:szCs w:val="24"/>
                      <w:lang w:eastAsia="ru-RU"/>
                    </w:rPr>
                    <w:t>Усвоение норм и ценностей, принятых в обществе, включая моральные и нравственные цен</w:t>
                  </w:r>
                  <w:bookmarkEnd w:id="1"/>
                  <w:r w:rsidRPr="00F9715B">
                    <w:rPr>
                      <w:rFonts w:ascii="Times New Roman" w:eastAsia="Times New Roman" w:hAnsi="Times New Roman"/>
                      <w:sz w:val="24"/>
                      <w:szCs w:val="24"/>
                      <w:lang w:eastAsia="ru-RU"/>
                    </w:rPr>
                    <w:t xml:space="preserve">ности. </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Развитие общения и взаимодействия ребенка </w:t>
                  </w:r>
                  <w:proofErr w:type="gramStart"/>
                  <w:r w:rsidRPr="00F9715B">
                    <w:rPr>
                      <w:rFonts w:ascii="Times New Roman" w:eastAsia="Times New Roman" w:hAnsi="Times New Roman"/>
                      <w:sz w:val="24"/>
                      <w:szCs w:val="24"/>
                      <w:lang w:eastAsia="ru-RU"/>
                    </w:rPr>
                    <w:t>со</w:t>
                  </w:r>
                  <w:proofErr w:type="gramEnd"/>
                  <w:r w:rsidRPr="00F9715B">
                    <w:rPr>
                      <w:rFonts w:ascii="Times New Roman" w:eastAsia="Times New Roman" w:hAnsi="Times New Roman"/>
                      <w:sz w:val="24"/>
                      <w:szCs w:val="24"/>
                      <w:lang w:eastAsia="ru-RU"/>
                    </w:rPr>
                    <w:t xml:space="preserve"> взрослыми и сверстниками.</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Становление самостоятельности, целенаправленности и </w:t>
                  </w:r>
                  <w:proofErr w:type="spellStart"/>
                  <w:r w:rsidRPr="00F9715B">
                    <w:rPr>
                      <w:rFonts w:ascii="Times New Roman" w:eastAsia="Times New Roman" w:hAnsi="Times New Roman"/>
                      <w:sz w:val="24"/>
                      <w:szCs w:val="24"/>
                      <w:lang w:eastAsia="ru-RU"/>
                    </w:rPr>
                    <w:t>саморегуляции</w:t>
                  </w:r>
                  <w:proofErr w:type="spellEnd"/>
                  <w:r w:rsidRPr="00F9715B">
                    <w:rPr>
                      <w:rFonts w:ascii="Times New Roman" w:eastAsia="Times New Roman" w:hAnsi="Times New Roman"/>
                      <w:sz w:val="24"/>
                      <w:szCs w:val="24"/>
                      <w:lang w:eastAsia="ru-RU"/>
                    </w:rPr>
                    <w:t xml:space="preserve"> собственных действий.</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социального и эмоционального интеллекта, эмоциональной отзывчивости, сопереживания.</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 Формирование готовности к совместной деятельности со сверстниками.</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 Формирование уважительного отношения и чувства принадлежности к своей семье и к сообществу детей и взрослых в Организации.</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позитивных установок к различным видам труда и творчества.</w:t>
                  </w:r>
                </w:p>
                <w:p w:rsidR="00093CD2" w:rsidRPr="00F9715B" w:rsidRDefault="00093CD2" w:rsidP="008970FC">
                  <w:pPr>
                    <w:numPr>
                      <w:ilvl w:val="0"/>
                      <w:numId w:val="9"/>
                    </w:numPr>
                    <w:spacing w:after="0" w:line="240" w:lineRule="auto"/>
                    <w:ind w:left="714"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 xml:space="preserve"> Формирование основ безопасного поведения в быту, социуме, природе.</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8970FC" w:rsidRDefault="008970FC" w:rsidP="00383C32">
      <w:pPr>
        <w:autoSpaceDE w:val="0"/>
        <w:autoSpaceDN w:val="0"/>
        <w:adjustRightInd w:val="0"/>
        <w:spacing w:after="0" w:line="240" w:lineRule="auto"/>
        <w:rPr>
          <w:rFonts w:ascii="Times New Roman" w:eastAsia="Times New Roman" w:hAnsi="Times New Roman"/>
          <w:b/>
          <w:bCs/>
          <w:color w:val="4F6228"/>
          <w:sz w:val="32"/>
          <w:szCs w:val="32"/>
          <w:lang w:eastAsia="ru-RU"/>
        </w:rPr>
      </w:pPr>
    </w:p>
    <w:p w:rsidR="00F9715B" w:rsidRDefault="00F9715B"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0B4F85" w:rsidRPr="008F4FBC" w:rsidRDefault="006C195D"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Pr>
          <w:noProof/>
        </w:rPr>
        <w:pict>
          <v:roundrect id="Скругленный прямоугольник 34" o:spid="_x0000_s1057" style="position:absolute;left:0;text-align:left;margin-left:2.05pt;margin-top:8.35pt;width:491.15pt;height:253.35pt;z-index:25172582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" fillcolor="white [3212]" strokecolor="#92d050" strokeweight="15pt">
            <v:stroke opacity="32896f" linestyle="thinThick" joinstyle="bevel"/>
            <v:textbox style="mso-next-textbox:#Скругленный прямоугольник 34">
              <w:txbxContent>
                <w:p w:rsidR="00093CD2"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Задачи образовательной области </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«Социально – коммуникативное развитие» </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Default="00093CD2" w:rsidP="00F9715B">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 xml:space="preserve">(Региональная программа дошкольного образования, </w:t>
                  </w:r>
                  <w:proofErr w:type="spellStart"/>
                  <w:r w:rsidRPr="00F9715B">
                    <w:rPr>
                      <w:rFonts w:ascii="Times New Roman" w:eastAsia="Times New Roman" w:hAnsi="Times New Roman"/>
                      <w:bCs/>
                      <w:i/>
                      <w:color w:val="000000"/>
                      <w:sz w:val="24"/>
                      <w:szCs w:val="24"/>
                      <w:lang w:eastAsia="ru-RU"/>
                    </w:rPr>
                    <w:t>Р.К.Шаехова</w:t>
                  </w:r>
                  <w:proofErr w:type="spellEnd"/>
                  <w:r w:rsidRPr="00F9715B">
                    <w:rPr>
                      <w:rFonts w:ascii="Times New Roman" w:eastAsia="Times New Roman" w:hAnsi="Times New Roman"/>
                      <w:bCs/>
                      <w:i/>
                      <w:color w:val="000000"/>
                      <w:sz w:val="24"/>
                      <w:szCs w:val="24"/>
                      <w:lang w:eastAsia="ru-RU"/>
                    </w:rPr>
                    <w:t>)</w:t>
                  </w:r>
                </w:p>
                <w:p w:rsidR="00093CD2" w:rsidRPr="0024479C" w:rsidRDefault="00093CD2" w:rsidP="008970FC">
                  <w:pPr>
                    <w:pStyle w:val="Style24"/>
                    <w:widowControl/>
                    <w:ind w:firstLine="567"/>
                    <w:jc w:val="both"/>
                  </w:pPr>
                  <w:r w:rsidRPr="0024479C">
                    <w:t>Использование регионального компонента в направлении, социально-</w:t>
                  </w:r>
                  <w:r>
                    <w:t>коммуникативного</w:t>
                  </w:r>
                  <w:r w:rsidRPr="0024479C">
                    <w:t xml:space="preserve"> развития ребенка включает:</w:t>
                  </w:r>
                </w:p>
                <w:p w:rsidR="00093CD2" w:rsidRPr="0024479C" w:rsidRDefault="00093CD2" w:rsidP="008970FC">
                  <w:pPr>
                    <w:pStyle w:val="Style24"/>
                    <w:widowControl/>
                    <w:ind w:firstLine="567"/>
                    <w:jc w:val="both"/>
                  </w:pPr>
                  <w:r w:rsidRPr="0024479C">
                    <w:t>- развитие игровой деятельности, в которой отражается окружающая действительность РТ, мир взрослых людей, формирование представлений о труде, пр</w:t>
                  </w:r>
                  <w:r>
                    <w:t xml:space="preserve">офессиях взрослых работающих в нефтяной промышленности, </w:t>
                  </w:r>
                  <w:r w:rsidRPr="0024479C">
                    <w:t xml:space="preserve">детей другой национальностей народов Поволжья, родной природы, общественной жизни. </w:t>
                  </w:r>
                </w:p>
                <w:p w:rsidR="00093CD2" w:rsidRPr="0024479C" w:rsidRDefault="00093CD2" w:rsidP="008970FC">
                  <w:pPr>
                    <w:pStyle w:val="Style24"/>
                    <w:widowControl/>
                    <w:ind w:firstLine="567"/>
                    <w:jc w:val="both"/>
                  </w:pPr>
                  <w:r w:rsidRPr="0024479C">
                    <w:t>- обеспечение безопасности детей дошкольного возраста на улицах и дорогах родного города.</w:t>
                  </w:r>
                </w:p>
                <w:p w:rsidR="00093CD2" w:rsidRDefault="00093CD2" w:rsidP="008970FC">
                  <w:pPr>
                    <w:pStyle w:val="Style24"/>
                    <w:widowControl/>
                    <w:ind w:firstLine="567"/>
                    <w:jc w:val="both"/>
                  </w:pPr>
                  <w:r w:rsidRPr="0024479C">
                    <w:t>- расширение знания детей о работе пожарной службы, службы скорой медицинско</w:t>
                  </w:r>
                  <w:r>
                    <w:t>й помощи города Альметьевск</w:t>
                  </w:r>
                  <w:r w:rsidRPr="0024479C">
                    <w:t>.</w:t>
                  </w:r>
                </w:p>
                <w:p w:rsidR="00093CD2" w:rsidRPr="007D4532" w:rsidRDefault="00093CD2" w:rsidP="007D4532">
                  <w:pPr>
                    <w:autoSpaceDE w:val="0"/>
                    <w:autoSpaceDN w:val="0"/>
                    <w:adjustRightInd w:val="0"/>
                    <w:spacing w:after="0" w:line="240" w:lineRule="auto"/>
                    <w:rPr>
                      <w:rFonts w:ascii="Times New Roman" w:eastAsia="Times New Roman" w:hAnsi="Times New Roman"/>
                      <w:bCs/>
                      <w:color w:val="000000"/>
                      <w:sz w:val="24"/>
                      <w:szCs w:val="24"/>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jc w:val="cente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F9715B" w:rsidRDefault="00F9715B" w:rsidP="00710072">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6C195D" w:rsidP="00F9715B">
      <w:pPr>
        <w:jc w:val="center"/>
        <w:rPr>
          <w:rFonts w:ascii="Times New Roman" w:hAnsi="Times New Roman"/>
          <w:sz w:val="24"/>
          <w:szCs w:val="24"/>
        </w:rPr>
      </w:pPr>
      <w:r>
        <w:rPr>
          <w:rFonts w:ascii="Times New Roman" w:hAnsi="Times New Roman"/>
          <w:noProof/>
          <w:sz w:val="24"/>
          <w:szCs w:val="24"/>
          <w:lang w:eastAsia="ru-RU"/>
        </w:rPr>
        <w:pict>
          <v:roundrect id="Скругленный прямоугольник 36" o:spid="_x0000_s1058" style="position:absolute;left:0;text-align:left;margin-left:30.75pt;margin-top:7.45pt;width:434pt;height:74.35pt;z-index:25172787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" fillcolor="#acb9ca [1311]"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F9715B">
                    <w:rPr>
                      <w:rFonts w:ascii="Times New Roman" w:eastAsia="Times New Roman" w:hAnsi="Times New Roman"/>
                      <w:sz w:val="32"/>
                      <w:szCs w:val="32"/>
                      <w:lang w:eastAsia="ru-RU"/>
                    </w:rPr>
                    <w:t>ОБРАЗОВАТЕЛЬНАЯ ОБЛАСТЬ</w:t>
                  </w:r>
                </w:p>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9715B">
                    <w:rPr>
                      <w:rFonts w:ascii="Times New Roman" w:eastAsia="Times New Roman" w:hAnsi="Times New Roman"/>
                      <w:b/>
                      <w:sz w:val="32"/>
                      <w:szCs w:val="32"/>
                      <w:lang w:eastAsia="ru-RU"/>
                    </w:rPr>
                    <w:t xml:space="preserve">   «Познавательное развитие»</w:t>
                  </w:r>
                  <w:r>
                    <w:rPr>
                      <w:rFonts w:ascii="Times New Roman" w:eastAsia="Times New Roman" w:hAnsi="Times New Roman"/>
                      <w:b/>
                      <w:sz w:val="32"/>
                      <w:szCs w:val="32"/>
                      <w:vertAlign w:val="superscript"/>
                      <w:lang w:eastAsia="ru-RU"/>
                    </w:rPr>
                    <w:t>7</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710072" w:rsidRDefault="00710072"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443BB2" w:rsidRDefault="00443BB2" w:rsidP="00F9715B">
      <w:pPr>
        <w:jc w:val="center"/>
        <w:rPr>
          <w:rFonts w:ascii="Times New Roman" w:hAnsi="Times New Roman"/>
          <w:sz w:val="24"/>
          <w:szCs w:val="24"/>
        </w:rPr>
      </w:pPr>
    </w:p>
    <w:p w:rsidR="00443BB2" w:rsidRDefault="00443BB2" w:rsidP="00F9715B">
      <w:pPr>
        <w:jc w:val="center"/>
        <w:rPr>
          <w:rFonts w:ascii="Times New Roman" w:hAnsi="Times New Roman"/>
          <w:sz w:val="24"/>
          <w:szCs w:val="24"/>
        </w:rPr>
      </w:pPr>
    </w:p>
    <w:p w:rsidR="00F9715B" w:rsidRPr="00DD6491" w:rsidRDefault="00F9715B" w:rsidP="00DD6491">
      <w:pPr>
        <w:rPr>
          <w:rFonts w:ascii="Times New Roman" w:hAnsi="Times New Roman"/>
          <w:sz w:val="24"/>
          <w:szCs w:val="24"/>
        </w:rPr>
      </w:pPr>
      <w:r>
        <w:rPr>
          <w:rFonts w:ascii="Times New Roman" w:hAnsi="Times New Roman"/>
          <w:sz w:val="24"/>
          <w:szCs w:val="24"/>
        </w:rPr>
        <w:t>__________________</w:t>
      </w:r>
      <w:r>
        <w:rPr>
          <w:rFonts w:ascii="Times New Roman" w:eastAsia="Times New Roman" w:hAnsi="Times New Roman"/>
          <w:sz w:val="20"/>
          <w:szCs w:val="20"/>
          <w:vertAlign w:val="superscript"/>
          <w:lang w:eastAsia="ru-RU"/>
        </w:rPr>
        <w:t>7</w:t>
      </w:r>
      <w:r w:rsidRPr="00F9715B">
        <w:rPr>
          <w:rFonts w:ascii="Times New Roman" w:eastAsia="Times New Roman" w:hAnsi="Times New Roman"/>
          <w:sz w:val="20"/>
          <w:szCs w:val="20"/>
          <w:lang w:eastAsia="ru-RU"/>
        </w:rPr>
        <w:t xml:space="preserve"> Примерная общеобразовательная программа дошкольного образования «От рождения до школы» / Н.Е. </w:t>
      </w:r>
      <w:proofErr w:type="spellStart"/>
      <w:r w:rsidRPr="00F9715B">
        <w:rPr>
          <w:rFonts w:ascii="Times New Roman" w:eastAsia="Times New Roman" w:hAnsi="Times New Roman"/>
          <w:sz w:val="20"/>
          <w:szCs w:val="20"/>
          <w:lang w:eastAsia="ru-RU"/>
        </w:rPr>
        <w:t>Вераксы</w:t>
      </w:r>
      <w:proofErr w:type="spellEnd"/>
      <w:r w:rsidRPr="00F9715B">
        <w:rPr>
          <w:rFonts w:ascii="Times New Roman" w:eastAsia="Times New Roman" w:hAnsi="Times New Roman"/>
          <w:sz w:val="20"/>
          <w:szCs w:val="20"/>
          <w:lang w:eastAsia="ru-RU"/>
        </w:rPr>
        <w:t xml:space="preserve">, </w:t>
      </w:r>
      <w:proofErr w:type="spellStart"/>
      <w:r w:rsidRPr="00F9715B">
        <w:rPr>
          <w:rFonts w:ascii="Times New Roman" w:eastAsia="Times New Roman" w:hAnsi="Times New Roman"/>
          <w:sz w:val="20"/>
          <w:szCs w:val="20"/>
          <w:lang w:eastAsia="ru-RU"/>
        </w:rPr>
        <w:t>Т.С.Комарова</w:t>
      </w:r>
      <w:proofErr w:type="spellEnd"/>
      <w:r w:rsidRPr="00F9715B">
        <w:rPr>
          <w:rFonts w:ascii="Times New Roman" w:eastAsia="Times New Roman" w:hAnsi="Times New Roman"/>
          <w:sz w:val="20"/>
          <w:szCs w:val="20"/>
          <w:lang w:eastAsia="ru-RU"/>
        </w:rPr>
        <w:t xml:space="preserve">, </w:t>
      </w:r>
      <w:proofErr w:type="spellStart"/>
      <w:r w:rsidRPr="00F9715B">
        <w:rPr>
          <w:rFonts w:ascii="Times New Roman" w:eastAsia="Times New Roman" w:hAnsi="Times New Roman"/>
          <w:sz w:val="20"/>
          <w:szCs w:val="20"/>
          <w:lang w:eastAsia="ru-RU"/>
        </w:rPr>
        <w:t>Н.А.Васильева</w:t>
      </w:r>
      <w:proofErr w:type="spellEnd"/>
      <w:r w:rsidRPr="00F9715B">
        <w:rPr>
          <w:rFonts w:ascii="Times New Roman" w:eastAsia="Times New Roman" w:hAnsi="Times New Roman"/>
          <w:sz w:val="20"/>
          <w:szCs w:val="20"/>
          <w:lang w:eastAsia="ru-RU"/>
        </w:rPr>
        <w:t xml:space="preserve">.  Образовательная область «Познавательное развитие». – М.: МОЗАИКА – СИНТЕЗ, </w:t>
      </w:r>
      <w:r w:rsidRPr="00F9715B">
        <w:rPr>
          <w:rFonts w:ascii="Times New Roman" w:eastAsia="Times New Roman" w:hAnsi="Times New Roman"/>
          <w:sz w:val="24"/>
          <w:szCs w:val="24"/>
          <w:lang w:eastAsia="ru-RU"/>
        </w:rPr>
        <w:t>2</w:t>
      </w:r>
      <w:r>
        <w:rPr>
          <w:rFonts w:ascii="Times New Roman" w:eastAsia="Times New Roman" w:hAnsi="Times New Roman"/>
          <w:sz w:val="24"/>
          <w:szCs w:val="24"/>
          <w:lang w:eastAsia="ru-RU"/>
        </w:rPr>
        <w:t>014</w:t>
      </w:r>
      <w:r w:rsidRPr="00F9715B">
        <w:rPr>
          <w:rFonts w:ascii="Times New Roman" w:eastAsia="Times New Roman" w:hAnsi="Times New Roman"/>
          <w:sz w:val="24"/>
          <w:szCs w:val="24"/>
          <w:lang w:eastAsia="ru-RU"/>
        </w:rPr>
        <w:t>г</w:t>
      </w:r>
    </w:p>
    <w:p w:rsidR="00F9715B" w:rsidRDefault="006C195D" w:rsidP="00FB0E06">
      <w:pPr>
        <w:tabs>
          <w:tab w:val="left" w:pos="1020"/>
        </w:tabs>
        <w:spacing w:after="0" w:line="240" w:lineRule="auto"/>
        <w:jc w:val="both"/>
        <w:rPr>
          <w:rFonts w:ascii="Times New Roman" w:eastAsia="Times New Roman" w:hAnsi="Times New Roman"/>
          <w:sz w:val="24"/>
          <w:szCs w:val="24"/>
          <w:lang w:eastAsia="ru-RU"/>
        </w:rPr>
      </w:pPr>
      <w:r>
        <w:rPr>
          <w:noProof/>
        </w:rPr>
        <w:lastRenderedPageBreak/>
        <w:pict>
          <v:roundrect id="Скругленный прямоугольник 37" o:spid="_x0000_s1059" style="position:absolute;left:0;text-align:left;margin-left:25.45pt;margin-top:4.1pt;width:422.5pt;height:90.65pt;z-index:251729920;visibility:visible;mso-position-horizontal-relative:margin;mso-width-relative:margin;mso-height-relative:margin;v-text-anchor:middle" arcsize="10923f" fillcolor="#c0c9d6" strokecolor="#d9d9d9" strokeweight="15pt">
            <v:stroke opacity="32896f" linestyle="thinThick" joinstyle="bevel"/>
            <v:textbox>
              <w:txbxContent>
                <w:p w:rsidR="00093CD2" w:rsidRDefault="00093CD2" w:rsidP="00F9715B">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sidRPr="00D403D5">
                    <w:rPr>
                      <w:rFonts w:ascii="Times New Roman" w:eastAsia="Times New Roman" w:hAnsi="Times New Roman"/>
                      <w:b/>
                      <w:sz w:val="28"/>
                      <w:szCs w:val="28"/>
                      <w:lang w:eastAsia="ru-RU"/>
                    </w:rPr>
                    <w:t xml:space="preserve">ЦЕЛЬ: развитие познавательных интересов и </w:t>
                  </w:r>
                </w:p>
                <w:p w:rsidR="00093CD2" w:rsidRPr="00D403D5" w:rsidRDefault="00093CD2" w:rsidP="00442CD9">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sidRPr="00D403D5">
                    <w:rPr>
                      <w:rFonts w:ascii="Times New Roman" w:eastAsia="Times New Roman" w:hAnsi="Times New Roman"/>
                      <w:b/>
                      <w:sz w:val="28"/>
                      <w:szCs w:val="28"/>
                      <w:lang w:eastAsia="ru-RU"/>
                    </w:rPr>
                    <w:t xml:space="preserve">способностей детей, которые можно подразделить </w:t>
                  </w:r>
                  <w:proofErr w:type="gramStart"/>
                  <w:r w:rsidRPr="00D403D5">
                    <w:rPr>
                      <w:rFonts w:ascii="Times New Roman" w:eastAsia="Times New Roman" w:hAnsi="Times New Roman"/>
                      <w:b/>
                      <w:sz w:val="28"/>
                      <w:szCs w:val="28"/>
                      <w:lang w:eastAsia="ru-RU"/>
                    </w:rPr>
                    <w:t>на</w:t>
                  </w:r>
                  <w:proofErr w:type="gramEnd"/>
                  <w:r w:rsidRPr="00D403D5">
                    <w:rPr>
                      <w:rFonts w:ascii="Times New Roman" w:eastAsia="Times New Roman" w:hAnsi="Times New Roman"/>
                      <w:b/>
                      <w:sz w:val="28"/>
                      <w:szCs w:val="28"/>
                      <w:lang w:eastAsia="ru-RU"/>
                    </w:rPr>
                    <w:t xml:space="preserve"> сенсорные, интеллектуально – познавательные и интеллектуально - творческие</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r w:rsidR="00FB0E06">
        <w:rPr>
          <w:rFonts w:ascii="Times New Roman" w:eastAsia="Times New Roman" w:hAnsi="Times New Roman"/>
          <w:sz w:val="24"/>
          <w:szCs w:val="24"/>
          <w:lang w:eastAsia="ru-RU"/>
        </w:rPr>
        <w:tab/>
      </w:r>
    </w:p>
    <w:p w:rsidR="00FB0E06" w:rsidRDefault="00FB0E06" w:rsidP="00FB0E06">
      <w:pPr>
        <w:tabs>
          <w:tab w:val="left" w:pos="1020"/>
        </w:tabs>
        <w:spacing w:after="0" w:line="240" w:lineRule="auto"/>
        <w:jc w:val="both"/>
        <w:rPr>
          <w:rFonts w:ascii="Times New Roman" w:eastAsia="Times New Roman" w:hAnsi="Times New Roman"/>
          <w:sz w:val="24"/>
          <w:szCs w:val="24"/>
          <w:lang w:eastAsia="ru-RU"/>
        </w:rPr>
      </w:pPr>
    </w:p>
    <w:p w:rsidR="00F9715B" w:rsidRPr="00F9715B" w:rsidRDefault="00F9715B" w:rsidP="00F9715B">
      <w:pPr>
        <w:spacing w:after="0" w:line="240" w:lineRule="auto"/>
        <w:rPr>
          <w:rFonts w:ascii="Times New Roman" w:eastAsia="Times New Roman" w:hAnsi="Times New Roman"/>
          <w:sz w:val="20"/>
          <w:szCs w:val="20"/>
          <w:lang w:eastAsia="ru-RU"/>
        </w:rPr>
      </w:pPr>
    </w:p>
    <w:p w:rsid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6C195D" w:rsidP="00F9715B">
      <w:pPr>
        <w:rPr>
          <w:rFonts w:ascii="Times New Roman" w:hAnsi="Times New Roman"/>
          <w:sz w:val="24"/>
          <w:szCs w:val="24"/>
        </w:rPr>
      </w:pPr>
      <w:r>
        <w:rPr>
          <w:noProof/>
        </w:rPr>
        <w:pict>
          <v:roundrect id="Скругленный прямоугольник 38" o:spid="_x0000_s1060" style="position:absolute;margin-left:-3.3pt;margin-top:10.85pt;width:490.8pt;height:306.95pt;z-index:2517309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" fillcolor="white [3212]" strokecolor="#acb9ca [1311]" strokeweight="15pt">
            <v:stroke opacity="32896f" linestyle="thinThick" joinstyle="bevel"/>
            <v:textbox>
              <w:txbxContent>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Задачи познавательного развития</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(ФГОС дошкольного образования п.2.6)</w:t>
                  </w:r>
                </w:p>
                <w:p w:rsidR="00093CD2" w:rsidRPr="00F9715B" w:rsidRDefault="00093CD2" w:rsidP="00F9715B">
                  <w:pPr>
                    <w:widowControl w:val="0"/>
                    <w:autoSpaceDE w:val="0"/>
                    <w:autoSpaceDN w:val="0"/>
                    <w:adjustRightInd w:val="0"/>
                    <w:spacing w:after="0" w:line="240" w:lineRule="auto"/>
                    <w:jc w:val="both"/>
                    <w:rPr>
                      <w:rFonts w:ascii="Times New Roman" w:eastAsia="Times New Roman" w:hAnsi="Times New Roman"/>
                      <w:b/>
                      <w:sz w:val="24"/>
                      <w:szCs w:val="24"/>
                      <w:u w:val="single"/>
                      <w:lang w:eastAsia="ru-RU"/>
                    </w:rPr>
                  </w:pP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интересов детей, любознательности и познавательной мотивации</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познавательных действий, становление сознания.</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Развитие воображения и творческой активности.</w:t>
                  </w:r>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proofErr w:type="gramStart"/>
                  <w:r w:rsidRPr="00F9715B">
                    <w:rPr>
                      <w:rFonts w:ascii="Times New Roman" w:eastAsia="Times New Roman" w:hAnsi="Times New Roman"/>
                      <w:sz w:val="24"/>
                      <w:szCs w:val="24"/>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w:t>
                  </w:r>
                  <w:r w:rsidRPr="00F9715B">
                    <w:rPr>
                      <w:rFonts w:ascii="Times New Roman" w:eastAsia="Times New Roman" w:hAnsi="Times New Roman"/>
                      <w:sz w:val="24"/>
                      <w:szCs w:val="24"/>
                      <w:lang w:eastAsia="ru-RU"/>
                    </w:rPr>
                    <w:softHyphen/>
                  </w:r>
                  <w:bookmarkStart w:id="2" w:name="bookmark202"/>
                  <w:r w:rsidRPr="00F9715B">
                    <w:rPr>
                      <w:rFonts w:ascii="Times New Roman" w:eastAsia="Times New Roman" w:hAnsi="Times New Roman"/>
                      <w:sz w:val="24"/>
                      <w:szCs w:val="24"/>
                      <w:lang w:eastAsia="ru-RU"/>
                    </w:rPr>
                    <w:t>венных традициях и праздниках.</w:t>
                  </w:r>
                  <w:proofErr w:type="gramEnd"/>
                </w:p>
                <w:p w:rsidR="00093CD2" w:rsidRPr="00F9715B" w:rsidRDefault="00093CD2" w:rsidP="00FB0E06">
                  <w:pPr>
                    <w:numPr>
                      <w:ilvl w:val="0"/>
                      <w:numId w:val="10"/>
                    </w:numPr>
                    <w:spacing w:after="0" w:line="240" w:lineRule="auto"/>
                    <w:ind w:left="1060" w:right="23" w:hanging="357"/>
                    <w:jc w:val="both"/>
                    <w:rPr>
                      <w:rFonts w:ascii="Times New Roman" w:eastAsia="Times New Roman" w:hAnsi="Times New Roman"/>
                      <w:sz w:val="24"/>
                      <w:szCs w:val="24"/>
                      <w:lang w:eastAsia="ru-RU"/>
                    </w:rPr>
                  </w:pPr>
                  <w:r w:rsidRPr="00F9715B">
                    <w:rPr>
                      <w:rFonts w:ascii="Times New Roman" w:eastAsia="Times New Roman" w:hAnsi="Times New Roman"/>
                      <w:sz w:val="24"/>
                      <w:szCs w:val="24"/>
                      <w:lang w:eastAsia="ru-RU"/>
                    </w:rPr>
                    <w:t>Формирование первичных представлений о планете Земля как общем доме людей, об особенностях ее природы, многообразии стран и народов</w:t>
                  </w:r>
                  <w:bookmarkEnd w:id="2"/>
                  <w:r w:rsidRPr="00F9715B">
                    <w:rPr>
                      <w:rFonts w:ascii="Times New Roman" w:eastAsia="Times New Roman" w:hAnsi="Times New Roman"/>
                      <w:sz w:val="24"/>
                      <w:szCs w:val="24"/>
                      <w:lang w:eastAsia="ru-RU"/>
                    </w:rPr>
                    <w:t xml:space="preserve"> мира.</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B0E06" w:rsidRDefault="00FB0E06"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442CD9" w:rsidRDefault="00442CD9"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p>
    <w:p w:rsidR="00F9715B" w:rsidRPr="008F4FBC" w:rsidRDefault="00F9715B" w:rsidP="00F9715B">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F9715B" w:rsidRDefault="006C195D" w:rsidP="00F9715B">
      <w:pPr>
        <w:jc w:val="center"/>
        <w:rPr>
          <w:rFonts w:ascii="Times New Roman" w:hAnsi="Times New Roman"/>
          <w:sz w:val="24"/>
          <w:szCs w:val="24"/>
        </w:rPr>
      </w:pPr>
      <w:r>
        <w:rPr>
          <w:noProof/>
        </w:rPr>
        <w:pict>
          <v:roundrect id="Скругленный прямоугольник 39" o:spid="_x0000_s1061" style="position:absolute;left:0;text-align:left;margin-left:-3.3pt;margin-top:9.8pt;width:490.8pt;height:257.4pt;z-index:2517319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" fillcolor="white [3212]" strokecolor="#92d050" strokeweight="15pt">
            <v:stroke opacity="32896f" linestyle="thinThick" joinstyle="bevel"/>
            <v:textbox>
              <w:txbxContent>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Задачи образовательной области «Познавательное развитие» </w:t>
                  </w:r>
                </w:p>
                <w:p w:rsidR="00093CD2" w:rsidRPr="00F9715B" w:rsidRDefault="00093CD2" w:rsidP="00F9715B">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F9715B">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Default="00093CD2" w:rsidP="00F9715B">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F9715B">
                    <w:rPr>
                      <w:rFonts w:ascii="Times New Roman" w:eastAsia="Times New Roman" w:hAnsi="Times New Roman"/>
                      <w:bCs/>
                      <w:i/>
                      <w:color w:val="000000"/>
                      <w:sz w:val="24"/>
                      <w:szCs w:val="24"/>
                      <w:lang w:eastAsia="ru-RU"/>
                    </w:rPr>
                    <w:t xml:space="preserve">(Региональная программа дошкольного образования, </w:t>
                  </w:r>
                  <w:proofErr w:type="spellStart"/>
                  <w:r w:rsidRPr="00F9715B">
                    <w:rPr>
                      <w:rFonts w:ascii="Times New Roman" w:eastAsia="Times New Roman" w:hAnsi="Times New Roman"/>
                      <w:bCs/>
                      <w:i/>
                      <w:color w:val="000000"/>
                      <w:sz w:val="24"/>
                      <w:szCs w:val="24"/>
                      <w:lang w:eastAsia="ru-RU"/>
                    </w:rPr>
                    <w:t>Р.К.Шаехова</w:t>
                  </w:r>
                  <w:proofErr w:type="spellEnd"/>
                  <w:r w:rsidRPr="00F9715B">
                    <w:rPr>
                      <w:rFonts w:ascii="Times New Roman" w:eastAsia="Times New Roman" w:hAnsi="Times New Roman"/>
                      <w:bCs/>
                      <w:i/>
                      <w:color w:val="000000"/>
                      <w:sz w:val="24"/>
                      <w:szCs w:val="24"/>
                      <w:lang w:eastAsia="ru-RU"/>
                    </w:rPr>
                    <w:t>)</w:t>
                  </w:r>
                </w:p>
                <w:p w:rsidR="00093CD2" w:rsidRPr="0024479C" w:rsidRDefault="00093CD2" w:rsidP="00FB0E06">
                  <w:pPr>
                    <w:pStyle w:val="Style24"/>
                    <w:widowControl/>
                    <w:ind w:firstLine="567"/>
                    <w:jc w:val="both"/>
                  </w:pPr>
                  <w:r w:rsidRPr="0024479C">
                    <w:t>Основными задачами в познавательно</w:t>
                  </w:r>
                  <w:r>
                    <w:t>м развитии</w:t>
                  </w:r>
                  <w:r w:rsidRPr="0024479C">
                    <w:t xml:space="preserve"> детей с учетом регионального компонента являются:</w:t>
                  </w:r>
                </w:p>
                <w:p w:rsidR="00093CD2" w:rsidRPr="0024479C" w:rsidRDefault="00093CD2" w:rsidP="00FB0E06">
                  <w:pPr>
                    <w:pStyle w:val="Style24"/>
                    <w:widowControl/>
                    <w:ind w:firstLine="567"/>
                    <w:jc w:val="both"/>
                  </w:pPr>
                  <w:r w:rsidRPr="0024479C">
                    <w:t xml:space="preserve">-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городе </w:t>
                  </w:r>
                  <w:r>
                    <w:t>Альметьевск</w:t>
                  </w:r>
                  <w:r w:rsidRPr="0024479C">
                    <w:t>.</w:t>
                  </w:r>
                </w:p>
                <w:p w:rsidR="00093CD2" w:rsidRPr="0024479C" w:rsidRDefault="00093CD2" w:rsidP="00FB0E06">
                  <w:pPr>
                    <w:pStyle w:val="Style24"/>
                    <w:widowControl/>
                    <w:ind w:firstLine="567"/>
                    <w:jc w:val="both"/>
                  </w:pPr>
                  <w:r w:rsidRPr="0024479C">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093CD2" w:rsidRPr="0024479C" w:rsidRDefault="00093CD2" w:rsidP="00FB0E06">
                  <w:pPr>
                    <w:pStyle w:val="Style24"/>
                    <w:widowControl/>
                    <w:ind w:firstLine="567"/>
                    <w:jc w:val="both"/>
                  </w:pPr>
                  <w:r w:rsidRPr="0024479C">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093CD2" w:rsidRPr="007D4532" w:rsidRDefault="00093CD2" w:rsidP="007D4532">
                  <w:pPr>
                    <w:autoSpaceDE w:val="0"/>
                    <w:autoSpaceDN w:val="0"/>
                    <w:adjustRightInd w:val="0"/>
                    <w:spacing w:after="0" w:line="240" w:lineRule="auto"/>
                    <w:rPr>
                      <w:rFonts w:ascii="Times New Roman" w:eastAsia="Times New Roman" w:hAnsi="Times New Roman"/>
                      <w:bCs/>
                      <w:color w:val="000000"/>
                      <w:sz w:val="24"/>
                      <w:szCs w:val="24"/>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Pr="00F9715B" w:rsidRDefault="00F9715B" w:rsidP="00F9715B">
      <w:pP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F9715B" w:rsidRDefault="00F9715B"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7D4532" w:rsidRDefault="007D4532" w:rsidP="00F9715B">
      <w:pPr>
        <w:jc w:val="center"/>
        <w:rPr>
          <w:rFonts w:ascii="Times New Roman" w:hAnsi="Times New Roman"/>
          <w:sz w:val="24"/>
          <w:szCs w:val="24"/>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Default="00F9715B" w:rsidP="00F9715B">
      <w:pPr>
        <w:spacing w:after="0" w:line="240" w:lineRule="auto"/>
        <w:jc w:val="both"/>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Default="00F9715B" w:rsidP="00F9715B">
      <w:pPr>
        <w:rPr>
          <w:rFonts w:ascii="Times New Roman" w:eastAsia="Times New Roman" w:hAnsi="Times New Roman"/>
          <w:sz w:val="20"/>
          <w:szCs w:val="20"/>
          <w:lang w:eastAsia="ru-RU"/>
        </w:rPr>
      </w:pPr>
    </w:p>
    <w:p w:rsidR="00F9715B" w:rsidRDefault="006C195D" w:rsidP="00F9715B">
      <w:pPr>
        <w:tabs>
          <w:tab w:val="left" w:pos="5823"/>
        </w:tabs>
        <w:rPr>
          <w:rFonts w:ascii="Times New Roman" w:eastAsia="Times New Roman" w:hAnsi="Times New Roman"/>
          <w:sz w:val="20"/>
          <w:szCs w:val="20"/>
          <w:lang w:eastAsia="ru-RU"/>
        </w:rPr>
      </w:pPr>
      <w:r>
        <w:rPr>
          <w:rFonts w:ascii="Times New Roman" w:hAnsi="Times New Roman"/>
          <w:noProof/>
          <w:sz w:val="24"/>
          <w:szCs w:val="24"/>
          <w:lang w:eastAsia="ru-RU"/>
        </w:rPr>
        <w:pict>
          <v:roundrect id="Скругленный прямоугольник 40" o:spid="_x0000_s1062" style="position:absolute;margin-left:0;margin-top:7.45pt;width:458.85pt;height:74.35pt;z-index:251734016;visibility:visible;mso-position-horizontal-relative:margin;mso-position-vertical-relative:text;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" fillcolor="#e197d8" strokecolor="#d9d9d9" strokeweight="15pt">
            <v:stroke opacity="32896f" linestyle="thinThick" joinstyle="bevel"/>
            <v:textbox>
              <w:txbxContent>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sz w:val="32"/>
                      <w:szCs w:val="32"/>
                      <w:lang w:eastAsia="ru-RU"/>
                    </w:rPr>
                  </w:pPr>
                  <w:r w:rsidRPr="00F9715B">
                    <w:rPr>
                      <w:rFonts w:ascii="Times New Roman" w:eastAsia="Times New Roman" w:hAnsi="Times New Roman"/>
                      <w:sz w:val="32"/>
                      <w:szCs w:val="32"/>
                      <w:lang w:eastAsia="ru-RU"/>
                    </w:rPr>
                    <w:t>ОБРАЗОВАТЕЛЬНАЯ ОБЛАСТЬ</w:t>
                  </w:r>
                </w:p>
                <w:p w:rsidR="00093CD2" w:rsidRPr="00F9715B" w:rsidRDefault="00093CD2" w:rsidP="00F9715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9715B">
                    <w:rPr>
                      <w:rFonts w:ascii="Times New Roman" w:eastAsia="Times New Roman" w:hAnsi="Times New Roman"/>
                      <w:b/>
                      <w:sz w:val="32"/>
                      <w:szCs w:val="32"/>
                      <w:lang w:eastAsia="ru-RU"/>
                    </w:rPr>
                    <w:t xml:space="preserve">   «Художественно – эстетическое развитие»</w:t>
                  </w:r>
                  <w:r>
                    <w:rPr>
                      <w:rFonts w:ascii="Times New Roman" w:eastAsia="Times New Roman" w:hAnsi="Times New Roman"/>
                      <w:b/>
                      <w:sz w:val="32"/>
                      <w:szCs w:val="32"/>
                      <w:vertAlign w:val="superscript"/>
                      <w:lang w:eastAsia="ru-RU"/>
                    </w:rPr>
                    <w:t>8</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r w:rsidR="00F9715B">
        <w:rPr>
          <w:rFonts w:ascii="Times New Roman" w:eastAsia="Times New Roman" w:hAnsi="Times New Roman"/>
          <w:sz w:val="20"/>
          <w:szCs w:val="20"/>
          <w:lang w:eastAsia="ru-RU"/>
        </w:rPr>
        <w:tab/>
      </w: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Pr="00F9715B" w:rsidRDefault="00F9715B" w:rsidP="00F9715B">
      <w:pP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F9715B">
      <w:pPr>
        <w:jc w:val="center"/>
        <w:rPr>
          <w:rFonts w:ascii="Times New Roman" w:eastAsia="Times New Roman" w:hAnsi="Times New Roman"/>
          <w:sz w:val="20"/>
          <w:szCs w:val="20"/>
          <w:lang w:eastAsia="ru-RU"/>
        </w:rPr>
      </w:pPr>
    </w:p>
    <w:p w:rsidR="00F9715B" w:rsidRDefault="00F9715B" w:rsidP="00594AEC">
      <w:pPr>
        <w:rPr>
          <w:rFonts w:ascii="Times New Roman" w:eastAsia="Times New Roman" w:hAnsi="Times New Roman"/>
          <w:sz w:val="20"/>
          <w:szCs w:val="20"/>
          <w:lang w:eastAsia="ru-RU"/>
        </w:rPr>
      </w:pPr>
    </w:p>
    <w:p w:rsidR="00710072" w:rsidRDefault="00710072" w:rsidP="00594AEC">
      <w:pPr>
        <w:rPr>
          <w:rFonts w:ascii="Times New Roman" w:eastAsia="Times New Roman" w:hAnsi="Times New Roman"/>
          <w:sz w:val="20"/>
          <w:szCs w:val="20"/>
          <w:lang w:eastAsia="ru-RU"/>
        </w:rPr>
      </w:pPr>
    </w:p>
    <w:p w:rsidR="00710072" w:rsidRDefault="00710072" w:rsidP="00594AEC">
      <w:pPr>
        <w:rPr>
          <w:rFonts w:ascii="Times New Roman" w:eastAsia="Times New Roman" w:hAnsi="Times New Roman"/>
          <w:sz w:val="20"/>
          <w:szCs w:val="20"/>
          <w:lang w:eastAsia="ru-RU"/>
        </w:rPr>
      </w:pPr>
    </w:p>
    <w:p w:rsidR="00594AEC" w:rsidRDefault="00F9715B" w:rsidP="00442CD9">
      <w:pPr>
        <w:rPr>
          <w:rFonts w:ascii="Times New Roman" w:eastAsia="Times New Roman" w:hAnsi="Times New Roman"/>
          <w:sz w:val="20"/>
          <w:szCs w:val="20"/>
          <w:lang w:eastAsia="ru-RU"/>
        </w:rPr>
      </w:pPr>
      <w:r w:rsidRPr="00F9715B">
        <w:rPr>
          <w:rFonts w:ascii="Times New Roman" w:eastAsia="Times New Roman" w:hAnsi="Times New Roman"/>
          <w:sz w:val="20"/>
          <w:szCs w:val="20"/>
          <w:vertAlign w:val="superscript"/>
          <w:lang w:eastAsia="ru-RU"/>
        </w:rPr>
        <w:footnoteRef/>
      </w:r>
      <w:r w:rsidRPr="00F9715B">
        <w:rPr>
          <w:rFonts w:ascii="Times New Roman" w:eastAsia="Times New Roman" w:hAnsi="Times New Roman"/>
          <w:sz w:val="20"/>
          <w:szCs w:val="20"/>
          <w:lang w:eastAsia="ru-RU"/>
        </w:rPr>
        <w:t xml:space="preserve"> Примерная общеобразовательная программа дошкольного образования «От рождения до школы» / Н.Е. </w:t>
      </w:r>
      <w:proofErr w:type="spellStart"/>
      <w:r w:rsidRPr="00F9715B">
        <w:rPr>
          <w:rFonts w:ascii="Times New Roman" w:eastAsia="Times New Roman" w:hAnsi="Times New Roman"/>
          <w:sz w:val="20"/>
          <w:szCs w:val="20"/>
          <w:lang w:eastAsia="ru-RU"/>
        </w:rPr>
        <w:t>Вераксы</w:t>
      </w:r>
      <w:proofErr w:type="spellEnd"/>
      <w:r w:rsidRPr="00F9715B">
        <w:rPr>
          <w:rFonts w:ascii="Times New Roman" w:eastAsia="Times New Roman" w:hAnsi="Times New Roman"/>
          <w:sz w:val="20"/>
          <w:szCs w:val="20"/>
          <w:lang w:eastAsia="ru-RU"/>
        </w:rPr>
        <w:t xml:space="preserve">, </w:t>
      </w:r>
      <w:proofErr w:type="spellStart"/>
      <w:r w:rsidRPr="00F9715B">
        <w:rPr>
          <w:rFonts w:ascii="Times New Roman" w:eastAsia="Times New Roman" w:hAnsi="Times New Roman"/>
          <w:sz w:val="20"/>
          <w:szCs w:val="20"/>
          <w:lang w:eastAsia="ru-RU"/>
        </w:rPr>
        <w:t>Т.С.Комарова</w:t>
      </w:r>
      <w:proofErr w:type="spellEnd"/>
      <w:r w:rsidRPr="00F9715B">
        <w:rPr>
          <w:rFonts w:ascii="Times New Roman" w:eastAsia="Times New Roman" w:hAnsi="Times New Roman"/>
          <w:sz w:val="20"/>
          <w:szCs w:val="20"/>
          <w:lang w:eastAsia="ru-RU"/>
        </w:rPr>
        <w:t xml:space="preserve">, </w:t>
      </w:r>
      <w:proofErr w:type="spellStart"/>
      <w:r w:rsidRPr="00F9715B">
        <w:rPr>
          <w:rFonts w:ascii="Times New Roman" w:eastAsia="Times New Roman" w:hAnsi="Times New Roman"/>
          <w:sz w:val="20"/>
          <w:szCs w:val="20"/>
          <w:lang w:eastAsia="ru-RU"/>
        </w:rPr>
        <w:t>Н.А.Васильева</w:t>
      </w:r>
      <w:proofErr w:type="spellEnd"/>
      <w:r w:rsidRPr="00F9715B">
        <w:rPr>
          <w:rFonts w:ascii="Times New Roman" w:eastAsia="Times New Roman" w:hAnsi="Times New Roman"/>
          <w:sz w:val="20"/>
          <w:szCs w:val="20"/>
          <w:lang w:eastAsia="ru-RU"/>
        </w:rPr>
        <w:t>.  Образовательная область «Познавательное развитие». – М.: МОЗАИКА – СИНТЕЗ,     2014 г.</w:t>
      </w:r>
    </w:p>
    <w:p w:rsidR="00F9715B" w:rsidRPr="00F9715B" w:rsidRDefault="006C195D" w:rsidP="00F9715B">
      <w:pPr>
        <w:spacing w:after="0" w:line="240" w:lineRule="auto"/>
        <w:rPr>
          <w:rFonts w:ascii="Times New Roman" w:eastAsia="Times New Roman" w:hAnsi="Times New Roman"/>
          <w:sz w:val="20"/>
          <w:szCs w:val="20"/>
          <w:lang w:eastAsia="ru-RU"/>
        </w:rPr>
      </w:pPr>
      <w:r>
        <w:rPr>
          <w:noProof/>
        </w:rPr>
        <w:lastRenderedPageBreak/>
        <w:pict>
          <v:roundrect id="Скругленный прямоугольник 41" o:spid="_x0000_s1063" style="position:absolute;margin-left:20.65pt;margin-top:.9pt;width:422.5pt;height:134.9pt;z-index:25173606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" fillcolor="#ecbee7" strokecolor="#d9d9d9" strokeweight="15pt">
            <v:stroke opacity="32896f" linestyle="thinThick" joinstyle="bevel"/>
            <v:textbox>
              <w:txbxContent>
                <w:p w:rsidR="00093CD2" w:rsidRDefault="00093CD2" w:rsidP="00E22F04">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p>
                <w:p w:rsidR="00093CD2" w:rsidRPr="00E22F04" w:rsidRDefault="00093CD2" w:rsidP="00E22F04">
                  <w:pPr>
                    <w:widowControl w:val="0"/>
                    <w:autoSpaceDE w:val="0"/>
                    <w:autoSpaceDN w:val="0"/>
                    <w:adjustRightInd w:val="0"/>
                    <w:spacing w:after="0" w:line="240" w:lineRule="auto"/>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Ц</w:t>
                  </w:r>
                  <w:r w:rsidRPr="00E22F04">
                    <w:rPr>
                      <w:rFonts w:ascii="Times New Roman" w:eastAsia="Times New Roman" w:hAnsi="Times New Roman"/>
                      <w:b/>
                      <w:sz w:val="28"/>
                      <w:szCs w:val="28"/>
                      <w:lang w:eastAsia="ru-RU"/>
                    </w:rPr>
                    <w:t>ЕЛЬ:</w:t>
                  </w:r>
                </w:p>
                <w:p w:rsidR="00093CD2" w:rsidRPr="00E22F04" w:rsidRDefault="00093CD2" w:rsidP="00E22F04">
                  <w:pPr>
                    <w:widowControl w:val="0"/>
                    <w:autoSpaceDE w:val="0"/>
                    <w:autoSpaceDN w:val="0"/>
                    <w:adjustRightInd w:val="0"/>
                    <w:spacing w:after="0" w:line="240" w:lineRule="auto"/>
                    <w:jc w:val="center"/>
                    <w:rPr>
                      <w:rFonts w:ascii="Times New Roman" w:eastAsia="Times New Roman" w:hAnsi="Times New Roman"/>
                      <w:b/>
                      <w:i/>
                      <w:sz w:val="28"/>
                      <w:szCs w:val="28"/>
                      <w:lang w:eastAsia="ru-RU"/>
                    </w:rPr>
                  </w:pPr>
                  <w:r w:rsidRPr="00E22F04">
                    <w:rPr>
                      <w:rFonts w:ascii="Times New Roman" w:eastAsia="Times New Roman" w:hAnsi="Times New Roman"/>
                      <w:b/>
                      <w:i/>
                      <w:sz w:val="28"/>
                      <w:szCs w:val="28"/>
                      <w:lang w:eastAsia="ru-RU"/>
                    </w:rPr>
                    <w:t>воспитание художественных способностей детей, главной из которых является эмоциональная отзывчивость на средства художественно</w:t>
                  </w:r>
                  <w:r>
                    <w:rPr>
                      <w:rFonts w:ascii="Times New Roman" w:eastAsia="Times New Roman" w:hAnsi="Times New Roman"/>
                      <w:b/>
                      <w:i/>
                      <w:sz w:val="28"/>
                      <w:szCs w:val="28"/>
                      <w:lang w:eastAsia="ru-RU"/>
                    </w:rPr>
                    <w:t xml:space="preserve">й выразительности,  свойственные </w:t>
                  </w:r>
                  <w:r w:rsidRPr="00E22F04">
                    <w:rPr>
                      <w:rFonts w:ascii="Times New Roman" w:eastAsia="Times New Roman" w:hAnsi="Times New Roman"/>
                      <w:b/>
                      <w:i/>
                      <w:sz w:val="28"/>
                      <w:szCs w:val="28"/>
                      <w:lang w:eastAsia="ru-RU"/>
                    </w:rPr>
                    <w:t>разным видам искусства</w:t>
                  </w:r>
                </w:p>
                <w:p w:rsidR="00093CD2" w:rsidRPr="00D318D6" w:rsidRDefault="00093CD2" w:rsidP="00F9715B">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F9715B">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F9715B">
                  <w:pPr>
                    <w:jc w:val="center"/>
                  </w:pPr>
                </w:p>
              </w:txbxContent>
            </v:textbox>
            <w10:wrap anchorx="margin"/>
          </v:roundrect>
        </w:pict>
      </w:r>
    </w:p>
    <w:p w:rsidR="00E22F04" w:rsidRDefault="00E22F04" w:rsidP="00F9715B">
      <w:pPr>
        <w:jc w:val="cente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Default="006C195D" w:rsidP="00E22F04">
      <w:pPr>
        <w:jc w:val="center"/>
        <w:rPr>
          <w:rFonts w:ascii="Times New Roman" w:eastAsia="Times New Roman" w:hAnsi="Times New Roman"/>
          <w:sz w:val="20"/>
          <w:szCs w:val="20"/>
          <w:lang w:eastAsia="ru-RU"/>
        </w:rPr>
      </w:pPr>
      <w:r>
        <w:rPr>
          <w:noProof/>
        </w:rPr>
        <w:pict>
          <v:roundrect id="Скругленный прямоугольник 42" o:spid="_x0000_s1064" style="position:absolute;left:0;text-align:left;margin-left:-9.8pt;margin-top:21.25pt;width:481.7pt;height:238.85pt;z-index:25173811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" fillcolor="white [3212]" strokecolor="#e197d8" strokeweight="15pt">
            <v:stroke opacity="32896f" linestyle="thinThick" joinstyle="bevel"/>
            <v:textbox>
              <w:txbxContent>
                <w:p w:rsidR="00093CD2" w:rsidRPr="00E22F04" w:rsidRDefault="00093CD2" w:rsidP="00E22F04">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E22F04">
                    <w:rPr>
                      <w:rFonts w:ascii="Times New Roman" w:eastAsia="Times New Roman" w:hAnsi="Times New Roman"/>
                      <w:b/>
                      <w:bCs/>
                      <w:color w:val="000000"/>
                      <w:sz w:val="28"/>
                      <w:szCs w:val="28"/>
                      <w:lang w:eastAsia="ru-RU"/>
                    </w:rPr>
                    <w:t>Задачи художественно - эстетического развития</w:t>
                  </w:r>
                </w:p>
                <w:p w:rsidR="00093CD2" w:rsidRPr="00E22F04" w:rsidRDefault="00093CD2" w:rsidP="00E22F04">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E22F04">
                    <w:rPr>
                      <w:rFonts w:ascii="Times New Roman" w:eastAsia="Times New Roman" w:hAnsi="Times New Roman"/>
                      <w:b/>
                      <w:bCs/>
                      <w:color w:val="000000"/>
                      <w:sz w:val="28"/>
                      <w:szCs w:val="28"/>
                      <w:lang w:eastAsia="ru-RU"/>
                    </w:rPr>
                    <w:t>в соответствии с ФГОС дошкольного образования</w:t>
                  </w:r>
                </w:p>
                <w:p w:rsidR="00093CD2" w:rsidRPr="00E22F04" w:rsidRDefault="00093CD2" w:rsidP="00E22F04">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E22F04">
                    <w:rPr>
                      <w:rFonts w:ascii="Times New Roman" w:eastAsia="Times New Roman" w:hAnsi="Times New Roman"/>
                      <w:bCs/>
                      <w:i/>
                      <w:color w:val="000000"/>
                      <w:sz w:val="24"/>
                      <w:szCs w:val="24"/>
                      <w:lang w:eastAsia="ru-RU"/>
                    </w:rPr>
                    <w:t>(ФГОС дошкольного образования п.2.6)</w:t>
                  </w:r>
                </w:p>
                <w:p w:rsidR="00093CD2" w:rsidRPr="00E22F04" w:rsidRDefault="00093CD2" w:rsidP="00E22F04">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Развитие предпосылок ценностно-смыслового восприятия и понимания произведений искусства (словесного, музыкального, изобразительного), мира природы</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Становление эстетического отношения к окружающему миру.</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Формирование элементарных представлений о видах искусства.</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r w:rsidRPr="00E22F04">
                    <w:rPr>
                      <w:rFonts w:ascii="Times New Roman" w:eastAsia="Times New Roman" w:hAnsi="Times New Roman"/>
                      <w:sz w:val="24"/>
                      <w:szCs w:val="24"/>
                      <w:lang w:eastAsia="ru-RU"/>
                    </w:rPr>
                    <w:t>Восприятие музыки, художественной литературы, фольклора.</w:t>
                  </w:r>
                </w:p>
                <w:p w:rsidR="00093CD2" w:rsidRPr="00E22F04" w:rsidRDefault="00093CD2" w:rsidP="00FB0E06">
                  <w:pPr>
                    <w:numPr>
                      <w:ilvl w:val="0"/>
                      <w:numId w:val="11"/>
                    </w:numPr>
                    <w:spacing w:after="0" w:line="240" w:lineRule="auto"/>
                    <w:ind w:left="714" w:right="23" w:hanging="357"/>
                    <w:jc w:val="both"/>
                    <w:rPr>
                      <w:rFonts w:ascii="Times New Roman" w:eastAsia="Times New Roman" w:hAnsi="Times New Roman"/>
                      <w:sz w:val="24"/>
                      <w:szCs w:val="24"/>
                      <w:lang w:eastAsia="ru-RU"/>
                    </w:rPr>
                  </w:pPr>
                  <w:proofErr w:type="gramStart"/>
                  <w:r w:rsidRPr="00E22F04">
                    <w:rPr>
                      <w:rFonts w:ascii="Times New Roman" w:eastAsia="Times New Roman" w:hAnsi="Times New Roman"/>
                      <w:sz w:val="24"/>
                      <w:szCs w:val="24"/>
                      <w:lang w:eastAsia="ru-RU"/>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roofErr w:type="gramEnd"/>
                </w:p>
                <w:p w:rsidR="00093CD2" w:rsidRPr="00D318D6" w:rsidRDefault="00093CD2" w:rsidP="00E22F04">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32"/>
                      <w:szCs w:val="32"/>
                      <w:lang w:eastAsia="ru-RU"/>
                    </w:rPr>
                  </w:pPr>
                </w:p>
                <w:p w:rsidR="00093CD2" w:rsidRPr="00D318D6" w:rsidRDefault="00093CD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E22F04">
                  <w:pPr>
                    <w:jc w:val="center"/>
                  </w:pPr>
                </w:p>
              </w:txbxContent>
            </v:textbox>
            <w10:wrap anchorx="margin"/>
          </v:roundrect>
        </w:pict>
      </w: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E22F04" w:rsidRPr="00E22F04" w:rsidRDefault="00E22F04" w:rsidP="00E22F04">
      <w:pPr>
        <w:rPr>
          <w:rFonts w:ascii="Times New Roman" w:eastAsia="Times New Roman" w:hAnsi="Times New Roman"/>
          <w:sz w:val="20"/>
          <w:szCs w:val="20"/>
          <w:lang w:eastAsia="ru-RU"/>
        </w:rPr>
      </w:pPr>
    </w:p>
    <w:p w:rsidR="0058523A" w:rsidRDefault="0058523A" w:rsidP="00B72DDD">
      <w:pPr>
        <w:autoSpaceDE w:val="0"/>
        <w:autoSpaceDN w:val="0"/>
        <w:adjustRightInd w:val="0"/>
        <w:spacing w:after="0" w:line="240" w:lineRule="auto"/>
        <w:rPr>
          <w:rFonts w:ascii="Times New Roman" w:eastAsia="Times New Roman" w:hAnsi="Times New Roman"/>
          <w:b/>
          <w:bCs/>
          <w:color w:val="4F6228"/>
          <w:sz w:val="32"/>
          <w:szCs w:val="32"/>
          <w:lang w:eastAsia="ru-RU"/>
        </w:rPr>
      </w:pPr>
    </w:p>
    <w:p w:rsidR="00E22F04" w:rsidRPr="008F4FBC" w:rsidRDefault="00E22F04" w:rsidP="00E22F04">
      <w:pPr>
        <w:autoSpaceDE w:val="0"/>
        <w:autoSpaceDN w:val="0"/>
        <w:adjustRightInd w:val="0"/>
        <w:spacing w:after="0" w:line="240" w:lineRule="auto"/>
        <w:jc w:val="center"/>
        <w:rPr>
          <w:rFonts w:ascii="Times New Roman" w:eastAsia="Times New Roman" w:hAnsi="Times New Roman"/>
          <w:b/>
          <w:bCs/>
          <w:color w:val="4F6228"/>
          <w:sz w:val="32"/>
          <w:szCs w:val="32"/>
          <w:lang w:eastAsia="ru-RU"/>
        </w:rPr>
      </w:pPr>
      <w:r w:rsidRPr="008F4FBC">
        <w:rPr>
          <w:rFonts w:ascii="Times New Roman" w:eastAsia="Times New Roman" w:hAnsi="Times New Roman"/>
          <w:b/>
          <w:bCs/>
          <w:color w:val="4F6228"/>
          <w:sz w:val="32"/>
          <w:szCs w:val="32"/>
          <w:lang w:eastAsia="ru-RU"/>
        </w:rPr>
        <w:t xml:space="preserve">ВАРИАТИВНАЯ ЧАСТЬ </w:t>
      </w:r>
    </w:p>
    <w:p w:rsidR="00E22F04" w:rsidRDefault="006C195D" w:rsidP="00E22F04">
      <w:pPr>
        <w:jc w:val="center"/>
        <w:rPr>
          <w:rFonts w:ascii="Times New Roman" w:hAnsi="Times New Roman"/>
          <w:sz w:val="24"/>
          <w:szCs w:val="24"/>
        </w:rPr>
      </w:pPr>
      <w:r>
        <w:rPr>
          <w:noProof/>
        </w:rPr>
        <w:pict>
          <v:roundrect id="Скругленный прямоугольник 43" o:spid="_x0000_s1065" style="position:absolute;left:0;text-align:left;margin-left:-2.15pt;margin-top:8pt;width:486.15pt;height:257.6pt;z-index:25174016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" fillcolor="white [3212]" strokecolor="#92d050" strokeweight="15pt">
            <v:stroke opacity="32896f" linestyle="thinThick" joinstyle="bevel"/>
            <v:textbox style="mso-next-textbox:#Скругленный прямоугольник 43">
              <w:txbxContent>
                <w:p w:rsidR="00093CD2" w:rsidRDefault="00093CD2" w:rsidP="00490C13">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58523A">
                    <w:rPr>
                      <w:rFonts w:ascii="Times New Roman" w:eastAsia="Times New Roman" w:hAnsi="Times New Roman"/>
                      <w:b/>
                      <w:bCs/>
                      <w:color w:val="000000"/>
                      <w:sz w:val="28"/>
                      <w:szCs w:val="28"/>
                      <w:lang w:eastAsia="ru-RU"/>
                    </w:rPr>
                    <w:t xml:space="preserve">Задачи образовательной области </w:t>
                  </w:r>
                </w:p>
                <w:p w:rsidR="00093CD2" w:rsidRPr="0058523A" w:rsidRDefault="00093CD2" w:rsidP="00490C13">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58523A">
                    <w:rPr>
                      <w:rFonts w:ascii="Times New Roman" w:eastAsia="Times New Roman" w:hAnsi="Times New Roman"/>
                      <w:b/>
                      <w:bCs/>
                      <w:color w:val="000000"/>
                      <w:sz w:val="28"/>
                      <w:szCs w:val="28"/>
                      <w:lang w:eastAsia="ru-RU"/>
                    </w:rPr>
                    <w:t xml:space="preserve">«Художественно - эстетическое развитие» </w:t>
                  </w:r>
                </w:p>
                <w:p w:rsidR="00093CD2" w:rsidRPr="0058523A" w:rsidRDefault="00093CD2" w:rsidP="00490C13">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r w:rsidRPr="0058523A">
                    <w:rPr>
                      <w:rFonts w:ascii="Times New Roman" w:eastAsia="Times New Roman" w:hAnsi="Times New Roman"/>
                      <w:b/>
                      <w:bCs/>
                      <w:color w:val="000000"/>
                      <w:sz w:val="28"/>
                      <w:szCs w:val="28"/>
                      <w:lang w:eastAsia="ru-RU"/>
                    </w:rPr>
                    <w:t xml:space="preserve">в соответствии с </w:t>
                  </w:r>
                  <w:r>
                    <w:rPr>
                      <w:rFonts w:ascii="Times New Roman" w:hAnsi="Times New Roman"/>
                      <w:b/>
                      <w:bCs/>
                      <w:color w:val="000000"/>
                      <w:sz w:val="28"/>
                      <w:szCs w:val="28"/>
                    </w:rPr>
                    <w:t>региональным компонентом</w:t>
                  </w:r>
                </w:p>
                <w:p w:rsidR="00093CD2" w:rsidRPr="00490C13" w:rsidRDefault="00093CD2" w:rsidP="00490C13">
                  <w:pPr>
                    <w:autoSpaceDE w:val="0"/>
                    <w:autoSpaceDN w:val="0"/>
                    <w:adjustRightInd w:val="0"/>
                    <w:spacing w:after="0" w:line="240" w:lineRule="auto"/>
                    <w:jc w:val="center"/>
                    <w:rPr>
                      <w:rFonts w:ascii="Times New Roman" w:eastAsia="Times New Roman" w:hAnsi="Times New Roman"/>
                      <w:bCs/>
                      <w:i/>
                      <w:color w:val="000000"/>
                      <w:sz w:val="24"/>
                      <w:szCs w:val="24"/>
                      <w:lang w:eastAsia="ru-RU"/>
                    </w:rPr>
                  </w:pPr>
                  <w:r w:rsidRPr="00490C13">
                    <w:rPr>
                      <w:rFonts w:ascii="Times New Roman" w:eastAsia="Times New Roman" w:hAnsi="Times New Roman"/>
                      <w:bCs/>
                      <w:i/>
                      <w:color w:val="000000"/>
                      <w:sz w:val="24"/>
                      <w:szCs w:val="24"/>
                      <w:lang w:eastAsia="ru-RU"/>
                    </w:rPr>
                    <w:t xml:space="preserve">(Региональная программа дошкольного образования, </w:t>
                  </w:r>
                  <w:proofErr w:type="spellStart"/>
                  <w:r w:rsidRPr="00490C13">
                    <w:rPr>
                      <w:rFonts w:ascii="Times New Roman" w:eastAsia="Times New Roman" w:hAnsi="Times New Roman"/>
                      <w:bCs/>
                      <w:i/>
                      <w:color w:val="000000"/>
                      <w:sz w:val="24"/>
                      <w:szCs w:val="24"/>
                      <w:lang w:eastAsia="ru-RU"/>
                    </w:rPr>
                    <w:t>Р.К.Шаехова</w:t>
                  </w:r>
                  <w:proofErr w:type="spellEnd"/>
                  <w:r w:rsidRPr="00490C13">
                    <w:rPr>
                      <w:rFonts w:ascii="Times New Roman" w:eastAsia="Times New Roman" w:hAnsi="Times New Roman"/>
                      <w:bCs/>
                      <w:i/>
                      <w:color w:val="000000"/>
                      <w:sz w:val="24"/>
                      <w:szCs w:val="24"/>
                      <w:lang w:eastAsia="ru-RU"/>
                    </w:rPr>
                    <w:t>)</w:t>
                  </w:r>
                </w:p>
                <w:p w:rsidR="00093CD2" w:rsidRPr="0024479C" w:rsidRDefault="00093CD2" w:rsidP="00FB0E06">
                  <w:pPr>
                    <w:pStyle w:val="Style24"/>
                    <w:widowControl/>
                    <w:ind w:firstLine="567"/>
                    <w:jc w:val="both"/>
                  </w:pPr>
                  <w:r w:rsidRPr="0024479C">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093CD2" w:rsidRPr="0024479C" w:rsidRDefault="00093CD2" w:rsidP="00FB0E06">
                  <w:pPr>
                    <w:pStyle w:val="Style24"/>
                    <w:widowControl/>
                    <w:ind w:firstLine="567"/>
                    <w:jc w:val="both"/>
                  </w:pPr>
                  <w:r w:rsidRPr="0024479C">
                    <w:t>-создание условий для проявления детьми своих способностей в музыке, живописи, танцах, театре и литературе;</w:t>
                  </w:r>
                </w:p>
                <w:p w:rsidR="00093CD2" w:rsidRPr="0024479C" w:rsidRDefault="00093CD2" w:rsidP="00FB0E06">
                  <w:pPr>
                    <w:pStyle w:val="Style24"/>
                    <w:widowControl/>
                    <w:ind w:firstLine="567"/>
                    <w:jc w:val="both"/>
                  </w:pPr>
                  <w:r w:rsidRPr="0024479C">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093CD2" w:rsidRPr="0024479C" w:rsidRDefault="00093CD2" w:rsidP="00FB0E06">
                  <w:pPr>
                    <w:pStyle w:val="Style24"/>
                    <w:widowControl/>
                    <w:ind w:firstLine="567"/>
                    <w:jc w:val="both"/>
                  </w:pPr>
                  <w:r w:rsidRPr="0024479C">
                    <w:t>- воспитание нравственно-патриотических чувств посредством знакомства детей с произведениями татарских, русских и других народов.</w:t>
                  </w:r>
                </w:p>
                <w:p w:rsidR="00093CD2" w:rsidRPr="007D4532" w:rsidRDefault="00093CD2" w:rsidP="00490C13">
                  <w:pPr>
                    <w:tabs>
                      <w:tab w:val="left" w:pos="8789"/>
                      <w:tab w:val="left" w:pos="9214"/>
                      <w:tab w:val="left" w:pos="9639"/>
                    </w:tabs>
                    <w:autoSpaceDE w:val="0"/>
                    <w:autoSpaceDN w:val="0"/>
                    <w:adjustRightInd w:val="0"/>
                    <w:spacing w:after="0" w:line="240" w:lineRule="auto"/>
                    <w:rPr>
                      <w:rFonts w:ascii="Times New Roman" w:eastAsia="Times New Roman" w:hAnsi="Times New Roman"/>
                      <w:b/>
                      <w:sz w:val="24"/>
                      <w:szCs w:val="24"/>
                      <w:lang w:eastAsia="ru-RU"/>
                    </w:rPr>
                  </w:pPr>
                </w:p>
                <w:p w:rsidR="00093CD2" w:rsidRPr="00D318D6" w:rsidRDefault="00093CD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E22F04">
                  <w:pPr>
                    <w:jc w:val="center"/>
                  </w:pPr>
                </w:p>
              </w:txbxContent>
            </v:textbox>
            <w10:wrap anchorx="margin"/>
          </v:roundrect>
        </w:pict>
      </w:r>
    </w:p>
    <w:p w:rsidR="00E22F04" w:rsidRPr="00F9715B" w:rsidRDefault="00E22F04" w:rsidP="00E22F04">
      <w:pPr>
        <w:rPr>
          <w:rFonts w:ascii="Times New Roman" w:hAnsi="Times New Roman"/>
          <w:sz w:val="24"/>
          <w:szCs w:val="24"/>
        </w:rPr>
      </w:pPr>
    </w:p>
    <w:p w:rsidR="00E22F04" w:rsidRPr="00F9715B" w:rsidRDefault="00E22F04" w:rsidP="00E22F04">
      <w:pPr>
        <w:rPr>
          <w:rFonts w:ascii="Times New Roman" w:hAnsi="Times New Roman"/>
          <w:sz w:val="24"/>
          <w:szCs w:val="24"/>
        </w:rPr>
      </w:pPr>
    </w:p>
    <w:p w:rsidR="00E22F04" w:rsidRPr="00F9715B" w:rsidRDefault="00E22F04" w:rsidP="00E22F04">
      <w:pP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E22F04" w:rsidRDefault="00E22F04" w:rsidP="00E22F04">
      <w:pPr>
        <w:jc w:val="center"/>
        <w:rPr>
          <w:rFonts w:ascii="Times New Roman" w:hAnsi="Times New Roman"/>
          <w:sz w:val="24"/>
          <w:szCs w:val="24"/>
        </w:rPr>
      </w:pPr>
    </w:p>
    <w:p w:rsidR="007D4532" w:rsidRDefault="007D4532" w:rsidP="00E22F04">
      <w:pPr>
        <w:jc w:val="center"/>
        <w:rPr>
          <w:rFonts w:ascii="Times New Roman" w:hAnsi="Times New Roman"/>
          <w:sz w:val="24"/>
          <w:szCs w:val="24"/>
        </w:rPr>
      </w:pPr>
    </w:p>
    <w:p w:rsidR="00B72DDD" w:rsidRDefault="00B72DDD"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43BB2" w:rsidRDefault="00443BB2"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90C13" w:rsidRDefault="006C195D"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r>
        <w:rPr>
          <w:rFonts w:ascii="Times New Roman" w:hAnsi="Times New Roman"/>
          <w:noProof/>
          <w:sz w:val="24"/>
          <w:szCs w:val="24"/>
          <w:lang w:eastAsia="ru-RU"/>
        </w:rPr>
        <w:pict>
          <v:roundrect id="Скругленный прямоугольник 44" o:spid="_x0000_s1066" style="position:absolute;left:0;text-align:left;margin-left:16.1pt;margin-top:-21.7pt;width:447.8pt;height:694.4pt;z-index:25174220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" fillcolor="#cfc" stroked="f" strokeweight="15pt">
            <v:fill color2="fill lighten(51)" focusposition=".5,.5" focussize="" method="linear sigma" focus="100%" type="gradientRadial"/>
            <v:stroke linestyle="thinThick" joinstyle="bevel"/>
            <v:shadow on="t" color="black" opacity="19660f" offset="4.49014mm,4.49014mm"/>
            <v:textbox>
              <w:txbxContent>
                <w:p w:rsidR="00093CD2" w:rsidRPr="00490C13" w:rsidRDefault="00093CD2" w:rsidP="00490C13">
                  <w:pPr>
                    <w:spacing w:after="0" w:line="240" w:lineRule="auto"/>
                    <w:ind w:right="142"/>
                    <w:jc w:val="center"/>
                    <w:outlineLvl w:val="1"/>
                    <w:rPr>
                      <w:rFonts w:ascii="Times New Roman" w:eastAsia="Times New Roman" w:hAnsi="Times New Roman"/>
                      <w:b/>
                      <w:sz w:val="32"/>
                      <w:szCs w:val="32"/>
                      <w:lang w:eastAsia="ru-RU"/>
                    </w:rPr>
                  </w:pPr>
                  <w:r w:rsidRPr="00490C13">
                    <w:rPr>
                      <w:rFonts w:ascii="Times New Roman" w:eastAsia="Times New Roman" w:hAnsi="Times New Roman"/>
                      <w:b/>
                      <w:sz w:val="32"/>
                      <w:szCs w:val="32"/>
                      <w:lang w:eastAsia="ru-RU"/>
                    </w:rPr>
                    <w:t>Основные направления деятельности</w:t>
                  </w:r>
                </w:p>
                <w:p w:rsidR="00093CD2" w:rsidRPr="00490C13" w:rsidRDefault="00093CD2" w:rsidP="00506511">
                  <w:pPr>
                    <w:spacing w:after="0" w:line="240" w:lineRule="auto"/>
                    <w:ind w:right="142"/>
                    <w:jc w:val="center"/>
                    <w:outlineLvl w:val="1"/>
                    <w:rPr>
                      <w:rFonts w:ascii="Times New Roman" w:eastAsia="Times New Roman" w:hAnsi="Times New Roman"/>
                      <w:b/>
                      <w:sz w:val="32"/>
                      <w:szCs w:val="32"/>
                      <w:lang w:eastAsia="ru-RU"/>
                    </w:rPr>
                  </w:pPr>
                  <w:r w:rsidRPr="00490C13">
                    <w:rPr>
                      <w:rFonts w:ascii="Times New Roman" w:eastAsia="Times New Roman" w:hAnsi="Times New Roman"/>
                      <w:b/>
                      <w:sz w:val="32"/>
                      <w:szCs w:val="32"/>
                      <w:lang w:eastAsia="ru-RU"/>
                    </w:rPr>
                    <w:t>педагога-психолога</w:t>
                  </w:r>
                </w:p>
                <w:p w:rsidR="00093CD2" w:rsidRDefault="00093CD2" w:rsidP="00490C13">
                  <w:pPr>
                    <w:jc w:val="center"/>
                  </w:pPr>
                </w:p>
              </w:txbxContent>
            </v:textbox>
            <w10:wrap anchorx="margin"/>
          </v:roundrect>
        </w:pict>
      </w:r>
    </w:p>
    <w:p w:rsidR="00490C13" w:rsidRPr="00F9715B" w:rsidRDefault="00490C13" w:rsidP="00E22F0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sz w:val="32"/>
          <w:szCs w:val="32"/>
          <w:lang w:eastAsia="ru-RU"/>
        </w:rPr>
      </w:pPr>
    </w:p>
    <w:p w:rsidR="00490C13" w:rsidRDefault="00490C13" w:rsidP="00E22F04">
      <w:pPr>
        <w:jc w:val="center"/>
        <w:rPr>
          <w:rFonts w:ascii="Times New Roman" w:eastAsia="Times New Roman" w:hAnsi="Times New Roman"/>
          <w:sz w:val="20"/>
          <w:szCs w:val="20"/>
          <w:lang w:eastAsia="ru-RU"/>
        </w:rPr>
      </w:pPr>
    </w:p>
    <w:p w:rsidR="00490C13" w:rsidRDefault="00490C13">
      <w:pPr>
        <w:spacing w:after="160" w:line="259"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br w:type="page"/>
      </w:r>
    </w:p>
    <w:p w:rsidR="0022139B" w:rsidRPr="00FB0E06" w:rsidRDefault="0022139B" w:rsidP="00FB0E06">
      <w:pPr>
        <w:spacing w:after="0" w:line="240" w:lineRule="auto"/>
        <w:ind w:firstLine="567"/>
        <w:jc w:val="both"/>
        <w:rPr>
          <w:rFonts w:ascii="Times New Roman" w:hAnsi="Times New Roman"/>
          <w:i/>
          <w:sz w:val="24"/>
          <w:szCs w:val="24"/>
          <w:lang w:eastAsia="ru-RU"/>
        </w:rPr>
      </w:pPr>
      <w:r w:rsidRPr="00FB0E06">
        <w:rPr>
          <w:rFonts w:ascii="Times New Roman" w:hAnsi="Times New Roman"/>
          <w:b/>
          <w:sz w:val="24"/>
          <w:szCs w:val="24"/>
          <w:lang w:eastAsia="ru-RU"/>
        </w:rPr>
        <w:lastRenderedPageBreak/>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 </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 </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Диагностика воспитанников в рамках психолого-медико-педагогического консилиума (</w:t>
      </w:r>
      <w:proofErr w:type="spellStart"/>
      <w:r w:rsidRPr="00FB0E06">
        <w:rPr>
          <w:rFonts w:ascii="Times New Roman" w:hAnsi="Times New Roman"/>
          <w:sz w:val="24"/>
          <w:szCs w:val="24"/>
          <w:lang w:eastAsia="ru-RU"/>
        </w:rPr>
        <w:t>ПМПк</w:t>
      </w:r>
      <w:proofErr w:type="spellEnd"/>
      <w:r w:rsidRPr="00FB0E06">
        <w:rPr>
          <w:rFonts w:ascii="Times New Roman" w:hAnsi="Times New Roman"/>
          <w:sz w:val="24"/>
          <w:szCs w:val="24"/>
          <w:lang w:eastAsia="ru-RU"/>
        </w:rPr>
        <w:t xml:space="preserve">) ДОУ, согласно положению о </w:t>
      </w:r>
      <w:proofErr w:type="spellStart"/>
      <w:r w:rsidRPr="00FB0E06">
        <w:rPr>
          <w:rFonts w:ascii="Times New Roman" w:hAnsi="Times New Roman"/>
          <w:sz w:val="24"/>
          <w:szCs w:val="24"/>
          <w:lang w:eastAsia="ru-RU"/>
        </w:rPr>
        <w:t>ПМПк</w:t>
      </w:r>
      <w:proofErr w:type="spellEnd"/>
      <w:r w:rsidRPr="00FB0E06">
        <w:rPr>
          <w:rFonts w:ascii="Times New Roman" w:hAnsi="Times New Roman"/>
          <w:sz w:val="24"/>
          <w:szCs w:val="24"/>
          <w:lang w:eastAsia="ru-RU"/>
        </w:rPr>
        <w:t xml:space="preserve">. </w:t>
      </w:r>
    </w:p>
    <w:p w:rsidR="0022139B" w:rsidRPr="00FB0E06" w:rsidRDefault="0022139B" w:rsidP="00FB0E06">
      <w:pPr>
        <w:numPr>
          <w:ilvl w:val="0"/>
          <w:numId w:val="13"/>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Диагностика психологической готовности к обучению в школе детей подготовительной группы.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По запросам родителей, воспитателей, администрации ДОУ и личным наблюдениям психолог проводит углубленную диагностику развития ребенка, детского, педагогического, родительского коллективов с целью выявления и конкретизации проблем участников воспитательно-образовательного процесса. </w:t>
      </w:r>
    </w:p>
    <w:p w:rsidR="0022139B" w:rsidRPr="00FB0E06" w:rsidRDefault="0022139B" w:rsidP="00FB0E06">
      <w:pPr>
        <w:keepNext/>
        <w:spacing w:after="0" w:line="240" w:lineRule="auto"/>
        <w:ind w:firstLine="567"/>
        <w:jc w:val="center"/>
        <w:outlineLvl w:val="3"/>
        <w:rPr>
          <w:rFonts w:ascii="Times New Roman" w:hAnsi="Times New Roman"/>
          <w:b/>
          <w:bCs/>
          <w:sz w:val="24"/>
          <w:szCs w:val="24"/>
          <w:lang w:eastAsia="ru-RU"/>
        </w:rPr>
      </w:pPr>
      <w:bookmarkStart w:id="3" w:name="_Toc343979480"/>
      <w:bookmarkStart w:id="4" w:name="_Toc399422127"/>
      <w:bookmarkStart w:id="5" w:name="_Toc399424071"/>
      <w:proofErr w:type="spellStart"/>
      <w:r w:rsidRPr="00FB0E06">
        <w:rPr>
          <w:rFonts w:ascii="Times New Roman" w:hAnsi="Times New Roman"/>
          <w:b/>
          <w:bCs/>
          <w:sz w:val="24"/>
          <w:szCs w:val="24"/>
          <w:lang w:eastAsia="ru-RU"/>
        </w:rPr>
        <w:t>Психопрофилактика</w:t>
      </w:r>
      <w:bookmarkEnd w:id="3"/>
      <w:bookmarkEnd w:id="4"/>
      <w:bookmarkEnd w:id="5"/>
      <w:proofErr w:type="spellEnd"/>
    </w:p>
    <w:p w:rsidR="0022139B" w:rsidRPr="00FB0E06" w:rsidRDefault="0022139B" w:rsidP="00FB0E06">
      <w:pPr>
        <w:spacing w:after="0" w:line="240" w:lineRule="auto"/>
        <w:ind w:firstLine="567"/>
        <w:jc w:val="both"/>
        <w:rPr>
          <w:rFonts w:ascii="Times New Roman" w:hAnsi="Times New Roman"/>
          <w:i/>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предотвращение возможных проблем в развитии и взаимодействии участников воспитательно-образовательного процесса.</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В связи с возрастанием количества детей с пограничными и ярко выраженными проблемами в психическом развитии, перед психологической службой стоит задача в рамках психопрофилактического направления содействовать первичной профилактике и интеграции этих детей в социум. </w:t>
      </w:r>
    </w:p>
    <w:p w:rsidR="0022139B" w:rsidRPr="00FB0E06" w:rsidRDefault="0022139B" w:rsidP="00FB0E06">
      <w:pPr>
        <w:spacing w:after="0" w:line="240" w:lineRule="auto"/>
        <w:ind w:firstLine="567"/>
        <w:jc w:val="both"/>
        <w:rPr>
          <w:rFonts w:ascii="Times New Roman" w:hAnsi="Times New Roman"/>
          <w:b/>
          <w:i/>
          <w:iCs/>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Работа по адаптации субъектов образовательного процесса (детей, педагогов, родителей) к условиям новой социальной среды: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 анализ медицинских карт (карта «История развития ребенка») вновь поступающих детей для получения информации о развитии и здоровье ребенка, выявление детей группы риска, требующих повышенного внимания психолога;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 групповые и индивидуальные консультации для родителей вновь поступающих детей;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 информирование педагогов о выявленных особенностях ребенка и семьи, с целью оптимизации взаимодействия участников воспитательно-образовательного процесса.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Выявление случаев психологического неблагополучия педагогов и разработка совместно с администрацией путей устранения причин данного состояния в рабочей ситуации.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Отслеживание динамики социально-личностного развития детей. </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Содействие благоприятному социально-психологическому климату в ДОУ. </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Профилактика профессионального выгорания у педагогического коллектива. </w:t>
      </w:r>
    </w:p>
    <w:p w:rsidR="0022139B" w:rsidRPr="00FB0E06" w:rsidRDefault="0022139B" w:rsidP="00FB0E06">
      <w:pPr>
        <w:numPr>
          <w:ilvl w:val="0"/>
          <w:numId w:val="12"/>
        </w:numPr>
        <w:spacing w:after="0" w:line="240" w:lineRule="auto"/>
        <w:ind w:left="0" w:firstLine="567"/>
        <w:jc w:val="both"/>
        <w:rPr>
          <w:rFonts w:ascii="Times New Roman" w:hAnsi="Times New Roman"/>
          <w:sz w:val="24"/>
          <w:szCs w:val="24"/>
          <w:lang w:eastAsia="ru-RU"/>
        </w:rPr>
      </w:pPr>
      <w:r w:rsidRPr="00FB0E06">
        <w:rPr>
          <w:rFonts w:ascii="Times New Roman" w:hAnsi="Times New Roman"/>
          <w:sz w:val="24"/>
          <w:szCs w:val="24"/>
          <w:lang w:eastAsia="ru-RU"/>
        </w:rPr>
        <w:t>Участие в экспертной оценке проектируемой предметно-развивающей среды.</w:t>
      </w:r>
    </w:p>
    <w:p w:rsidR="00490C13" w:rsidRPr="00FB0E06" w:rsidRDefault="00490C13" w:rsidP="00D403D5">
      <w:pPr>
        <w:spacing w:line="240" w:lineRule="auto"/>
        <w:rPr>
          <w:rFonts w:ascii="Times New Roman" w:eastAsia="Times New Roman" w:hAnsi="Times New Roman"/>
          <w:sz w:val="24"/>
          <w:szCs w:val="24"/>
          <w:lang w:eastAsia="ru-RU"/>
        </w:rPr>
      </w:pPr>
    </w:p>
    <w:p w:rsidR="0022139B" w:rsidRPr="00FB0E06" w:rsidRDefault="0022139B" w:rsidP="00FB0E06">
      <w:pPr>
        <w:keepNext/>
        <w:spacing w:after="0" w:line="240" w:lineRule="auto"/>
        <w:ind w:firstLine="567"/>
        <w:jc w:val="center"/>
        <w:outlineLvl w:val="3"/>
        <w:rPr>
          <w:rFonts w:ascii="Times New Roman" w:hAnsi="Times New Roman"/>
          <w:bCs/>
          <w:sz w:val="24"/>
          <w:szCs w:val="24"/>
          <w:lang w:eastAsia="ru-RU"/>
        </w:rPr>
      </w:pPr>
      <w:r w:rsidRPr="00FB0E06">
        <w:rPr>
          <w:rFonts w:ascii="Times New Roman" w:hAnsi="Times New Roman"/>
          <w:b/>
          <w:sz w:val="24"/>
          <w:szCs w:val="24"/>
          <w:lang w:eastAsia="ru-RU"/>
        </w:rPr>
        <w:t>Коррекционная и развивающая работа</w:t>
      </w:r>
      <w:r w:rsidRPr="00FB0E06">
        <w:rPr>
          <w:rFonts w:ascii="Times New Roman" w:hAnsi="Times New Roman"/>
          <w:bCs/>
          <w:iCs/>
          <w:sz w:val="24"/>
          <w:szCs w:val="24"/>
          <w:lang w:eastAsia="ru-RU"/>
        </w:rPr>
        <w:t>.</w:t>
      </w:r>
    </w:p>
    <w:p w:rsidR="0022139B" w:rsidRPr="00FB0E06" w:rsidRDefault="0022139B" w:rsidP="00FB0E06">
      <w:pPr>
        <w:spacing w:after="0" w:line="240" w:lineRule="auto"/>
        <w:ind w:firstLine="567"/>
        <w:jc w:val="both"/>
        <w:rPr>
          <w:rFonts w:ascii="Times New Roman" w:hAnsi="Times New Roman"/>
          <w:i/>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создание условий для раскрытия потенциальных возможностей ребенка, коррекция отклонений психического развития.</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Коррекционная и развивающая работа планируется и проводится с учетом приоритетного направления и особенностей ДОУ, с учетом специфики детского коллектива (группы), отдельного ребенка.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lastRenderedPageBreak/>
        <w:t xml:space="preserve">В коррекционной работе педагог-психолог опирается на эталоны психического развития, описанные в детской, возрастной и педагогической психологии. В развивающей работе предусмотрена ориентация на средневозрастные нормы развития для создания таких условий, в которых ребенок сможет подняться на оптимальный для него уровень развития. Последний может быть как выше, так и ниже среднестатистического. </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Объектом коррекционной и развивающей работы являются проблемы в познавательной, эмоциональной, мотивационной, волевой, поведенческой сферах, которые влияют в конечном счете на формирование у дошкольников интегративных качеств и на развитие ребенка в целом. Эта работа проводится с детьми, имеющими развитие в пределах возрастной нормы. Если выявленные отклонения выражены в значительной степени, ребенок направляется на консультацию к специалистам городской психолого-медико-педагогической комиссии на основании решения психолого-меди</w:t>
      </w:r>
      <w:r w:rsidR="00443BB2">
        <w:rPr>
          <w:rFonts w:ascii="Times New Roman" w:hAnsi="Times New Roman"/>
          <w:sz w:val="24"/>
          <w:szCs w:val="24"/>
          <w:lang w:eastAsia="ru-RU"/>
        </w:rPr>
        <w:t>ко-педагогического консилиума МБ</w:t>
      </w:r>
      <w:r w:rsidRPr="00FB0E06">
        <w:rPr>
          <w:rFonts w:ascii="Times New Roman" w:hAnsi="Times New Roman"/>
          <w:sz w:val="24"/>
          <w:szCs w:val="24"/>
          <w:lang w:eastAsia="ru-RU"/>
        </w:rPr>
        <w:t xml:space="preserve">ДОУ. Дальнейшая коррекционная и развивающая работа с данными детьми строится на основе полученного заключения и рекомендаций психолого-медико-педагогической комиссии.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Проведение занятий с детьми 2-3 лет – Адаптационные игры</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Проведение коррекционно-развивающих занятий с детьми подготовительной группы, с целью формирования предпосылок учебной деятельности (с учетом результатов промежуточной диагностики на начало учебного года). </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Выстраивание индивидуальной траектории развития ребенка в процессе консультирования. </w:t>
      </w:r>
    </w:p>
    <w:p w:rsidR="0022139B" w:rsidRPr="00FB0E06" w:rsidRDefault="0022139B" w:rsidP="00FB0E06">
      <w:pPr>
        <w:numPr>
          <w:ilvl w:val="0"/>
          <w:numId w:val="14"/>
        </w:numPr>
        <w:spacing w:after="0" w:line="240" w:lineRule="auto"/>
        <w:ind w:left="1428" w:firstLine="567"/>
        <w:jc w:val="both"/>
        <w:rPr>
          <w:rFonts w:ascii="Times New Roman" w:hAnsi="Times New Roman"/>
          <w:sz w:val="24"/>
          <w:szCs w:val="24"/>
          <w:lang w:eastAsia="ru-RU"/>
        </w:rPr>
      </w:pPr>
      <w:r w:rsidRPr="00FB0E06">
        <w:rPr>
          <w:rFonts w:ascii="Times New Roman" w:hAnsi="Times New Roman"/>
          <w:sz w:val="24"/>
          <w:szCs w:val="24"/>
          <w:lang w:eastAsia="ru-RU"/>
        </w:rPr>
        <w:t>Психологическое сопровождение воспитательно-образовательной работы воспитателей в группах детей с логопедическими нарушениями.</w:t>
      </w:r>
    </w:p>
    <w:p w:rsidR="0022139B" w:rsidRPr="00FB0E06" w:rsidRDefault="0022139B" w:rsidP="00FB0E06">
      <w:pPr>
        <w:keepNext/>
        <w:spacing w:after="0" w:line="240" w:lineRule="auto"/>
        <w:ind w:firstLine="567"/>
        <w:jc w:val="center"/>
        <w:outlineLvl w:val="3"/>
        <w:rPr>
          <w:rFonts w:ascii="Times New Roman" w:hAnsi="Times New Roman"/>
          <w:b/>
          <w:bCs/>
          <w:sz w:val="24"/>
          <w:szCs w:val="24"/>
          <w:lang w:eastAsia="ru-RU"/>
        </w:rPr>
      </w:pPr>
      <w:r w:rsidRPr="00FB0E06">
        <w:rPr>
          <w:rFonts w:ascii="Times New Roman" w:hAnsi="Times New Roman"/>
          <w:b/>
          <w:bCs/>
          <w:sz w:val="24"/>
          <w:szCs w:val="24"/>
          <w:lang w:eastAsia="ru-RU"/>
        </w:rPr>
        <w:t>Психологическое консультирование</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p>
    <w:p w:rsidR="00490C13" w:rsidRPr="00C366BF" w:rsidRDefault="0022139B" w:rsidP="00C366BF">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Психологическое консультирование состоит в оказании психологической помощи при решении проблем,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w:t>
      </w:r>
      <w:r w:rsidR="00C366BF">
        <w:rPr>
          <w:rFonts w:ascii="Times New Roman" w:hAnsi="Times New Roman"/>
          <w:sz w:val="24"/>
          <w:szCs w:val="24"/>
          <w:lang w:eastAsia="ru-RU"/>
        </w:rPr>
        <w:t xml:space="preserve">лужбах города по теме запроса.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Консультирование по вопросам, связанным с оптимизацией воспитательно-образовательного процесса в ДОУ и семье в интересах ребенка. </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Консультирование по вопросам воспитания детей с особыми образовательными потребностями и детей-инвалидов.</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Психолог может инициировать групповые и индивидуальные консультации педагогов и родителей. </w:t>
      </w:r>
    </w:p>
    <w:p w:rsidR="0022139B" w:rsidRPr="00FB0E06" w:rsidRDefault="0022139B" w:rsidP="00FB0E06">
      <w:pPr>
        <w:numPr>
          <w:ilvl w:val="0"/>
          <w:numId w:val="15"/>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 xml:space="preserve">Психолог может инициировать иные формы работы с персоналом учреждения с целью личностного и профессионального роста. </w:t>
      </w:r>
    </w:p>
    <w:p w:rsidR="0022139B" w:rsidRPr="00FB0E06" w:rsidRDefault="0022139B" w:rsidP="00FB0E06">
      <w:pPr>
        <w:keepNext/>
        <w:spacing w:after="0" w:line="240" w:lineRule="auto"/>
        <w:ind w:firstLine="567"/>
        <w:jc w:val="center"/>
        <w:outlineLvl w:val="3"/>
        <w:rPr>
          <w:rFonts w:ascii="Times New Roman" w:hAnsi="Times New Roman"/>
          <w:b/>
          <w:sz w:val="24"/>
          <w:szCs w:val="24"/>
          <w:lang w:eastAsia="ru-RU"/>
        </w:rPr>
      </w:pPr>
      <w:bookmarkStart w:id="6" w:name="_Toc343979483"/>
      <w:bookmarkStart w:id="7" w:name="_Toc399422130"/>
      <w:bookmarkStart w:id="8" w:name="_Toc399424074"/>
      <w:r w:rsidRPr="00FB0E06">
        <w:rPr>
          <w:rFonts w:ascii="Times New Roman" w:hAnsi="Times New Roman"/>
          <w:b/>
          <w:sz w:val="24"/>
          <w:szCs w:val="24"/>
          <w:lang w:eastAsia="ru-RU"/>
        </w:rPr>
        <w:t>Психологическое просвещение</w:t>
      </w:r>
      <w:bookmarkEnd w:id="6"/>
      <w:bookmarkEnd w:id="7"/>
      <w:bookmarkEnd w:id="8"/>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b/>
          <w:sz w:val="24"/>
          <w:szCs w:val="24"/>
          <w:lang w:eastAsia="ru-RU"/>
        </w:rPr>
        <w:t>Цель</w:t>
      </w:r>
      <w:r w:rsidRPr="00FB0E06">
        <w:rPr>
          <w:rFonts w:ascii="Times New Roman" w:hAnsi="Times New Roman"/>
          <w:sz w:val="24"/>
          <w:szCs w:val="24"/>
          <w:lang w:eastAsia="ru-RU"/>
        </w:rPr>
        <w:t xml:space="preserve">: </w:t>
      </w:r>
      <w:r w:rsidRPr="00FB0E06">
        <w:rPr>
          <w:rFonts w:ascii="Times New Roman" w:hAnsi="Times New Roman"/>
          <w:i/>
          <w:iCs/>
          <w:sz w:val="24"/>
          <w:szCs w:val="24"/>
          <w:lang w:eastAsia="ru-RU"/>
        </w:rPr>
        <w:t>создание условий для повышения психологической компетентности педагогов, администрации ДОУ и родителей, а именно:</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iCs/>
          <w:sz w:val="24"/>
          <w:szCs w:val="24"/>
          <w:lang w:eastAsia="ru-RU"/>
        </w:rPr>
        <w:t>- повышение уровня психологических знаний;</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iCs/>
          <w:sz w:val="24"/>
          <w:szCs w:val="24"/>
          <w:lang w:eastAsia="ru-RU"/>
        </w:rPr>
        <w:t>- включение имеющихся знаний в структуру деятельности.</w:t>
      </w:r>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lastRenderedPageBreak/>
        <w:t xml:space="preserve">Психологическое просвещение педагогов и родителей опирается на результаты изучения конкретных особенностей данного ДОУ, с учетом традиций и местных условия, квалификации и особенностей педагогического коллектива, своеобразие детей и родителей. </w:t>
      </w: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В рамках стандарта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5403"/>
      </w:tblGrid>
      <w:tr w:rsidR="0022139B" w:rsidRPr="00FB0E06" w:rsidTr="00FC2687">
        <w:tc>
          <w:tcPr>
            <w:tcW w:w="382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Проведение систематизированного психологического просвещения </w:t>
            </w:r>
            <w:r w:rsidRPr="00FB0E06">
              <w:rPr>
                <w:rFonts w:ascii="Times New Roman" w:hAnsi="Times New Roman"/>
                <w:b/>
                <w:i/>
                <w:sz w:val="24"/>
                <w:szCs w:val="24"/>
                <w:lang w:eastAsia="ru-RU"/>
              </w:rPr>
              <w:t xml:space="preserve">педагогов </w:t>
            </w:r>
            <w:r w:rsidRPr="00FB0E06">
              <w:rPr>
                <w:rFonts w:ascii="Times New Roman" w:hAnsi="Times New Roman"/>
                <w:sz w:val="24"/>
                <w:szCs w:val="24"/>
                <w:lang w:eastAsia="ru-RU"/>
              </w:rPr>
              <w:t xml:space="preserve">в форме семинаров, конференций, практикумов </w:t>
            </w:r>
            <w:r w:rsidRPr="00FB0E06">
              <w:rPr>
                <w:rFonts w:ascii="Times New Roman" w:hAnsi="Times New Roman"/>
                <w:b/>
                <w:sz w:val="24"/>
                <w:szCs w:val="24"/>
                <w:lang w:eastAsia="ru-RU"/>
              </w:rPr>
              <w:t>по темам</w:t>
            </w:r>
            <w:r w:rsidRPr="00FB0E06">
              <w:rPr>
                <w:rFonts w:ascii="Times New Roman" w:hAnsi="Times New Roman"/>
                <w:sz w:val="24"/>
                <w:szCs w:val="24"/>
                <w:lang w:eastAsia="ru-RU"/>
              </w:rPr>
              <w:t xml:space="preserve">: </w:t>
            </w:r>
          </w:p>
          <w:p w:rsidR="0022139B" w:rsidRPr="00FB0E06" w:rsidRDefault="0022139B" w:rsidP="00FB0E06">
            <w:pPr>
              <w:spacing w:after="0" w:line="240" w:lineRule="auto"/>
              <w:jc w:val="both"/>
              <w:rPr>
                <w:rFonts w:ascii="Times New Roman" w:hAnsi="Times New Roman"/>
                <w:sz w:val="24"/>
                <w:szCs w:val="24"/>
                <w:lang w:eastAsia="ru-RU"/>
              </w:rPr>
            </w:pPr>
          </w:p>
        </w:tc>
        <w:tc>
          <w:tcPr>
            <w:tcW w:w="540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1. Психофизиологические особенности детей каждой возрастной группы.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2. Закономерности развития детского коллектива.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3. Особенности работы педагога с проблемными детьми.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4. Стили педагогического общения.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5. Психологические основы взаимодействия  с семьей.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6. Особенности построения воспитательно-образовательного процессе с учетом гендерных различий дошкольников.</w:t>
            </w:r>
          </w:p>
        </w:tc>
      </w:tr>
      <w:tr w:rsidR="0022139B" w:rsidRPr="00FB0E06" w:rsidTr="00FC2687">
        <w:tc>
          <w:tcPr>
            <w:tcW w:w="382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Проведение систематизированного психологического просвещения </w:t>
            </w:r>
            <w:proofErr w:type="spellStart"/>
            <w:r w:rsidRPr="00FB0E06">
              <w:rPr>
                <w:rFonts w:ascii="Times New Roman" w:hAnsi="Times New Roman"/>
                <w:b/>
                <w:i/>
                <w:sz w:val="24"/>
                <w:szCs w:val="24"/>
                <w:lang w:eastAsia="ru-RU"/>
              </w:rPr>
              <w:t>родителей</w:t>
            </w:r>
            <w:r w:rsidRPr="00FB0E06">
              <w:rPr>
                <w:rFonts w:ascii="Times New Roman" w:hAnsi="Times New Roman"/>
                <w:sz w:val="24"/>
                <w:szCs w:val="24"/>
                <w:lang w:eastAsia="ru-RU"/>
              </w:rPr>
              <w:t>в</w:t>
            </w:r>
            <w:proofErr w:type="spellEnd"/>
            <w:r w:rsidRPr="00FB0E06">
              <w:rPr>
                <w:rFonts w:ascii="Times New Roman" w:hAnsi="Times New Roman"/>
                <w:sz w:val="24"/>
                <w:szCs w:val="24"/>
                <w:lang w:eastAsia="ru-RU"/>
              </w:rPr>
              <w:t xml:space="preserve"> форме родительских собраний, круглых столов и пр. с обязательным учетом в тематике возраста детей и актуальности рассматриваемых тем для родителей </w:t>
            </w:r>
            <w:r w:rsidRPr="00FB0E06">
              <w:rPr>
                <w:rFonts w:ascii="Times New Roman" w:hAnsi="Times New Roman"/>
                <w:b/>
                <w:sz w:val="24"/>
                <w:szCs w:val="24"/>
                <w:lang w:eastAsia="ru-RU"/>
              </w:rPr>
              <w:t>по темам</w:t>
            </w:r>
            <w:r w:rsidRPr="00FB0E06">
              <w:rPr>
                <w:rFonts w:ascii="Times New Roman" w:hAnsi="Times New Roman"/>
                <w:sz w:val="24"/>
                <w:szCs w:val="24"/>
                <w:lang w:eastAsia="ru-RU"/>
              </w:rPr>
              <w:t>:</w:t>
            </w:r>
          </w:p>
          <w:p w:rsidR="0022139B" w:rsidRPr="00FB0E06" w:rsidRDefault="0022139B" w:rsidP="00FB0E06">
            <w:pPr>
              <w:spacing w:after="0" w:line="240" w:lineRule="auto"/>
              <w:jc w:val="both"/>
              <w:rPr>
                <w:rFonts w:ascii="Times New Roman" w:hAnsi="Times New Roman"/>
                <w:sz w:val="24"/>
                <w:szCs w:val="24"/>
                <w:lang w:eastAsia="ru-RU"/>
              </w:rPr>
            </w:pPr>
          </w:p>
        </w:tc>
        <w:tc>
          <w:tcPr>
            <w:tcW w:w="5403" w:type="dxa"/>
            <w:shd w:val="clear" w:color="auto" w:fill="auto"/>
          </w:tcPr>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1. Адаптация ребенка к ДОУ.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2. Кризисы 3-х лет и 6-7 лет.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3. Наиболее типичные ошибки семейного воспитания.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4. Профилактика неблагоприятного развития личности ребенка: инфантилизма, </w:t>
            </w:r>
            <w:proofErr w:type="spellStart"/>
            <w:r w:rsidRPr="00FB0E06">
              <w:rPr>
                <w:rFonts w:ascii="Times New Roman" w:hAnsi="Times New Roman"/>
                <w:sz w:val="24"/>
                <w:szCs w:val="24"/>
                <w:lang w:eastAsia="ru-RU"/>
              </w:rPr>
              <w:t>демонстративности</w:t>
            </w:r>
            <w:proofErr w:type="spellEnd"/>
            <w:r w:rsidRPr="00FB0E06">
              <w:rPr>
                <w:rFonts w:ascii="Times New Roman" w:hAnsi="Times New Roman"/>
                <w:sz w:val="24"/>
                <w:szCs w:val="24"/>
                <w:lang w:eastAsia="ru-RU"/>
              </w:rPr>
              <w:t xml:space="preserve">, </w:t>
            </w:r>
            <w:proofErr w:type="spellStart"/>
            <w:r w:rsidRPr="00FB0E06">
              <w:rPr>
                <w:rFonts w:ascii="Times New Roman" w:hAnsi="Times New Roman"/>
                <w:sz w:val="24"/>
                <w:szCs w:val="24"/>
                <w:lang w:eastAsia="ru-RU"/>
              </w:rPr>
              <w:t>вербализма</w:t>
            </w:r>
            <w:proofErr w:type="spellEnd"/>
            <w:r w:rsidRPr="00FB0E06">
              <w:rPr>
                <w:rFonts w:ascii="Times New Roman" w:hAnsi="Times New Roman"/>
                <w:sz w:val="24"/>
                <w:szCs w:val="24"/>
                <w:lang w:eastAsia="ru-RU"/>
              </w:rPr>
              <w:t xml:space="preserve">, ухода от деятельности и прочее.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5. Воспитание произвольности поведения и управляемости.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 xml:space="preserve">6. Психологическая готовность к обучению. </w:t>
            </w:r>
          </w:p>
          <w:p w:rsidR="0022139B" w:rsidRPr="00FB0E06" w:rsidRDefault="0022139B" w:rsidP="00FB0E06">
            <w:pPr>
              <w:spacing w:after="0" w:line="240" w:lineRule="auto"/>
              <w:jc w:val="both"/>
              <w:rPr>
                <w:rFonts w:ascii="Times New Roman" w:hAnsi="Times New Roman"/>
                <w:sz w:val="24"/>
                <w:szCs w:val="24"/>
                <w:lang w:eastAsia="ru-RU"/>
              </w:rPr>
            </w:pPr>
            <w:r w:rsidRPr="00FB0E06">
              <w:rPr>
                <w:rFonts w:ascii="Times New Roman" w:hAnsi="Times New Roman"/>
                <w:sz w:val="24"/>
                <w:szCs w:val="24"/>
                <w:lang w:eastAsia="ru-RU"/>
              </w:rPr>
              <w:t>7. Половое воспитание и развитие.</w:t>
            </w:r>
          </w:p>
        </w:tc>
      </w:tr>
    </w:tbl>
    <w:p w:rsidR="00490C13" w:rsidRPr="00FB0E06" w:rsidRDefault="00490C13" w:rsidP="00FB0E06">
      <w:pPr>
        <w:spacing w:line="240" w:lineRule="auto"/>
        <w:rPr>
          <w:rFonts w:ascii="Times New Roman" w:eastAsia="Times New Roman" w:hAnsi="Times New Roman"/>
          <w:sz w:val="24"/>
          <w:szCs w:val="24"/>
          <w:lang w:eastAsia="ru-RU"/>
        </w:rPr>
      </w:pPr>
    </w:p>
    <w:p w:rsidR="0022139B" w:rsidRPr="00FB0E06" w:rsidRDefault="0022139B" w:rsidP="00FB0E06">
      <w:pPr>
        <w:spacing w:after="0" w:line="240" w:lineRule="auto"/>
        <w:ind w:firstLine="567"/>
        <w:jc w:val="both"/>
        <w:rPr>
          <w:rFonts w:ascii="Times New Roman" w:hAnsi="Times New Roman"/>
          <w:b/>
          <w:sz w:val="24"/>
          <w:szCs w:val="24"/>
          <w:lang w:eastAsia="ru-RU"/>
        </w:rPr>
      </w:pPr>
      <w:r w:rsidRPr="00FB0E06">
        <w:rPr>
          <w:rFonts w:ascii="Times New Roman" w:hAnsi="Times New Roman"/>
          <w:b/>
          <w:i/>
          <w:iCs/>
          <w:sz w:val="24"/>
          <w:szCs w:val="24"/>
          <w:lang w:eastAsia="ru-RU"/>
        </w:rPr>
        <w:t>Дополнительно:</w:t>
      </w:r>
    </w:p>
    <w:p w:rsidR="0022139B" w:rsidRPr="00FB0E06" w:rsidRDefault="0022139B" w:rsidP="00FB0E06">
      <w:pPr>
        <w:numPr>
          <w:ilvl w:val="0"/>
          <w:numId w:val="16"/>
        </w:numPr>
        <w:spacing w:after="0" w:line="240" w:lineRule="auto"/>
        <w:ind w:firstLine="567"/>
        <w:jc w:val="both"/>
        <w:rPr>
          <w:rFonts w:ascii="Times New Roman" w:hAnsi="Times New Roman"/>
          <w:sz w:val="24"/>
          <w:szCs w:val="24"/>
          <w:lang w:eastAsia="ru-RU"/>
        </w:rPr>
      </w:pPr>
      <w:r w:rsidRPr="00FB0E06">
        <w:rPr>
          <w:rFonts w:ascii="Times New Roman" w:hAnsi="Times New Roman"/>
          <w:sz w:val="24"/>
          <w:szCs w:val="24"/>
          <w:lang w:eastAsia="ru-RU"/>
        </w:rPr>
        <w:t>Создание информационных уголков по типу «Советы психолога» в каждой группе и информационного стенда в пространстве ДОУ.</w:t>
      </w:r>
    </w:p>
    <w:p w:rsidR="0022139B" w:rsidRPr="00FB0E06" w:rsidRDefault="0022139B" w:rsidP="00FB0E06">
      <w:pPr>
        <w:keepNext/>
        <w:widowControl w:val="0"/>
        <w:suppressAutoHyphens/>
        <w:spacing w:after="0" w:line="240" w:lineRule="auto"/>
        <w:ind w:firstLine="567"/>
        <w:jc w:val="center"/>
        <w:outlineLvl w:val="4"/>
        <w:rPr>
          <w:rFonts w:ascii="Times New Roman" w:eastAsia="Verdana" w:hAnsi="Times New Roman"/>
          <w:i/>
          <w:color w:val="000000"/>
          <w:sz w:val="24"/>
          <w:szCs w:val="24"/>
          <w:lang w:eastAsia="ar-SA"/>
        </w:rPr>
      </w:pPr>
      <w:bookmarkStart w:id="9" w:name="bookmark270"/>
      <w:bookmarkStart w:id="10" w:name="_Toc389055839"/>
      <w:bookmarkStart w:id="11" w:name="_Toc398118384"/>
      <w:bookmarkStart w:id="12" w:name="_Toc399422109"/>
      <w:bookmarkStart w:id="13" w:name="_Toc399424053"/>
      <w:r w:rsidRPr="00FB0E06">
        <w:rPr>
          <w:rFonts w:ascii="Times New Roman" w:eastAsia="MS Reference Sans Serif" w:hAnsi="Times New Roman"/>
          <w:b/>
          <w:bCs/>
          <w:i/>
          <w:color w:val="000000"/>
          <w:sz w:val="24"/>
          <w:szCs w:val="24"/>
          <w:lang w:eastAsia="ar-SA"/>
        </w:rPr>
        <w:t>Принципы построения образовательного процесса</w:t>
      </w:r>
      <w:bookmarkEnd w:id="9"/>
      <w:bookmarkEnd w:id="10"/>
      <w:bookmarkEnd w:id="11"/>
      <w:bookmarkEnd w:id="12"/>
      <w:bookmarkEnd w:id="13"/>
    </w:p>
    <w:p w:rsidR="0022139B" w:rsidRPr="00FB0E06" w:rsidRDefault="0022139B" w:rsidP="00FB0E06">
      <w:pPr>
        <w:spacing w:after="0" w:line="240" w:lineRule="auto"/>
        <w:ind w:firstLine="567"/>
        <w:jc w:val="both"/>
        <w:rPr>
          <w:rFonts w:ascii="Times New Roman" w:hAnsi="Times New Roman"/>
          <w:sz w:val="24"/>
          <w:szCs w:val="24"/>
          <w:lang w:eastAsia="ru-RU"/>
        </w:rPr>
      </w:pPr>
      <w:r w:rsidRPr="00FB0E06">
        <w:rPr>
          <w:rFonts w:ascii="Times New Roman" w:eastAsia="Sylfaen" w:hAnsi="Times New Roman"/>
          <w:color w:val="000000"/>
          <w:sz w:val="24"/>
          <w:szCs w:val="24"/>
          <w:lang w:eastAsia="ru-RU"/>
        </w:rPr>
        <w:t>Построени</w:t>
      </w:r>
      <w:r w:rsidR="00443BB2">
        <w:rPr>
          <w:rFonts w:ascii="Times New Roman" w:eastAsia="Sylfaen" w:hAnsi="Times New Roman"/>
          <w:color w:val="000000"/>
          <w:sz w:val="24"/>
          <w:szCs w:val="24"/>
          <w:lang w:eastAsia="ru-RU"/>
        </w:rPr>
        <w:t>е образовательного процесса в МБ</w:t>
      </w:r>
      <w:r w:rsidRPr="00FB0E06">
        <w:rPr>
          <w:rFonts w:ascii="Times New Roman" w:eastAsia="Sylfaen" w:hAnsi="Times New Roman"/>
          <w:color w:val="000000"/>
          <w:sz w:val="24"/>
          <w:szCs w:val="24"/>
          <w:lang w:eastAsia="ru-RU"/>
        </w:rPr>
        <w:t xml:space="preserve">ДОУ соответствует структурно-функциональной модели, спроектированной на основе интеграции системного, </w:t>
      </w:r>
      <w:proofErr w:type="spellStart"/>
      <w:r w:rsidRPr="00FB0E06">
        <w:rPr>
          <w:rFonts w:ascii="Times New Roman" w:eastAsia="Sylfaen" w:hAnsi="Times New Roman"/>
          <w:color w:val="000000"/>
          <w:sz w:val="24"/>
          <w:szCs w:val="24"/>
          <w:lang w:eastAsia="ru-RU"/>
        </w:rPr>
        <w:t>компетентностного</w:t>
      </w:r>
      <w:proofErr w:type="spellEnd"/>
      <w:r w:rsidRPr="00FB0E06">
        <w:rPr>
          <w:rFonts w:ascii="Times New Roman" w:eastAsia="Sylfaen" w:hAnsi="Times New Roman"/>
          <w:color w:val="000000"/>
          <w:sz w:val="24"/>
          <w:szCs w:val="24"/>
          <w:lang w:eastAsia="ru-RU"/>
        </w:rPr>
        <w:t xml:space="preserve"> и дифференцированного подходов, ориентирующих педагогов на овладение воспитанниками социальными, </w:t>
      </w:r>
      <w:proofErr w:type="spellStart"/>
      <w:r w:rsidRPr="00FB0E06">
        <w:rPr>
          <w:rFonts w:ascii="Times New Roman" w:eastAsia="Sylfaen" w:hAnsi="Times New Roman"/>
          <w:color w:val="000000"/>
          <w:sz w:val="24"/>
          <w:szCs w:val="24"/>
          <w:lang w:eastAsia="ru-RU"/>
        </w:rPr>
        <w:t>здоровьесберегающими</w:t>
      </w:r>
      <w:proofErr w:type="spellEnd"/>
      <w:r w:rsidRPr="00FB0E06">
        <w:rPr>
          <w:rFonts w:ascii="Times New Roman" w:eastAsia="Sylfaen" w:hAnsi="Times New Roman"/>
          <w:color w:val="000000"/>
          <w:sz w:val="24"/>
          <w:szCs w:val="24"/>
          <w:lang w:eastAsia="ru-RU"/>
        </w:rPr>
        <w:t xml:space="preserve">, коммуникативными, </w:t>
      </w:r>
      <w:proofErr w:type="spellStart"/>
      <w:r w:rsidRPr="00FB0E06">
        <w:rPr>
          <w:rFonts w:ascii="Times New Roman" w:eastAsia="Sylfaen" w:hAnsi="Times New Roman"/>
          <w:color w:val="000000"/>
          <w:sz w:val="24"/>
          <w:szCs w:val="24"/>
          <w:lang w:eastAsia="ru-RU"/>
        </w:rPr>
        <w:t>деятельностными</w:t>
      </w:r>
      <w:proofErr w:type="spellEnd"/>
      <w:r w:rsidRPr="00FB0E06">
        <w:rPr>
          <w:rFonts w:ascii="Times New Roman" w:eastAsia="Sylfaen" w:hAnsi="Times New Roman"/>
          <w:color w:val="000000"/>
          <w:sz w:val="24"/>
          <w:szCs w:val="24"/>
          <w:lang w:eastAsia="ru-RU"/>
        </w:rPr>
        <w:t>, информационными компетенциями</w:t>
      </w:r>
    </w:p>
    <w:p w:rsidR="00490C13" w:rsidRPr="00FB0E06" w:rsidRDefault="00490C13" w:rsidP="00FB0E06">
      <w:pPr>
        <w:spacing w:line="240" w:lineRule="auto"/>
        <w:rPr>
          <w:rFonts w:ascii="Times New Roman" w:eastAsia="Times New Roman" w:hAnsi="Times New Roman"/>
          <w:sz w:val="24"/>
          <w:szCs w:val="24"/>
          <w:lang w:eastAsia="ru-RU"/>
        </w:rPr>
      </w:pPr>
    </w:p>
    <w:p w:rsidR="00490C13" w:rsidRDefault="00490C13" w:rsidP="00490C13">
      <w:pPr>
        <w:rPr>
          <w:rFonts w:ascii="Times New Roman" w:eastAsia="Times New Roman" w:hAnsi="Times New Roman"/>
          <w:sz w:val="20"/>
          <w:szCs w:val="20"/>
          <w:lang w:eastAsia="ru-RU"/>
        </w:rPr>
      </w:pPr>
    </w:p>
    <w:p w:rsidR="00C366BF" w:rsidRDefault="00C366BF" w:rsidP="00490C13">
      <w:pPr>
        <w:rPr>
          <w:rFonts w:ascii="Times New Roman" w:eastAsia="Times New Roman" w:hAnsi="Times New Roman"/>
          <w:sz w:val="20"/>
          <w:szCs w:val="20"/>
          <w:lang w:eastAsia="ru-RU"/>
        </w:rPr>
      </w:pPr>
    </w:p>
    <w:p w:rsidR="00C366BF" w:rsidRPr="00490C13" w:rsidRDefault="00C366BF"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0923A5" w:rsidRDefault="000923A5" w:rsidP="00490C13">
      <w:pPr>
        <w:rPr>
          <w:rFonts w:ascii="Times New Roman" w:eastAsia="Times New Roman" w:hAnsi="Times New Roman"/>
          <w:sz w:val="20"/>
          <w:szCs w:val="20"/>
          <w:lang w:eastAsia="ru-RU"/>
        </w:rPr>
      </w:pPr>
    </w:p>
    <w:p w:rsidR="000923A5" w:rsidRDefault="000923A5" w:rsidP="00490C13">
      <w:pPr>
        <w:rPr>
          <w:rFonts w:ascii="Times New Roman" w:eastAsia="Times New Roman" w:hAnsi="Times New Roman"/>
          <w:sz w:val="20"/>
          <w:szCs w:val="20"/>
          <w:lang w:eastAsia="ru-RU"/>
        </w:rPr>
      </w:pPr>
    </w:p>
    <w:p w:rsidR="00490C13" w:rsidRDefault="006C195D" w:rsidP="00490C13">
      <w:pPr>
        <w:jc w:val="center"/>
        <w:rPr>
          <w:rFonts w:ascii="Times New Roman" w:eastAsia="Times New Roman" w:hAnsi="Times New Roman"/>
          <w:sz w:val="20"/>
          <w:szCs w:val="20"/>
          <w:lang w:eastAsia="ru-RU"/>
        </w:rPr>
      </w:pPr>
      <w:r>
        <w:rPr>
          <w:rFonts w:ascii="Times New Roman" w:hAnsi="Times New Roman"/>
          <w:noProof/>
          <w:sz w:val="24"/>
          <w:szCs w:val="24"/>
          <w:lang w:eastAsia="ru-RU"/>
        </w:rPr>
        <w:lastRenderedPageBreak/>
        <w:pict>
          <v:roundrect id="Скругленный прямоугольник 49" o:spid="_x0000_s1071" style="position:absolute;left:0;text-align:left;margin-left:22.95pt;margin-top:-23.8pt;width:454.45pt;height:705.9pt;z-index:25175244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" fillcolor="#ffff80" stroked="f" strokeweight="15pt">
            <v:fill color2="fill lighten(51)" rotate="t" focusposition=".5,.5" focussize="" colors="0 #ffff80;.5 #ffffb3;1 #ffffda" focus="100%" type="gradientRadial"/>
            <v:stroke linestyle="thinThick" joinstyle="bevel"/>
            <v:shadow on="t" color="black" opacity="19660f" offset="4.49014mm,4.49014mm"/>
            <v:textbox>
              <w:txbxContent>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A604B2" w:rsidRDefault="00093CD2" w:rsidP="00A604B2">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A604B2">
                    <w:rPr>
                      <w:rFonts w:ascii="Times New Roman" w:eastAsia="Times New Roman" w:hAnsi="Times New Roman"/>
                      <w:b/>
                      <w:sz w:val="32"/>
                      <w:szCs w:val="32"/>
                      <w:lang w:eastAsia="ru-RU"/>
                    </w:rPr>
                    <w:t>Коррекционная работа в ДОУ с детьми нарушениями речи  (далее ФФНР)</w:t>
                  </w:r>
                </w:p>
                <w:p w:rsidR="00093CD2" w:rsidRPr="000B7F0B" w:rsidRDefault="00093CD2" w:rsidP="00DF6265">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Pr="00490C13" w:rsidRDefault="00093CD2" w:rsidP="00C15684">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p>
                <w:p w:rsidR="00093CD2" w:rsidRDefault="00093CD2" w:rsidP="00490C13">
                  <w:pPr>
                    <w:jc w:val="center"/>
                  </w:pPr>
                </w:p>
              </w:txbxContent>
            </v:textbox>
            <w10:wrap anchorx="margin"/>
          </v:roundrect>
        </w:pict>
      </w:r>
    </w:p>
    <w:p w:rsidR="00490C13" w:rsidRDefault="00490C13" w:rsidP="00490C13">
      <w:pPr>
        <w:jc w:val="cente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Pr="00490C13" w:rsidRDefault="00490C13" w:rsidP="00490C13">
      <w:pPr>
        <w:rPr>
          <w:rFonts w:ascii="Times New Roman" w:eastAsia="Times New Roman" w:hAnsi="Times New Roman"/>
          <w:sz w:val="20"/>
          <w:szCs w:val="20"/>
          <w:lang w:eastAsia="ru-RU"/>
        </w:rPr>
      </w:pPr>
    </w:p>
    <w:p w:rsidR="00490C13" w:rsidRDefault="00490C13" w:rsidP="00490C13">
      <w:pPr>
        <w:rPr>
          <w:rFonts w:ascii="Times New Roman" w:eastAsia="Times New Roman" w:hAnsi="Times New Roman"/>
          <w:sz w:val="20"/>
          <w:szCs w:val="20"/>
          <w:lang w:eastAsia="ru-RU"/>
        </w:rPr>
      </w:pPr>
    </w:p>
    <w:p w:rsidR="00490C13" w:rsidRDefault="00490C13" w:rsidP="00490C13">
      <w:pPr>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r>
        <w:rPr>
          <w:rFonts w:ascii="Times New Roman" w:eastAsia="Times New Roman" w:hAnsi="Times New Roman"/>
          <w:sz w:val="20"/>
          <w:szCs w:val="20"/>
          <w:lang w:eastAsia="ru-RU"/>
        </w:rPr>
        <w:tab/>
      </w: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490C13" w:rsidRDefault="00490C13" w:rsidP="00490C13">
      <w:pPr>
        <w:tabs>
          <w:tab w:val="left" w:pos="6045"/>
        </w:tabs>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3E4F62" w:rsidRPr="003E4F62" w:rsidRDefault="003E4F62" w:rsidP="00490E4B">
      <w:pPr>
        <w:widowControl w:val="0"/>
        <w:autoSpaceDE w:val="0"/>
        <w:autoSpaceDN w:val="0"/>
        <w:adjustRightInd w:val="0"/>
        <w:jc w:val="both"/>
        <w:rPr>
          <w:rFonts w:ascii="Times New Roman" w:hAnsi="Times New Roman"/>
          <w:b/>
          <w:sz w:val="24"/>
          <w:szCs w:val="24"/>
        </w:rPr>
      </w:pPr>
      <w:r w:rsidRPr="003E4F62">
        <w:rPr>
          <w:rFonts w:ascii="Times New Roman" w:hAnsi="Times New Roman"/>
          <w:b/>
          <w:sz w:val="24"/>
          <w:szCs w:val="24"/>
        </w:rPr>
        <w:lastRenderedPageBreak/>
        <w:t>Описание образовательной деятельности по профессиональной коррекции нар</w:t>
      </w:r>
      <w:r w:rsidR="00490E4B">
        <w:rPr>
          <w:rFonts w:ascii="Times New Roman" w:hAnsi="Times New Roman"/>
          <w:b/>
          <w:sz w:val="24"/>
          <w:szCs w:val="24"/>
        </w:rPr>
        <w:t xml:space="preserve">ушений речевого развития детей </w:t>
      </w:r>
    </w:p>
    <w:p w:rsidR="003E4F62" w:rsidRDefault="003E4F62" w:rsidP="003E4F62">
      <w:pPr>
        <w:ind w:firstLine="709"/>
        <w:jc w:val="both"/>
        <w:rPr>
          <w:rFonts w:ascii="Times New Roman" w:hAnsi="Times New Roman"/>
          <w:sz w:val="24"/>
          <w:szCs w:val="24"/>
        </w:rPr>
      </w:pPr>
      <w:r w:rsidRPr="003E4F62">
        <w:rPr>
          <w:rFonts w:ascii="Times New Roman" w:hAnsi="Times New Roman"/>
          <w:color w:val="000000"/>
          <w:spacing w:val="-6"/>
          <w:sz w:val="24"/>
          <w:szCs w:val="24"/>
        </w:rPr>
        <w:t xml:space="preserve">С целью организации целостной системы, обеспечивающей оптимальные педагогические условия для детей с нарушениями речевого развития в соответствии с их  возрастными и индивидуальными особенностями,  в ДОУ №15 «Теремок» </w:t>
      </w:r>
      <w:r w:rsidRPr="003E4F62">
        <w:rPr>
          <w:rFonts w:ascii="Times New Roman" w:hAnsi="Times New Roman"/>
          <w:i/>
          <w:color w:val="000000"/>
          <w:spacing w:val="-6"/>
          <w:sz w:val="24"/>
          <w:szCs w:val="24"/>
        </w:rPr>
        <w:t>созданы и функционирует</w:t>
      </w:r>
      <w:r w:rsidRPr="003E4F62">
        <w:rPr>
          <w:rFonts w:ascii="Times New Roman" w:hAnsi="Times New Roman"/>
          <w:sz w:val="24"/>
          <w:szCs w:val="24"/>
        </w:rPr>
        <w:t xml:space="preserve">: </w:t>
      </w:r>
    </w:p>
    <w:p w:rsidR="00490E4B" w:rsidRPr="00EA5003" w:rsidRDefault="006C195D" w:rsidP="00490E4B">
      <w:pPr>
        <w:ind w:firstLine="709"/>
        <w:jc w:val="both"/>
      </w:pPr>
      <w:r>
        <w:rPr>
          <w:noProof/>
        </w:rPr>
        <w:pict>
          <v:roundrect id="Скругленный прямоугольник 332" o:spid="_x0000_s1195" style="position:absolute;left:0;text-align:left;margin-left:93.4pt;margin-top:2.55pt;width:315.9pt;height:64.9pt;z-index:251785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" fillcolor="#eaeaea">
            <v:fill opacity="13878f"/>
            <v:textbox>
              <w:txbxContent>
                <w:p w:rsidR="00093CD2" w:rsidRPr="00490E4B" w:rsidRDefault="00093CD2" w:rsidP="00490E4B">
                  <w:pPr>
                    <w:jc w:val="center"/>
                    <w:rPr>
                      <w:rFonts w:ascii="Times New Roman" w:hAnsi="Times New Roman"/>
                      <w:b/>
                      <w:sz w:val="20"/>
                      <w:szCs w:val="20"/>
                    </w:rPr>
                  </w:pPr>
                  <w:r w:rsidRPr="00490E4B">
                    <w:rPr>
                      <w:rFonts w:ascii="Times New Roman" w:hAnsi="Times New Roman"/>
                      <w:b/>
                      <w:i/>
                      <w:sz w:val="20"/>
                      <w:szCs w:val="20"/>
                    </w:rPr>
                    <w:t>Группа  комбинированной направленности</w:t>
                  </w:r>
                  <w:r>
                    <w:rPr>
                      <w:rFonts w:ascii="Times New Roman" w:hAnsi="Times New Roman"/>
                      <w:b/>
                      <w:sz w:val="20"/>
                      <w:szCs w:val="20"/>
                    </w:rPr>
                    <w:t xml:space="preserve"> для детей 5-7</w:t>
                  </w:r>
                  <w:r w:rsidRPr="00490E4B">
                    <w:rPr>
                      <w:rFonts w:ascii="Times New Roman" w:hAnsi="Times New Roman"/>
                      <w:b/>
                      <w:sz w:val="20"/>
                      <w:szCs w:val="20"/>
                    </w:rPr>
                    <w:t xml:space="preserve"> лет с фонетико-фонематическим недоразвитием речи </w:t>
                  </w:r>
                </w:p>
              </w:txbxContent>
            </v:textbox>
          </v:roundrect>
        </w:pict>
      </w:r>
      <w:r>
        <w:rPr>
          <w:noProof/>
        </w:rPr>
        <w:pict>
          <v:line id="Прямая соединительная линия 324" o:spid="_x0000_s1197" style="position:absolute;left:0;text-align:left;z-index:251787264;visibility:visible;mso-wrap-distance-left:3.17497mm;mso-wrap-distance-right:3.17497mm" from="234pt,70.75pt" to="234pt,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">
            <v:stroke endarrow="block"/>
          </v:line>
        </w:pict>
      </w:r>
      <w:r>
        <w:rPr>
          <w:noProof/>
        </w:rPr>
        <w:pict>
          <v:line id="Прямая соединительная линия 325" o:spid="_x0000_s1198" style="position:absolute;left:0;text-align:left;z-index:251788288;visibility:visible;mso-wrap-distance-left:3.17497mm;mso-wrap-distance-right:3.17497mm" from="261pt,70.75pt" to="261pt,8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">
            <v:stroke endarrow="block"/>
          </v:line>
        </w:pict>
      </w:r>
      <w:r>
        <w:rPr>
          <w:noProof/>
        </w:rPr>
        <w:pict>
          <v:line id="Прямая соединительная линия 326" o:spid="_x0000_s1200" style="position:absolute;left:0;text-align:left;z-index:251790336;visibility:visible;mso-wrap-distance-left:3.17497mm;mso-wrap-distance-right:3.17497mm" from="99pt,79.75pt" to="99pt,1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">
            <v:stroke endarrow="block"/>
          </v:line>
        </w:pict>
      </w:r>
      <w:r>
        <w:rPr>
          <w:noProof/>
        </w:rPr>
        <w:pict>
          <v:line id="Прямая соединительная линия 327" o:spid="_x0000_s1201" style="position:absolute;left:0;text-align:left;z-index:251791360;visibility:visible;mso-wrap-distance-left:3.17497mm;mso-wrap-distance-right:3.17497mm" from="396pt,79.75pt" to="396pt,17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">
            <v:stroke endarrow="block"/>
          </v:line>
        </w:pict>
      </w:r>
      <w:r>
        <w:rPr>
          <w:noProof/>
        </w:rPr>
        <w:pict>
          <v:line id="Прямая соединительная линия 331" o:spid="_x0000_s1206" style="position:absolute;left:0;text-align:left;z-index:251796480;visibility:visible;mso-wrap-distance-left:3.17497mm;mso-wrap-distance-right:3.17497mm" from="522pt,33.6pt" to="522pt,44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"/>
        </w:pict>
      </w:r>
    </w:p>
    <w:p w:rsidR="00490E4B" w:rsidRPr="00DC0231" w:rsidRDefault="00490E4B" w:rsidP="00490E4B">
      <w:pPr>
        <w:ind w:firstLine="709"/>
        <w:jc w:val="both"/>
      </w:pPr>
    </w:p>
    <w:p w:rsidR="00490E4B" w:rsidRDefault="006C195D" w:rsidP="00490E4B">
      <w:pPr>
        <w:jc w:val="both"/>
      </w:pPr>
      <w:r>
        <w:rPr>
          <w:noProof/>
        </w:rPr>
        <w:pict>
          <v:line id="Прямая соединительная линия 275" o:spid="_x0000_s1211" style="position:absolute;left:0;text-align:left;z-index:251801600;visibility:visible" from="472.05pt,10.2pt" to="472.05pt,4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" strokecolor="#4a7ebb"/>
        </w:pict>
      </w:r>
      <w:r>
        <w:rPr>
          <w:noProof/>
        </w:rPr>
        <w:pict>
          <v:line id="Прямая соединительная линия 274" o:spid="_x0000_s1210" style="position:absolute;left:0;text-align:left;z-index:251800576;visibility:visible" from="409.35pt,10.2pt" to="472.2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" strokecolor="#4a7ebb"/>
        </w:pict>
      </w:r>
      <w:r>
        <w:rPr>
          <w:noProof/>
        </w:rPr>
        <w:pict>
          <v:line id="Прямая соединительная линия 273" o:spid="_x0000_s1209" style="position:absolute;left:0;text-align:left;z-index:251799552;visibility:visible" from="-4.05pt,10.2pt" to="-4.05pt,47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" strokecolor="#4a7ebb"/>
        </w:pict>
      </w:r>
      <w:r>
        <w:rPr>
          <w:noProof/>
        </w:rPr>
        <w:pict>
          <v:line id="Прямая соединительная линия 271" o:spid="_x0000_s1208" style="position:absolute;left:0;text-align:left;flip:x;z-index:251798528;visibility:visible" from="-4.05pt,10.2pt" to="93.4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" strokecolor="#4a7ebb"/>
        </w:pict>
      </w:r>
    </w:p>
    <w:p w:rsidR="00490E4B" w:rsidRPr="00DC0231" w:rsidRDefault="006C195D" w:rsidP="00490E4B">
      <w:pPr>
        <w:jc w:val="both"/>
      </w:pPr>
      <w:r>
        <w:rPr>
          <w:noProof/>
        </w:rPr>
        <w:pict>
          <v:oval id="Овал 323" o:spid="_x0000_s1196" style="position:absolute;left:0;text-align:left;margin-left:99pt;margin-top:14pt;width:297pt;height:77.85pt;z-index:251786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" fillcolor="#eaeaea">
            <v:fill opacity="26214f"/>
            <v:textbox>
              <w:txbxContent>
                <w:p w:rsidR="00093CD2" w:rsidRPr="00490E4B" w:rsidRDefault="00093CD2" w:rsidP="00490E4B">
                  <w:pPr>
                    <w:spacing w:after="0" w:line="240" w:lineRule="auto"/>
                    <w:ind w:firstLine="709"/>
                    <w:rPr>
                      <w:rFonts w:ascii="Times New Roman" w:hAnsi="Times New Roman"/>
                      <w:b/>
                      <w:sz w:val="20"/>
                      <w:szCs w:val="20"/>
                    </w:rPr>
                  </w:pPr>
                  <w:r w:rsidRPr="00490E4B">
                    <w:rPr>
                      <w:rFonts w:ascii="Times New Roman" w:hAnsi="Times New Roman"/>
                      <w:b/>
                      <w:sz w:val="20"/>
                      <w:szCs w:val="20"/>
                    </w:rPr>
                    <w:t xml:space="preserve">   Ведущие специалисты,</w:t>
                  </w:r>
                </w:p>
                <w:p w:rsidR="00093CD2" w:rsidRPr="00490E4B" w:rsidRDefault="00093CD2" w:rsidP="00490E4B">
                  <w:pPr>
                    <w:spacing w:after="0" w:line="240" w:lineRule="auto"/>
                    <w:rPr>
                      <w:rFonts w:ascii="Times New Roman" w:hAnsi="Times New Roman"/>
                      <w:b/>
                      <w:sz w:val="20"/>
                      <w:szCs w:val="20"/>
                    </w:rPr>
                  </w:pPr>
                  <w:r w:rsidRPr="00490E4B">
                    <w:rPr>
                      <w:rFonts w:ascii="Times New Roman" w:hAnsi="Times New Roman"/>
                      <w:b/>
                      <w:sz w:val="20"/>
                      <w:szCs w:val="20"/>
                    </w:rPr>
                    <w:t xml:space="preserve">проводящие и координирующие коррекционно-развивающую работу </w:t>
                  </w:r>
                  <w:proofErr w:type="gramStart"/>
                  <w:r w:rsidRPr="00490E4B">
                    <w:rPr>
                      <w:rFonts w:ascii="Times New Roman" w:hAnsi="Times New Roman"/>
                      <w:b/>
                      <w:sz w:val="20"/>
                      <w:szCs w:val="20"/>
                    </w:rPr>
                    <w:t>-у</w:t>
                  </w:r>
                  <w:proofErr w:type="gramEnd"/>
                  <w:r w:rsidRPr="00490E4B">
                    <w:rPr>
                      <w:rFonts w:ascii="Times New Roman" w:hAnsi="Times New Roman"/>
                      <w:b/>
                      <w:sz w:val="20"/>
                      <w:szCs w:val="20"/>
                    </w:rPr>
                    <w:t>читель-логопед, педагог-психолог</w:t>
                  </w:r>
                </w:p>
                <w:p w:rsidR="00093CD2" w:rsidRDefault="00093CD2" w:rsidP="00490E4B">
                  <w:pPr>
                    <w:jc w:val="center"/>
                  </w:pPr>
                </w:p>
              </w:txbxContent>
            </v:textbox>
          </v:oval>
        </w:pict>
      </w:r>
    </w:p>
    <w:p w:rsidR="00490E4B" w:rsidRPr="00DC0231" w:rsidRDefault="00490E4B" w:rsidP="00490E4B">
      <w:pPr>
        <w:ind w:firstLine="709"/>
        <w:jc w:val="both"/>
      </w:pPr>
    </w:p>
    <w:p w:rsidR="00490E4B" w:rsidRPr="00DC0231" w:rsidRDefault="00490E4B" w:rsidP="00490E4B">
      <w:pPr>
        <w:jc w:val="both"/>
      </w:pPr>
    </w:p>
    <w:p w:rsidR="00490E4B" w:rsidRPr="00DC0231" w:rsidRDefault="006C195D" w:rsidP="00490E4B">
      <w:pPr>
        <w:jc w:val="both"/>
      </w:pPr>
      <w:r>
        <w:rPr>
          <w:noProof/>
        </w:rPr>
        <w:pict>
          <v:roundrect id="Скругленный прямоугольник 322" o:spid="_x0000_s1199" style="position:absolute;left:0;text-align:left;margin-left:108.45pt;margin-top:13.2pt;width:284.25pt;height:76.25pt;z-index:251789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" fillcolor="#eaeaea">
            <v:fill opacity="26214f"/>
            <v:textbox>
              <w:txbxContent>
                <w:p w:rsidR="00093CD2" w:rsidRPr="00490E4B" w:rsidRDefault="00093CD2" w:rsidP="00490E4B">
                  <w:pPr>
                    <w:spacing w:after="0" w:line="240" w:lineRule="auto"/>
                    <w:jc w:val="center"/>
                    <w:rPr>
                      <w:rFonts w:ascii="Times New Roman" w:hAnsi="Times New Roman"/>
                      <w:b/>
                      <w:sz w:val="20"/>
                      <w:szCs w:val="20"/>
                    </w:rPr>
                  </w:pPr>
                  <w:r w:rsidRPr="00490E4B">
                    <w:rPr>
                      <w:rFonts w:ascii="Times New Roman" w:hAnsi="Times New Roman"/>
                      <w:b/>
                      <w:sz w:val="20"/>
                      <w:szCs w:val="20"/>
                    </w:rPr>
                    <w:t>Комплектование</w:t>
                  </w:r>
                </w:p>
                <w:p w:rsidR="00093CD2" w:rsidRPr="00490E4B" w:rsidRDefault="00093CD2" w:rsidP="00490E4B">
                  <w:pPr>
                    <w:spacing w:after="0" w:line="240" w:lineRule="auto"/>
                    <w:jc w:val="center"/>
                    <w:rPr>
                      <w:rFonts w:ascii="Times New Roman" w:hAnsi="Times New Roman"/>
                      <w:sz w:val="20"/>
                      <w:szCs w:val="20"/>
                    </w:rPr>
                  </w:pPr>
                  <w:r w:rsidRPr="00490E4B">
                    <w:rPr>
                      <w:rFonts w:ascii="Times New Roman" w:hAnsi="Times New Roman"/>
                      <w:sz w:val="20"/>
                      <w:szCs w:val="20"/>
                    </w:rPr>
                    <w:t>По заключению выездной Муниципальной ПМПК на основании приказа заведующей ДОУ и по согласованию с родителями (законными представителями)</w:t>
                  </w:r>
                  <w:proofErr w:type="gramStart"/>
                  <w:r w:rsidRPr="00490E4B">
                    <w:rPr>
                      <w:rFonts w:ascii="Times New Roman" w:hAnsi="Times New Roman"/>
                      <w:sz w:val="20"/>
                      <w:szCs w:val="20"/>
                    </w:rPr>
                    <w:t>.о</w:t>
                  </w:r>
                  <w:proofErr w:type="gramEnd"/>
                  <w:r w:rsidRPr="00490E4B">
                    <w:rPr>
                      <w:rFonts w:ascii="Times New Roman" w:hAnsi="Times New Roman"/>
                      <w:sz w:val="20"/>
                      <w:szCs w:val="20"/>
                    </w:rPr>
                    <w:t>существляется на основании решения муниципальной  ПМПК.</w:t>
                  </w:r>
                </w:p>
              </w:txbxContent>
            </v:textbox>
          </v:roundrect>
        </w:pict>
      </w: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6C195D" w:rsidP="00490E4B">
      <w:pPr>
        <w:widowControl w:val="0"/>
        <w:adjustRightInd w:val="0"/>
        <w:jc w:val="both"/>
      </w:pPr>
      <w:r>
        <w:rPr>
          <w:noProof/>
        </w:rPr>
        <w:pict>
          <v:oval id="Овал 318" o:spid="_x0000_s1202" style="position:absolute;left:0;text-align:left;margin-left:45.45pt;margin-top:4.1pt;width:414pt;height:137.9pt;z-index:251792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" fillcolor="#eaeaea">
            <v:fill opacity="26214f"/>
            <v:textbox>
              <w:txbxContent>
                <w:p w:rsidR="00093CD2" w:rsidRPr="00490E4B" w:rsidRDefault="00093CD2" w:rsidP="00490E4B">
                  <w:pPr>
                    <w:spacing w:after="0" w:line="240" w:lineRule="auto"/>
                    <w:jc w:val="center"/>
                    <w:rPr>
                      <w:rFonts w:ascii="Times New Roman" w:hAnsi="Times New Roman"/>
                      <w:sz w:val="20"/>
                      <w:szCs w:val="20"/>
                    </w:rPr>
                  </w:pPr>
                  <w:r w:rsidRPr="00490E4B">
                    <w:rPr>
                      <w:rFonts w:ascii="Times New Roman" w:hAnsi="Times New Roman"/>
                      <w:sz w:val="20"/>
                      <w:szCs w:val="20"/>
                    </w:rPr>
                    <w:t xml:space="preserve">Содержание коррекционной работы направлено на обеспечение коррекции речи и оказание помощи детям этой категории в освоении Программы. </w:t>
                  </w:r>
                  <w:proofErr w:type="gramStart"/>
                  <w:r w:rsidRPr="00490E4B">
                    <w:rPr>
                      <w:rFonts w:ascii="Times New Roman" w:hAnsi="Times New Roman"/>
                      <w:sz w:val="20"/>
                      <w:szCs w:val="20"/>
                    </w:rPr>
                    <w:t>Достижение цели обеспечивается постановкой широкого круга образовательных, воспитательных</w:t>
                  </w:r>
                  <w:r>
                    <w:rPr>
                      <w:sz w:val="20"/>
                      <w:szCs w:val="20"/>
                    </w:rPr>
                    <w:t xml:space="preserve">, </w:t>
                  </w:r>
                  <w:r w:rsidRPr="00490E4B">
                    <w:rPr>
                      <w:rFonts w:ascii="Times New Roman" w:hAnsi="Times New Roman"/>
                      <w:sz w:val="20"/>
                      <w:szCs w:val="20"/>
                    </w:rPr>
                    <w:t>коррекционных и развивающих задач, решение которых осуществляется на специальных коррекционно-</w:t>
                  </w:r>
                  <w:proofErr w:type="spellStart"/>
                  <w:r w:rsidRPr="00490E4B">
                    <w:rPr>
                      <w:rFonts w:ascii="Times New Roman" w:hAnsi="Times New Roman"/>
                      <w:sz w:val="20"/>
                      <w:szCs w:val="20"/>
                    </w:rPr>
                    <w:t>развивающихзанятиях</w:t>
                  </w:r>
                  <w:proofErr w:type="spellEnd"/>
                  <w:r w:rsidRPr="00490E4B">
                    <w:rPr>
                      <w:rFonts w:ascii="Times New Roman" w:hAnsi="Times New Roman"/>
                      <w:sz w:val="20"/>
                      <w:szCs w:val="20"/>
                    </w:rPr>
                    <w:t>, а так же созданием единого речевого режима в детском саду (контроль за речью детей в течение дня)</w:t>
                  </w:r>
                  <w:proofErr w:type="gramEnd"/>
                </w:p>
              </w:txbxContent>
            </v:textbox>
          </v:oval>
        </w:pict>
      </w:r>
      <w:r>
        <w:rPr>
          <w:noProof/>
        </w:rPr>
        <w:pict>
          <v:line id="Прямая соединительная линия 320" o:spid="_x0000_s1204" style="position:absolute;left:0;text-align:left;flip:x;z-index:251794432;visibility:visible" from="320.25pt,4.1pt" to="401.2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">
            <v:stroke endarrow="block"/>
          </v:line>
        </w:pict>
      </w:r>
      <w:r>
        <w:rPr>
          <w:noProof/>
        </w:rPr>
        <w:pict>
          <v:line id="Прямая соединительная линия 319" o:spid="_x0000_s1203" style="position:absolute;left:0;text-align:left;z-index:251793408;visibility:visible" from="108.75pt,4.1pt" to="180.75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">
            <v:stroke endarrow="block"/>
          </v:line>
        </w:pict>
      </w:r>
    </w:p>
    <w:p w:rsidR="00490E4B" w:rsidRPr="00DC0231" w:rsidRDefault="00490E4B" w:rsidP="00490E4B">
      <w:pPr>
        <w:widowControl w:val="0"/>
        <w:adjustRightInd w:val="0"/>
        <w:ind w:firstLine="709"/>
        <w:jc w:val="both"/>
      </w:pPr>
    </w:p>
    <w:p w:rsidR="00490E4B" w:rsidRPr="00DC0231" w:rsidRDefault="00490E4B" w:rsidP="00490E4B">
      <w:pPr>
        <w:widowControl w:val="0"/>
        <w:adjustRightInd w:val="0"/>
        <w:ind w:firstLine="709"/>
        <w:jc w:val="both"/>
      </w:pPr>
    </w:p>
    <w:p w:rsidR="00490E4B" w:rsidRPr="00DC0231" w:rsidRDefault="00490E4B" w:rsidP="00490E4B">
      <w:pPr>
        <w:widowControl w:val="0"/>
        <w:adjustRightInd w:val="0"/>
        <w:ind w:firstLine="709"/>
        <w:jc w:val="both"/>
      </w:pPr>
    </w:p>
    <w:p w:rsidR="00490E4B" w:rsidRPr="00DC0231" w:rsidRDefault="00490E4B" w:rsidP="00490E4B">
      <w:pPr>
        <w:widowControl w:val="0"/>
        <w:adjustRightInd w:val="0"/>
        <w:jc w:val="both"/>
      </w:pPr>
    </w:p>
    <w:p w:rsidR="00490E4B" w:rsidRPr="00DC0231" w:rsidRDefault="006C195D" w:rsidP="00490E4B">
      <w:pPr>
        <w:widowControl w:val="0"/>
        <w:adjustRightInd w:val="0"/>
        <w:ind w:firstLine="709"/>
        <w:jc w:val="both"/>
      </w:pPr>
      <w:r>
        <w:rPr>
          <w:noProof/>
        </w:rPr>
        <w:pict>
          <v:roundrect id="Скругленный прямоугольник 316" o:spid="_x0000_s1205" style="position:absolute;left:0;text-align:left;margin-left:90.6pt;margin-top:6.1pt;width:318.75pt;height:214.55pt;z-index:2517954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" fillcolor="#eaeaea">
            <v:fill opacity="26214f"/>
            <v:textbox>
              <w:txbxContent>
                <w:p w:rsidR="00093CD2" w:rsidRPr="00490E4B" w:rsidRDefault="00093CD2" w:rsidP="00490E4B">
                  <w:pPr>
                    <w:spacing w:after="0" w:line="240" w:lineRule="auto"/>
                    <w:jc w:val="center"/>
                    <w:rPr>
                      <w:rFonts w:ascii="Times New Roman" w:hAnsi="Times New Roman"/>
                      <w:sz w:val="20"/>
                      <w:szCs w:val="20"/>
                    </w:rPr>
                  </w:pPr>
                  <w:r w:rsidRPr="00490E4B">
                    <w:rPr>
                      <w:rFonts w:ascii="Times New Roman" w:hAnsi="Times New Roman"/>
                      <w:b/>
                      <w:sz w:val="20"/>
                      <w:szCs w:val="20"/>
                    </w:rPr>
                    <w:t>Основные задачи</w:t>
                  </w:r>
                  <w:r w:rsidRPr="00490E4B">
                    <w:rPr>
                      <w:rFonts w:ascii="Times New Roman" w:hAnsi="Times New Roman"/>
                      <w:sz w:val="20"/>
                      <w:szCs w:val="20"/>
                    </w:rPr>
                    <w:t>:</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коррекция нарушений устной речи детей;</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формирование правильного произношения;</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усвоение лексических и грамматических средств языка, развитие навыков связной речи;</w:t>
                  </w:r>
                </w:p>
                <w:p w:rsidR="00093CD2" w:rsidRPr="00490E4B" w:rsidRDefault="00093CD2" w:rsidP="00B56004">
                  <w:pPr>
                    <w:numPr>
                      <w:ilvl w:val="0"/>
                      <w:numId w:val="55"/>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своевременное предупреждение нарушений чтения и письма;</w:t>
                  </w:r>
                </w:p>
                <w:p w:rsidR="00093CD2" w:rsidRPr="00490E4B" w:rsidRDefault="00093CD2" w:rsidP="00B56004">
                  <w:pPr>
                    <w:numPr>
                      <w:ilvl w:val="0"/>
                      <w:numId w:val="54"/>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осуществление ранней, полноценной социальной и образовательной интеграции воспитанников с особыми образовательными потребностями в среду нормально развивающихся сверстников путем создания условий для разнообразного общения детей в дошкольном образовательном учреждении;</w:t>
                  </w:r>
                </w:p>
                <w:p w:rsidR="00093CD2" w:rsidRPr="00490E4B" w:rsidRDefault="00093CD2" w:rsidP="00B56004">
                  <w:pPr>
                    <w:numPr>
                      <w:ilvl w:val="0"/>
                      <w:numId w:val="54"/>
                    </w:numPr>
                    <w:tabs>
                      <w:tab w:val="num" w:pos="360"/>
                    </w:tabs>
                    <w:spacing w:after="0" w:line="240" w:lineRule="auto"/>
                    <w:ind w:left="0"/>
                    <w:jc w:val="both"/>
                    <w:rPr>
                      <w:rFonts w:ascii="Times New Roman" w:hAnsi="Times New Roman"/>
                      <w:sz w:val="20"/>
                      <w:szCs w:val="20"/>
                    </w:rPr>
                  </w:pPr>
                  <w:r w:rsidRPr="00490E4B">
                    <w:rPr>
                      <w:rFonts w:ascii="Times New Roman" w:hAnsi="Times New Roman"/>
                      <w:sz w:val="20"/>
                      <w:szCs w:val="20"/>
                    </w:rPr>
                    <w:t>обучение родителей (законных представителей) педагогическим технологиям сотрудничества со своим ребенком, приемам и методам воспитания и обучения, оказание им психологической поддержки.</w:t>
                  </w:r>
                </w:p>
                <w:p w:rsidR="00093CD2" w:rsidRPr="000B5B50" w:rsidRDefault="00093CD2" w:rsidP="00490E4B">
                  <w:pPr>
                    <w:spacing w:after="0" w:line="240" w:lineRule="auto"/>
                    <w:jc w:val="center"/>
                    <w:rPr>
                      <w:b/>
                      <w:sz w:val="20"/>
                      <w:szCs w:val="20"/>
                    </w:rPr>
                  </w:pPr>
                </w:p>
                <w:p w:rsidR="00093CD2" w:rsidRDefault="00093CD2" w:rsidP="00490E4B">
                  <w:pPr>
                    <w:jc w:val="center"/>
                    <w:rPr>
                      <w:b/>
                      <w:sz w:val="20"/>
                      <w:szCs w:val="20"/>
                    </w:rPr>
                  </w:pPr>
                </w:p>
              </w:txbxContent>
            </v:textbox>
          </v:roundrect>
        </w:pict>
      </w: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ind w:firstLine="709"/>
        <w:jc w:val="both"/>
      </w:pPr>
    </w:p>
    <w:p w:rsidR="00490E4B" w:rsidRPr="00DC0231" w:rsidRDefault="00490E4B" w:rsidP="00490E4B">
      <w:pPr>
        <w:tabs>
          <w:tab w:val="left" w:pos="7980"/>
        </w:tabs>
        <w:ind w:firstLine="709"/>
        <w:jc w:val="both"/>
      </w:pPr>
      <w:r w:rsidRPr="00DC0231">
        <w:tab/>
      </w:r>
    </w:p>
    <w:p w:rsidR="00490E4B" w:rsidRDefault="006C195D" w:rsidP="00490E4B">
      <w:pPr>
        <w:ind w:firstLine="709"/>
        <w:jc w:val="both"/>
      </w:pPr>
      <w:r>
        <w:rPr>
          <w:noProof/>
        </w:rPr>
        <w:pict>
          <v:line id="Прямая соединительная линия 315" o:spid="_x0000_s1207" style="position:absolute;left:0;text-align:left;flip:x;z-index:251797504;visibility:visible;mso-wrap-distance-top:-3e-5mm;mso-wrap-distance-bottom:-3e-5mm" from="513pt,1.7pt" to="522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">
            <v:stroke endarrow="block"/>
          </v:line>
        </w:pict>
      </w:r>
    </w:p>
    <w:p w:rsidR="00490E4B" w:rsidRPr="00DC0231" w:rsidRDefault="006C195D" w:rsidP="00490E4B">
      <w:pPr>
        <w:ind w:firstLine="709"/>
        <w:jc w:val="both"/>
      </w:pPr>
      <w:r>
        <w:rPr>
          <w:noProof/>
        </w:rPr>
        <w:pict>
          <v:shapetype id="_x0000_t32" coordsize="21600,21600" o:spt="32" o:oned="t" path="m,l21600,21600e" filled="f">
            <v:path arrowok="t" fillok="f" o:connecttype="none"/>
            <o:lock v:ext="edit" shapetype="t"/>
          </v:shapetype>
          <v:shape id="Прямая со стрелкой 277" o:spid="_x0000_s1213" type="#_x0000_t32" style="position:absolute;left:0;text-align:left;margin-left:392.7pt;margin-top:.05pt;width:79.5pt;height:0;flip:x;z-index:251803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" strokecolor="#4a7ebb">
            <v:stroke endarrow="open"/>
          </v:shape>
        </w:pict>
      </w:r>
      <w:r>
        <w:rPr>
          <w:noProof/>
        </w:rPr>
        <w:pict>
          <v:shape id="Прямая со стрелкой 276" o:spid="_x0000_s1212" type="#_x0000_t32" style="position:absolute;left:0;text-align:left;margin-left:-4.05pt;margin-top:9.8pt;width:82.5pt;height:0;z-index:2518026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" strokecolor="#4a7ebb">
            <v:stroke endarrow="open"/>
          </v:shape>
        </w:pict>
      </w:r>
    </w:p>
    <w:p w:rsidR="00490E4B" w:rsidRPr="00490E4B" w:rsidRDefault="00490E4B" w:rsidP="00490E4B">
      <w:pPr>
        <w:spacing w:after="0" w:line="240" w:lineRule="auto"/>
        <w:jc w:val="both"/>
        <w:rPr>
          <w:rFonts w:ascii="Times New Roman" w:hAnsi="Times New Roman"/>
          <w:sz w:val="24"/>
          <w:szCs w:val="24"/>
        </w:rPr>
      </w:pPr>
      <w:r w:rsidRPr="00490E4B">
        <w:rPr>
          <w:rFonts w:ascii="Times New Roman" w:hAnsi="Times New Roman"/>
          <w:sz w:val="24"/>
          <w:szCs w:val="24"/>
        </w:rPr>
        <w:lastRenderedPageBreak/>
        <w:t xml:space="preserve">Организационными формами работы группы комбинированной направленности являются занятия малыми подгруппами (по 2-3 ребенка), индивидуальные занятия. Реализация этих форм предполагает оказание адекватной и эффективной коррекционной помощи каждому ребёнку с особыми образовательными потребностями группой специалистов ДОУ. </w:t>
      </w:r>
    </w:p>
    <w:p w:rsidR="00490E4B" w:rsidRPr="00490E4B" w:rsidRDefault="00490E4B" w:rsidP="00490E4B">
      <w:pPr>
        <w:spacing w:after="0" w:line="240" w:lineRule="auto"/>
        <w:ind w:firstLine="709"/>
        <w:jc w:val="both"/>
        <w:rPr>
          <w:rFonts w:ascii="Times New Roman" w:hAnsi="Times New Roman"/>
          <w:sz w:val="24"/>
          <w:szCs w:val="24"/>
        </w:rPr>
      </w:pPr>
      <w:r w:rsidRPr="00490E4B">
        <w:rPr>
          <w:rFonts w:ascii="Times New Roman" w:hAnsi="Times New Roman"/>
          <w:sz w:val="24"/>
          <w:szCs w:val="24"/>
        </w:rPr>
        <w:t>Комплексный подход при коррекции речи обеспечивает интегрированные связи между специалистами, работающими с детьми группы комбинированной направленности.</w:t>
      </w:r>
    </w:p>
    <w:p w:rsidR="00490E4B" w:rsidRPr="00490E4B" w:rsidRDefault="00490E4B" w:rsidP="00490E4B">
      <w:pPr>
        <w:spacing w:after="0" w:line="240" w:lineRule="auto"/>
        <w:rPr>
          <w:rFonts w:ascii="Times New Roman" w:hAnsi="Times New Roman"/>
          <w:b/>
          <w:sz w:val="24"/>
          <w:szCs w:val="24"/>
        </w:rPr>
      </w:pPr>
    </w:p>
    <w:p w:rsidR="00490E4B" w:rsidRPr="00490E4B" w:rsidRDefault="00490E4B" w:rsidP="00490E4B">
      <w:pPr>
        <w:spacing w:after="0" w:line="240" w:lineRule="auto"/>
        <w:jc w:val="both"/>
        <w:rPr>
          <w:rFonts w:ascii="Times New Roman" w:hAnsi="Times New Roman"/>
          <w:b/>
          <w:i/>
          <w:sz w:val="24"/>
          <w:szCs w:val="24"/>
        </w:rPr>
      </w:pPr>
      <w:r w:rsidRPr="00490E4B">
        <w:rPr>
          <w:rFonts w:ascii="Times New Roman" w:hAnsi="Times New Roman"/>
          <w:b/>
          <w:i/>
          <w:sz w:val="24"/>
          <w:szCs w:val="24"/>
        </w:rPr>
        <w:t>Взаимодействие  специалис</w:t>
      </w:r>
      <w:r>
        <w:rPr>
          <w:rFonts w:ascii="Times New Roman" w:hAnsi="Times New Roman"/>
          <w:b/>
          <w:i/>
          <w:sz w:val="24"/>
          <w:szCs w:val="24"/>
        </w:rPr>
        <w:t>тов образовательного учреждения</w:t>
      </w:r>
    </w:p>
    <w:p w:rsidR="00490E4B" w:rsidRPr="00EA5003" w:rsidRDefault="006C195D" w:rsidP="00490E4B">
      <w:pPr>
        <w:rPr>
          <w:b/>
          <w:u w:val="single"/>
        </w:rPr>
      </w:pPr>
      <w:r>
        <w:rPr>
          <w:noProof/>
        </w:rPr>
        <w:pict>
          <v:oval id="Овал 313" o:spid="_x0000_s1216" style="position:absolute;margin-left:-23.55pt;margin-top:4.35pt;width:257.25pt;height:36pt;z-index:251807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" fillcolor="#f8f8f8">
            <v:textbox>
              <w:txbxContent>
                <w:p w:rsidR="00093CD2" w:rsidRPr="00490E4B" w:rsidRDefault="00093CD2" w:rsidP="00490E4B">
                  <w:pPr>
                    <w:jc w:val="center"/>
                    <w:rPr>
                      <w:rFonts w:ascii="Times New Roman" w:hAnsi="Times New Roman"/>
                      <w:b/>
                    </w:rPr>
                  </w:pPr>
                  <w:r w:rsidRPr="00490E4B">
                    <w:rPr>
                      <w:rFonts w:ascii="Times New Roman" w:hAnsi="Times New Roman"/>
                      <w:b/>
                    </w:rPr>
                    <w:t>РЕЧЕВОЕ РАЗВИТИЕ</w:t>
                  </w:r>
                </w:p>
              </w:txbxContent>
            </v:textbox>
          </v:oval>
        </w:pict>
      </w:r>
      <w:r>
        <w:rPr>
          <w:noProof/>
        </w:rPr>
        <w:pict>
          <v:oval id="Овал 312" o:spid="_x0000_s1217" style="position:absolute;margin-left:242.35pt;margin-top:.25pt;width:261pt;height:45pt;z-index:2518087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" fillcolor="#f8f8f8">
            <v:textbox>
              <w:txbxContent>
                <w:p w:rsidR="00093CD2" w:rsidRPr="00490E4B" w:rsidRDefault="00093CD2" w:rsidP="00490E4B">
                  <w:pPr>
                    <w:jc w:val="center"/>
                    <w:rPr>
                      <w:rFonts w:ascii="Times New Roman" w:hAnsi="Times New Roman"/>
                      <w:b/>
                    </w:rPr>
                  </w:pPr>
                  <w:r w:rsidRPr="00490E4B">
                    <w:rPr>
                      <w:rFonts w:ascii="Times New Roman" w:hAnsi="Times New Roman"/>
                      <w:b/>
                    </w:rPr>
                    <w:t>ПСИХИЧЕСКИЕ ПРОЦЕССЫ</w:t>
                  </w:r>
                </w:p>
              </w:txbxContent>
            </v:textbox>
          </v:oval>
        </w:pict>
      </w:r>
      <w:r>
        <w:rPr>
          <w:noProof/>
        </w:rPr>
        <w:pict>
          <v:line id="Прямая соединительная линия 310" o:spid="_x0000_s1236" style="position:absolute;z-index:251828224;visibility:visible;mso-wrap-distance-left:3.17497mm;mso-wrap-distance-right:3.17497mm" from="108pt,41.1pt" to="108pt,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">
            <v:stroke endarrow="block"/>
          </v:line>
        </w:pict>
      </w:r>
      <w:r>
        <w:rPr>
          <w:noProof/>
        </w:rPr>
        <w:pict>
          <v:line id="Прямая соединительная линия 311" o:spid="_x0000_s1237" style="position:absolute;z-index:251829248;visibility:visible;mso-wrap-distance-left:3.17497mm;mso-wrap-distance-right:3.17497mm" from="414pt,50.55pt" to="414pt,5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">
            <v:stroke endarrow="block"/>
          </v:line>
        </w:pict>
      </w:r>
    </w:p>
    <w:p w:rsidR="00490E4B" w:rsidRPr="00EA5003" w:rsidRDefault="00490E4B" w:rsidP="00490E4B">
      <w:pPr>
        <w:rPr>
          <w:b/>
          <w:u w:val="single"/>
        </w:rPr>
      </w:pPr>
    </w:p>
    <w:p w:rsidR="00490E4B" w:rsidRPr="00EA5003" w:rsidRDefault="006C195D" w:rsidP="00490E4B">
      <w:pPr>
        <w:rPr>
          <w:b/>
          <w:u w:val="single"/>
        </w:rPr>
      </w:pPr>
      <w:r>
        <w:rPr>
          <w:noProof/>
        </w:rPr>
        <w:pict>
          <v:rect id="Прямоугольник 309" o:spid="_x0000_s1229" style="position:absolute;margin-left:305.7pt;margin-top:8.7pt;width:198pt;height:24.75pt;z-index:2518210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всех психических функций</w:t>
                  </w:r>
                </w:p>
              </w:txbxContent>
            </v:textbox>
          </v:rect>
        </w:pict>
      </w:r>
      <w:r>
        <w:rPr>
          <w:noProof/>
        </w:rPr>
        <w:pict>
          <v:rect id="Прямоугольник 308" o:spid="_x0000_s1219" style="position:absolute;margin-left:-23.55pt;margin-top:9.45pt;width:189pt;height:24pt;z-index:2518108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фонематического слуха</w:t>
                  </w:r>
                </w:p>
              </w:txbxContent>
            </v:textbox>
          </v:rect>
        </w:pict>
      </w:r>
    </w:p>
    <w:p w:rsidR="00490E4B" w:rsidRPr="00EA5003" w:rsidRDefault="006C195D" w:rsidP="00490E4B">
      <w:pPr>
        <w:rPr>
          <w:b/>
          <w:u w:val="single"/>
        </w:rPr>
      </w:pPr>
      <w:r>
        <w:rPr>
          <w:noProof/>
        </w:rPr>
        <w:pict>
          <v:line id="Прямая соединительная линия 302" o:spid="_x0000_s1247" style="position:absolute;z-index:251839488;visibility:visible" from="295.2pt,4.65pt" to="295.2pt,15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" strokecolor="#4a7ebb"/>
        </w:pict>
      </w:r>
      <w:r>
        <w:rPr>
          <w:noProof/>
        </w:rPr>
        <w:pict>
          <v:line id="Прямая соединительная линия 298" o:spid="_x0000_s1246" style="position:absolute;flip:x;z-index:251838464;visibility:visible" from="295.2pt,4.65pt" to="305.7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" strokecolor="#4a7ebb"/>
        </w:pict>
      </w:r>
      <w:r>
        <w:rPr>
          <w:noProof/>
        </w:rPr>
        <w:pict>
          <v:line id="Прямая соединительная линия 283" o:spid="_x0000_s1240" style="position:absolute;z-index:251832320;visibility:visible" from="172.95pt,4.65pt" to="172.95pt,1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" strokecolor="#4a7ebb"/>
        </w:pict>
      </w:r>
      <w:r>
        <w:rPr>
          <w:noProof/>
        </w:rPr>
        <w:pict>
          <v:line id="Прямая соединительная линия 282" o:spid="_x0000_s1239" style="position:absolute;z-index:251831296;visibility:visible" from="166.2pt,4.65pt" to="172.9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" strokecolor="#4a7ebb"/>
        </w:pict>
      </w:r>
    </w:p>
    <w:p w:rsidR="00490E4B" w:rsidRPr="00EA5003" w:rsidRDefault="006C195D" w:rsidP="00490E4B">
      <w:pPr>
        <w:rPr>
          <w:b/>
          <w:u w:val="single"/>
        </w:rPr>
      </w:pPr>
      <w:r>
        <w:rPr>
          <w:noProof/>
        </w:rPr>
        <w:pict>
          <v:rect id="Прямоугольник 302" o:spid="_x0000_s1221" style="position:absolute;margin-left:-22.8pt;margin-top:9.6pt;width:189pt;height:24pt;z-index:2518128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Постановка и коррекция звуков речи</w:t>
                  </w:r>
                </w:p>
              </w:txbxContent>
            </v:textbox>
          </v:rect>
        </w:pict>
      </w:r>
      <w:r>
        <w:rPr>
          <w:noProof/>
        </w:rPr>
        <w:pict>
          <v:oval id="Овал 301" o:spid="_x0000_s1218" style="position:absolute;margin-left:184.2pt;margin-top:9.6pt;width:100.5pt;height:120.75pt;z-index:251809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" filled="f">
            <v:textbox>
              <w:txbxContent>
                <w:p w:rsidR="00093CD2" w:rsidRDefault="00093CD2" w:rsidP="00490E4B">
                  <w:pPr>
                    <w:jc w:val="center"/>
                    <w:rPr>
                      <w:b/>
                    </w:rPr>
                  </w:pPr>
                </w:p>
                <w:p w:rsidR="00093CD2" w:rsidRPr="00EB674E" w:rsidRDefault="00093CD2" w:rsidP="00490E4B">
                  <w:pPr>
                    <w:rPr>
                      <w:rFonts w:ascii="Times New Roman" w:hAnsi="Times New Roman"/>
                      <w:b/>
                    </w:rPr>
                  </w:pPr>
                  <w:r w:rsidRPr="00EB674E">
                    <w:rPr>
                      <w:rFonts w:ascii="Times New Roman" w:hAnsi="Times New Roman"/>
                      <w:b/>
                    </w:rPr>
                    <w:t xml:space="preserve">РЕБЁНОК </w:t>
                  </w:r>
                </w:p>
              </w:txbxContent>
            </v:textbox>
          </v:oval>
        </w:pict>
      </w:r>
      <w:r>
        <w:rPr>
          <w:noProof/>
        </w:rPr>
        <w:pict>
          <v:rect id="Прямоугольник 303" o:spid="_x0000_s1228" style="position:absolute;margin-left:305.7pt;margin-top:11.85pt;width:198pt;height:21.75pt;z-index:2518200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эмоциональной сферы</w:t>
                  </w:r>
                </w:p>
              </w:txbxContent>
            </v:textbox>
          </v:rect>
        </w:pict>
      </w:r>
    </w:p>
    <w:p w:rsidR="00490E4B" w:rsidRPr="00EA5003" w:rsidRDefault="006C195D" w:rsidP="00490E4B">
      <w:pPr>
        <w:rPr>
          <w:b/>
          <w:u w:val="single"/>
        </w:rPr>
      </w:pPr>
      <w:r>
        <w:rPr>
          <w:noProof/>
        </w:rPr>
        <w:pict>
          <v:line id="Прямая соединительная линия 305" o:spid="_x0000_s1249" style="position:absolute;z-index:251841536;visibility:visible" from="295.2pt,4.8pt" to="305.7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" strokecolor="#4a7ebb"/>
        </w:pict>
      </w:r>
      <w:r>
        <w:rPr>
          <w:noProof/>
        </w:rPr>
        <w:pict>
          <v:line id="Прямая соединительная линия 288" o:spid="_x0000_s1244" style="position:absolute;flip:x;z-index:251836416;visibility:visible" from="165.45pt,4.8pt" to="172.9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" strokecolor="#4a7ebb"/>
        </w:pict>
      </w:r>
    </w:p>
    <w:p w:rsidR="00490E4B" w:rsidRPr="00EA5003" w:rsidRDefault="006C195D" w:rsidP="00490E4B">
      <w:pPr>
        <w:rPr>
          <w:b/>
          <w:u w:val="single"/>
        </w:rPr>
      </w:pPr>
      <w:r>
        <w:rPr>
          <w:noProof/>
        </w:rPr>
        <w:pict>
          <v:rect id="Прямоугольник 298" o:spid="_x0000_s1227" style="position:absolute;margin-left:305.7pt;margin-top:9.75pt;width:198pt;height:23.25pt;z-index:2518190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мелкой моторики</w:t>
                  </w:r>
                </w:p>
              </w:txbxContent>
            </v:textbox>
          </v:rect>
        </w:pict>
      </w:r>
      <w:r>
        <w:rPr>
          <w:noProof/>
        </w:rPr>
        <w:pict>
          <v:rect id="Прямоугольник 297" o:spid="_x0000_s1222" style="position:absolute;margin-left:-22.5pt;margin-top:6pt;width:189pt;height:18pt;z-index:2518138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Развитие моторики речевого аппарата</w:t>
                  </w:r>
                </w:p>
              </w:txbxContent>
            </v:textbox>
          </v:rect>
        </w:pict>
      </w:r>
    </w:p>
    <w:p w:rsidR="00490E4B" w:rsidRPr="00EA5003" w:rsidRDefault="006C195D" w:rsidP="00490E4B">
      <w:pPr>
        <w:rPr>
          <w:b/>
          <w:u w:val="single"/>
        </w:rPr>
      </w:pPr>
      <w:r>
        <w:rPr>
          <w:noProof/>
        </w:rPr>
        <w:pict>
          <v:line id="Прямая соединительная линия 307" o:spid="_x0000_s1250" style="position:absolute;z-index:251842560;visibility:visible" from="295.2pt,5.7pt" to="305.7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" strokecolor="#4a7ebb"/>
        </w:pict>
      </w:r>
      <w:r>
        <w:rPr>
          <w:noProof/>
        </w:rPr>
        <w:pict>
          <v:line id="Прямая соединительная линия 287" o:spid="_x0000_s1243" style="position:absolute;flip:x;z-index:251835392;visibility:visible" from="166.2pt,5.7pt" to="172.95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" strokecolor="#4a7ebb"/>
        </w:pict>
      </w:r>
      <w:r>
        <w:rPr>
          <w:noProof/>
        </w:rPr>
        <w:pict>
          <v:rect id="Прямоугольник 292" o:spid="_x0000_s1226" style="position:absolute;margin-left:305.7pt;margin-top:9.9pt;width:198pt;height:42pt;z-index:2518179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Интеграция с другими видами деятельности</w:t>
                  </w:r>
                </w:p>
              </w:txbxContent>
            </v:textbox>
          </v:rect>
        </w:pict>
      </w:r>
      <w:r>
        <w:rPr>
          <w:noProof/>
        </w:rPr>
        <w:pict>
          <v:rect id="Прямоугольник 291" o:spid="_x0000_s1223" style="position:absolute;margin-left:-22.8pt;margin-top:9.9pt;width:189pt;height:36pt;z-index:2518149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Нормализация грамматического строя речи</w:t>
                  </w:r>
                </w:p>
                <w:p w:rsidR="00093CD2" w:rsidRDefault="00093CD2" w:rsidP="00490E4B">
                  <w:pPr>
                    <w:jc w:val="center"/>
                    <w:rPr>
                      <w:sz w:val="20"/>
                      <w:szCs w:val="20"/>
                    </w:rPr>
                  </w:pPr>
                </w:p>
              </w:txbxContent>
            </v:textbox>
          </v:rect>
        </w:pict>
      </w:r>
    </w:p>
    <w:p w:rsidR="00490E4B" w:rsidRPr="00EA5003" w:rsidRDefault="006C195D" w:rsidP="00490E4B">
      <w:pPr>
        <w:rPr>
          <w:b/>
          <w:u w:val="single"/>
        </w:rPr>
      </w:pPr>
      <w:r>
        <w:rPr>
          <w:noProof/>
        </w:rPr>
        <w:pict>
          <v:shape id="Прямая со стрелкой 310" o:spid="_x0000_s1252" type="#_x0000_t32" style="position:absolute;margin-left:284.9pt;margin-top:2.85pt;width:10.3pt;height:0;flip:x;z-index:251844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" strokecolor="#4a7ebb">
            <v:stroke endarrow="open"/>
          </v:shape>
        </w:pict>
      </w:r>
      <w:r>
        <w:rPr>
          <w:noProof/>
        </w:rPr>
        <w:pict>
          <v:shape id="Прямая со стрелкой 290" o:spid="_x0000_s1245" type="#_x0000_t32" style="position:absolute;margin-left:172.95pt;margin-top:2.1pt;width:19.5pt;height:.75pt;z-index:2518374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" strokecolor="#4a7ebb">
            <v:stroke endarrow="open"/>
          </v:shape>
        </w:pict>
      </w:r>
    </w:p>
    <w:p w:rsidR="00490E4B" w:rsidRPr="00EA5003" w:rsidRDefault="006C195D" w:rsidP="00490E4B">
      <w:pPr>
        <w:rPr>
          <w:b/>
          <w:u w:val="single"/>
        </w:rPr>
      </w:pPr>
      <w:r>
        <w:rPr>
          <w:noProof/>
        </w:rPr>
        <w:pict>
          <v:roundrect id="Скругленный прямоугольник 272" o:spid="_x0000_s1214" style="position:absolute;margin-left:309.45pt;margin-top:5.9pt;width:184.55pt;height:21.55pt;z-index:2518056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Музыкальный руководитель  </w:t>
                  </w:r>
                </w:p>
                <w:p w:rsidR="00093CD2" w:rsidRDefault="00093CD2"/>
              </w:txbxContent>
            </v:textbox>
          </v:roundrect>
        </w:pict>
      </w:r>
      <w:r>
        <w:rPr>
          <w:noProof/>
        </w:rPr>
        <w:pict>
          <v:roundrect id="Скругленный прямоугольник 271" o:spid="_x0000_s1238" style="position:absolute;margin-left:-22.8pt;margin-top:1.05pt;width:188.25pt;height:20.6pt;rotation:180;z-index:25183027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" filled="f">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Инструктор по ФК</w:t>
                  </w:r>
                </w:p>
              </w:txbxContent>
            </v:textbox>
          </v:roundrect>
        </w:pict>
      </w:r>
      <w:r>
        <w:rPr>
          <w:noProof/>
        </w:rPr>
        <w:pict>
          <v:line id="Прямая соединительная линия 308" o:spid="_x0000_s1251" style="position:absolute;z-index:251843584;visibility:visible" from="295.2pt,1.05pt" to="305.7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" strokecolor="#4a7ebb"/>
        </w:pict>
      </w:r>
      <w:r>
        <w:rPr>
          <w:noProof/>
        </w:rPr>
        <w:pict>
          <v:line id="Прямая соединительная линия 285" o:spid="_x0000_s1242" style="position:absolute;flip:x;z-index:251834368;visibility:visible" from="166.2pt,1.05pt" to="172.9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" strokecolor="#4a7ebb"/>
        </w:pict>
      </w:r>
    </w:p>
    <w:p w:rsidR="00490E4B" w:rsidRPr="00EA5003" w:rsidRDefault="006C195D" w:rsidP="00490E4B">
      <w:pPr>
        <w:rPr>
          <w:b/>
          <w:u w:val="single"/>
        </w:rPr>
      </w:pPr>
      <w:r>
        <w:rPr>
          <w:noProof/>
        </w:rPr>
        <w:pict>
          <v:rect id="Прямоугольник 288" o:spid="_x0000_s1225" style="position:absolute;margin-left:305.7pt;margin-top:2pt;width:198pt;height:36.75pt;z-index:251816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" fillcolor="#eaeaea">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Коррекция детско-родительских отношений</w:t>
                  </w:r>
                </w:p>
              </w:txbxContent>
            </v:textbox>
          </v:rect>
        </w:pict>
      </w:r>
      <w:r>
        <w:rPr>
          <w:noProof/>
        </w:rPr>
        <w:pict>
          <v:rect id="Прямоугольник 287" o:spid="_x0000_s1224" style="position:absolute;margin-left:-22.8pt;margin-top:2pt;width:189pt;height:24pt;z-index:251815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">
            <v:textbox>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Дифференциация звуков речи</w:t>
                  </w:r>
                </w:p>
              </w:txbxContent>
            </v:textbox>
          </v:rect>
        </w:pict>
      </w:r>
    </w:p>
    <w:p w:rsidR="00490E4B" w:rsidRPr="00EA5003" w:rsidRDefault="006C195D" w:rsidP="00490E4B">
      <w:pPr>
        <w:rPr>
          <w:b/>
          <w:u w:val="single"/>
        </w:rPr>
      </w:pPr>
      <w:r>
        <w:rPr>
          <w:noProof/>
        </w:rPr>
        <w:pict>
          <v:line id="Прямая соединительная линия 303" o:spid="_x0000_s1248" style="position:absolute;z-index:251840512;visibility:visible" from="295.2pt,12.2pt" to="305.7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" strokecolor="#4a7ebb"/>
        </w:pict>
      </w:r>
      <w:r>
        <w:rPr>
          <w:noProof/>
        </w:rPr>
        <w:pict>
          <v:line id="Прямая соединительная линия 284" o:spid="_x0000_s1241" style="position:absolute;flip:x;z-index:251833344;visibility:visible" from="165.45pt,1.7pt" to="172.9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" strokecolor="#4a7ebb"/>
        </w:pict>
      </w:r>
      <w:r>
        <w:rPr>
          <w:noProof/>
        </w:rPr>
        <w:pict>
          <v:rect id="Прямоугольник 279" o:spid="_x0000_s1230" style="position:absolute;margin-left:-25.8pt;margin-top:8.85pt;width:90pt;height:20.25pt;z-index:2518220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">
            <v:textbox style="mso-next-textbox:#Прямоугольник 279">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Воспитатель </w:t>
                  </w:r>
                </w:p>
              </w:txbxContent>
            </v:textbox>
          </v:rect>
        </w:pict>
      </w:r>
      <w:r>
        <w:rPr>
          <w:noProof/>
        </w:rPr>
        <w:pict>
          <v:rect id="Прямоугольник 278" o:spid="_x0000_s1220" style="position:absolute;margin-left:172.95pt;margin-top:11.15pt;width:127.5pt;height:36pt;z-index:2518118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" filled="f">
            <v:textbox style="mso-next-textbox:#Прямоугольник 278">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Коррекционно-развивающие занятия</w:t>
                  </w:r>
                </w:p>
              </w:txbxContent>
            </v:textbox>
          </v:rect>
        </w:pict>
      </w:r>
      <w:r>
        <w:rPr>
          <w:noProof/>
        </w:rPr>
        <w:pict>
          <v:rect id="Прямоугольник 280" o:spid="_x0000_s1231" style="position:absolute;margin-left:75.45pt;margin-top:8.9pt;width:90pt;height:20.25pt;z-index:2518231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" filled="f">
            <v:textbox style="mso-next-textbox:#Прямоугольник 280">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Учитель-логопед </w:t>
                  </w:r>
                </w:p>
              </w:txbxContent>
            </v:textbox>
          </v:rect>
        </w:pict>
      </w:r>
    </w:p>
    <w:p w:rsidR="00490E4B" w:rsidRPr="00EA5003" w:rsidRDefault="006C195D" w:rsidP="00490E4B">
      <w:pPr>
        <w:rPr>
          <w:b/>
          <w:u w:val="single"/>
        </w:rPr>
      </w:pPr>
      <w:r>
        <w:rPr>
          <w:noProof/>
        </w:rPr>
        <w:pict>
          <v:shape id="Прямая со стрелкой 328" o:spid="_x0000_s1261" type="#_x0000_t32" style="position:absolute;margin-left:242.35pt;margin-top:21.75pt;width:32.25pt;height:27pt;z-index:251853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" strokecolor="#4a7ebb">
            <v:stroke endarrow="open"/>
          </v:shape>
        </w:pict>
      </w:r>
      <w:r>
        <w:rPr>
          <w:noProof/>
        </w:rPr>
        <w:pict>
          <v:shape id="Прямая со стрелкой 329" o:spid="_x0000_s1262" type="#_x0000_t32" style="position:absolute;margin-left:192.45pt;margin-top:24pt;width:49.5pt;height:27.75pt;flip:x;z-index:251854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" strokecolor="#4a7ebb">
            <v:stroke endarrow="open"/>
          </v:shape>
        </w:pict>
      </w:r>
      <w:r>
        <w:rPr>
          <w:noProof/>
        </w:rPr>
        <w:pict>
          <v:rect id="Прямоугольник 282" o:spid="_x0000_s1233" style="position:absolute;margin-left:413.7pt;margin-top:1.1pt;width:90pt;height:21.6pt;z-index:2518251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" filled="f">
            <v:textbox style="mso-next-textbox:#Прямоугольник 282">
              <w:txbxContent>
                <w:p w:rsidR="00093CD2" w:rsidRDefault="00093CD2" w:rsidP="00490E4B">
                  <w:pPr>
                    <w:jc w:val="center"/>
                    <w:rPr>
                      <w:sz w:val="20"/>
                      <w:szCs w:val="20"/>
                    </w:rPr>
                  </w:pPr>
                  <w:r w:rsidRPr="00EB674E">
                    <w:rPr>
                      <w:rFonts w:ascii="Times New Roman" w:hAnsi="Times New Roman"/>
                      <w:sz w:val="20"/>
                      <w:szCs w:val="20"/>
                    </w:rPr>
                    <w:t>Педагог-</w:t>
                  </w:r>
                  <w:r>
                    <w:rPr>
                      <w:sz w:val="20"/>
                      <w:szCs w:val="20"/>
                    </w:rPr>
                    <w:t xml:space="preserve">психолог </w:t>
                  </w:r>
                </w:p>
              </w:txbxContent>
            </v:textbox>
          </v:rect>
        </w:pict>
      </w:r>
      <w:r>
        <w:rPr>
          <w:noProof/>
        </w:rPr>
        <w:pict>
          <v:shape id="Прямая со стрелкой 318" o:spid="_x0000_s1256" type="#_x0000_t32" style="position:absolute;margin-left:300.45pt;margin-top:6.35pt;width:9pt;height:6.75pt;flip:x;z-index:251848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" strokecolor="#4a7ebb">
            <v:stroke endarrow="open"/>
          </v:shape>
        </w:pict>
      </w:r>
      <w:r>
        <w:rPr>
          <w:noProof/>
        </w:rPr>
        <w:pict>
          <v:shape id="Прямая со стрелкой 316" o:spid="_x0000_s1255" type="#_x0000_t32" style="position:absolute;margin-left:166.2pt;margin-top:4.1pt;width:6.75pt;height:9pt;z-index:2518476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" strokecolor="#4a7ebb">
            <v:stroke endarrow="open"/>
          </v:shape>
        </w:pict>
      </w:r>
      <w:r>
        <w:rPr>
          <w:noProof/>
        </w:rPr>
        <w:pict>
          <v:line id="Прямая соединительная линия 314" o:spid="_x0000_s1254" style="position:absolute;flip:x;z-index:251846656;visibility:visible" from="399.45pt,13.1pt" to="413.7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" strokecolor="#4a7ebb"/>
        </w:pict>
      </w:r>
      <w:r>
        <w:rPr>
          <w:noProof/>
        </w:rPr>
        <w:pict>
          <v:line id="Прямая соединительная линия 313" o:spid="_x0000_s1253" style="position:absolute;z-index:251845632;visibility:visible" from="64.2pt,6.35pt" to="75.45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" strokecolor="#4a7ebb"/>
        </w:pict>
      </w:r>
      <w:r>
        <w:rPr>
          <w:noProof/>
        </w:rPr>
        <w:pict>
          <v:rect id="Прямоугольник 281" o:spid="_x0000_s1232" style="position:absolute;margin-left:309.45pt;margin-top:1.1pt;width:90pt;height:21.75pt;z-index:2518241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">
            <v:textbox style="mso-next-textbox:#Прямоугольник 281">
              <w:txbxContent>
                <w:p w:rsidR="00093CD2" w:rsidRPr="00EB674E" w:rsidRDefault="00093CD2" w:rsidP="00490E4B">
                  <w:pPr>
                    <w:jc w:val="center"/>
                    <w:rPr>
                      <w:rFonts w:ascii="Times New Roman" w:hAnsi="Times New Roman"/>
                      <w:sz w:val="20"/>
                      <w:szCs w:val="20"/>
                    </w:rPr>
                  </w:pPr>
                  <w:r w:rsidRPr="00EB674E">
                    <w:rPr>
                      <w:rFonts w:ascii="Times New Roman" w:hAnsi="Times New Roman"/>
                      <w:sz w:val="20"/>
                      <w:szCs w:val="20"/>
                    </w:rPr>
                    <w:t xml:space="preserve">Воспитатель </w:t>
                  </w:r>
                </w:p>
              </w:txbxContent>
            </v:textbox>
          </v:rect>
        </w:pict>
      </w:r>
    </w:p>
    <w:p w:rsidR="00490E4B" w:rsidRPr="00EA5003" w:rsidRDefault="006C195D" w:rsidP="00490E4B">
      <w:pPr>
        <w:rPr>
          <w:b/>
          <w:u w:val="single"/>
        </w:rPr>
      </w:pPr>
      <w:r>
        <w:rPr>
          <w:noProof/>
        </w:rPr>
        <w:pict>
          <v:shape id="Прямая со стрелкой 320" o:spid="_x0000_s1257" type="#_x0000_t32" style="position:absolute;margin-left:155.7pt;margin-top:6.05pt;width:28.5pt;height:17.25pt;flip:y;z-index:251849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" strokecolor="#4a7ebb">
            <v:stroke endarrow="open"/>
          </v:shape>
        </w:pict>
      </w:r>
      <w:r>
        <w:rPr>
          <w:noProof/>
        </w:rPr>
        <w:pict>
          <v:shape id="Прямая со стрелкой 323" o:spid="_x0000_s1258" type="#_x0000_t32" style="position:absolute;margin-left:309.45pt;margin-top:3.7pt;width:53.25pt;height:27pt;flip:x y;z-index:251850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" strokecolor="#4a7ebb">
            <v:stroke endarrow="open"/>
          </v:shape>
        </w:pict>
      </w:r>
    </w:p>
    <w:p w:rsidR="00490E4B" w:rsidRPr="00EA5003" w:rsidRDefault="006C195D" w:rsidP="00490E4B">
      <w:pPr>
        <w:rPr>
          <w:b/>
          <w:u w:val="single"/>
        </w:rPr>
      </w:pPr>
      <w:r>
        <w:rPr>
          <w:noProof/>
        </w:rPr>
        <w:pict>
          <v:roundrect id="Скругленный прямоугольник 270" o:spid="_x0000_s1215" style="position:absolute;margin-left:54.45pt;margin-top:.85pt;width:396pt;height:179pt;z-index:2518067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" fillcolor="#f8f8f8">
            <v:textbox style="mso-next-textbox:#Скругленный прямоугольник 270">
              <w:txbxContent>
                <w:p w:rsidR="00093CD2" w:rsidRPr="00EB674E" w:rsidRDefault="00093CD2" w:rsidP="00B56004">
                  <w:pPr>
                    <w:numPr>
                      <w:ilvl w:val="0"/>
                      <w:numId w:val="56"/>
                    </w:numPr>
                    <w:spacing w:after="0" w:line="240" w:lineRule="auto"/>
                    <w:rPr>
                      <w:rFonts w:ascii="Times New Roman" w:hAnsi="Times New Roman"/>
                      <w:b/>
                      <w:sz w:val="20"/>
                      <w:szCs w:val="20"/>
                    </w:rPr>
                  </w:pPr>
                  <w:r w:rsidRPr="00EB674E">
                    <w:rPr>
                      <w:rFonts w:ascii="Times New Roman" w:hAnsi="Times New Roman"/>
                      <w:b/>
                      <w:sz w:val="20"/>
                      <w:szCs w:val="20"/>
                    </w:rPr>
                    <w:t>Обеспечение всестороннего развития всех воспитанников.</w:t>
                  </w:r>
                </w:p>
                <w:p w:rsidR="00093CD2" w:rsidRPr="00EB674E" w:rsidRDefault="00093CD2" w:rsidP="00B56004">
                  <w:pPr>
                    <w:numPr>
                      <w:ilvl w:val="0"/>
                      <w:numId w:val="56"/>
                    </w:numPr>
                    <w:spacing w:after="0" w:line="240" w:lineRule="auto"/>
                    <w:rPr>
                      <w:rFonts w:ascii="Times New Roman" w:hAnsi="Times New Roman"/>
                      <w:b/>
                      <w:sz w:val="20"/>
                      <w:szCs w:val="20"/>
                    </w:rPr>
                  </w:pPr>
                  <w:r w:rsidRPr="00EB674E">
                    <w:rPr>
                      <w:rFonts w:ascii="Times New Roman" w:hAnsi="Times New Roman"/>
                      <w:b/>
                      <w:sz w:val="20"/>
                      <w:szCs w:val="20"/>
                    </w:rPr>
                    <w:t>Сохранение психического здоровья каждого воспитанника.</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Совместное планирование с учителем-логопедом и другими специалистами и организация совместной деятельности.</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 xml:space="preserve">Участие в составлении индивидуальных программ </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Динамическое психолого-педагогическое изучение воспитанников.</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Соблюдение преемственности в работе с другими специалистами по выполнению индивидуальной программы воспитания и обучения детей с ограниченными возможностями здоровья.</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Обеспечение индивидуального подхода к каждому воспитаннику с отклонениями в развитии с учётом рекомендаций специалистов.</w:t>
                  </w:r>
                </w:p>
                <w:p w:rsidR="00093CD2" w:rsidRPr="00EB674E" w:rsidRDefault="00093CD2" w:rsidP="00B56004">
                  <w:pPr>
                    <w:numPr>
                      <w:ilvl w:val="0"/>
                      <w:numId w:val="56"/>
                    </w:numPr>
                    <w:spacing w:after="0" w:line="240" w:lineRule="auto"/>
                    <w:rPr>
                      <w:rFonts w:ascii="Times New Roman" w:hAnsi="Times New Roman"/>
                      <w:sz w:val="20"/>
                      <w:szCs w:val="20"/>
                    </w:rPr>
                  </w:pPr>
                  <w:r w:rsidRPr="00EB674E">
                    <w:rPr>
                      <w:rFonts w:ascii="Times New Roman" w:hAnsi="Times New Roman"/>
                      <w:sz w:val="20"/>
                      <w:szCs w:val="20"/>
                    </w:rPr>
                    <w:t>Консультирование родителей (законных представителей) детей с отклонениями в развитии по вопросам воспитания ребёнка в семье.</w:t>
                  </w:r>
                </w:p>
              </w:txbxContent>
            </v:textbox>
          </v:roundrect>
        </w:pict>
      </w: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jc w:val="center"/>
        <w:rPr>
          <w:b/>
          <w:u w:val="single"/>
        </w:rPr>
      </w:pPr>
    </w:p>
    <w:p w:rsidR="00490E4B" w:rsidRPr="00EA5003" w:rsidRDefault="00490E4B" w:rsidP="00490E4B">
      <w:pPr>
        <w:rPr>
          <w:b/>
          <w:u w:val="single"/>
        </w:rPr>
      </w:pPr>
    </w:p>
    <w:p w:rsidR="00490E4B" w:rsidRPr="00EA5003" w:rsidRDefault="006C195D" w:rsidP="00490E4B">
      <w:pPr>
        <w:rPr>
          <w:b/>
          <w:u w:val="single"/>
        </w:rPr>
      </w:pPr>
      <w:r>
        <w:rPr>
          <w:noProof/>
        </w:rPr>
        <w:pict>
          <v:oval id="Овал 266" o:spid="_x0000_s1235" style="position:absolute;margin-left:-68.35pt;margin-top:12.2pt;width:260.8pt;height:98.4pt;z-index:2518272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" fillcolor="#f8f8f8">
            <v:textbox style="mso-next-textbox:#Овал 266">
              <w:txbxContent>
                <w:p w:rsidR="00093CD2" w:rsidRDefault="00093CD2" w:rsidP="00490E4B">
                  <w:pPr>
                    <w:jc w:val="center"/>
                    <w:rPr>
                      <w:b/>
                    </w:rPr>
                  </w:pPr>
                </w:p>
                <w:p w:rsidR="00093CD2" w:rsidRPr="00EB674E" w:rsidRDefault="00093CD2" w:rsidP="00490E4B">
                  <w:pPr>
                    <w:jc w:val="center"/>
                    <w:rPr>
                      <w:rFonts w:ascii="Times New Roman" w:hAnsi="Times New Roman"/>
                    </w:rPr>
                  </w:pPr>
                  <w:r w:rsidRPr="00EB674E">
                    <w:rPr>
                      <w:rFonts w:ascii="Times New Roman" w:hAnsi="Times New Roman"/>
                    </w:rPr>
                    <w:t xml:space="preserve">Самостоятельная деятельность детей </w:t>
                  </w:r>
                </w:p>
              </w:txbxContent>
            </v:textbox>
          </v:oval>
        </w:pict>
      </w:r>
      <w:r>
        <w:rPr>
          <w:noProof/>
        </w:rPr>
        <w:pict>
          <v:oval id="Овал 267" o:spid="_x0000_s1234" style="position:absolute;margin-left:205.2pt;margin-top:12.2pt;width:303.65pt;height:107.45pt;z-index:2518261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" fillcolor="#f8f8f8">
            <v:textbox style="mso-next-textbox:#Овал 267">
              <w:txbxContent>
                <w:p w:rsidR="00093CD2" w:rsidRDefault="00093CD2" w:rsidP="00490E4B">
                  <w:pPr>
                    <w:jc w:val="center"/>
                    <w:rPr>
                      <w:sz w:val="20"/>
                      <w:szCs w:val="20"/>
                    </w:rPr>
                  </w:pPr>
                  <w:proofErr w:type="gramStart"/>
                  <w:r w:rsidRPr="00EB674E">
                    <w:rPr>
                      <w:rFonts w:ascii="Times New Roman" w:hAnsi="Times New Roman"/>
                      <w:sz w:val="20"/>
                      <w:szCs w:val="20"/>
                    </w:rPr>
                    <w:t>Обра</w:t>
                  </w:r>
                  <w:r w:rsidRPr="00EB674E">
                    <w:rPr>
                      <w:rFonts w:ascii="Times New Roman" w:hAnsi="Times New Roman"/>
                      <w:bCs/>
                      <w:iCs/>
                      <w:sz w:val="20"/>
                      <w:szCs w:val="20"/>
                    </w:rPr>
                    <w:t>зовательная  деятельность, осуществляемая в процессе организации различных видов детской деятельности (игровой, коммуникативной, трудовой, познавательно-исследовательской, продуктивной,  музыкально-художественной</w:t>
                  </w:r>
                  <w:r>
                    <w:rPr>
                      <w:bCs/>
                      <w:iCs/>
                      <w:sz w:val="20"/>
                      <w:szCs w:val="20"/>
                    </w:rPr>
                    <w:t>, чтения).</w:t>
                  </w:r>
                  <w:proofErr w:type="gramEnd"/>
                </w:p>
              </w:txbxContent>
            </v:textbox>
          </v:oval>
        </w:pict>
      </w: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EB674E" w:rsidRPr="00EB674E" w:rsidRDefault="00EB674E" w:rsidP="00EB674E">
      <w:pPr>
        <w:spacing w:after="0" w:line="240" w:lineRule="auto"/>
        <w:rPr>
          <w:rFonts w:ascii="Times New Roman" w:hAnsi="Times New Roman"/>
          <w:b/>
          <w:sz w:val="24"/>
          <w:szCs w:val="24"/>
          <w:u w:val="single"/>
        </w:rPr>
      </w:pPr>
      <w:r w:rsidRPr="00EB674E">
        <w:rPr>
          <w:rFonts w:ascii="Times New Roman" w:hAnsi="Times New Roman"/>
          <w:b/>
          <w:sz w:val="24"/>
          <w:szCs w:val="24"/>
          <w:u w:val="single"/>
        </w:rPr>
        <w:lastRenderedPageBreak/>
        <w:t xml:space="preserve">Модель  интегрированного подхода к организации коррекционно-педагогического процесса </w:t>
      </w:r>
    </w:p>
    <w:tbl>
      <w:tblPr>
        <w:tblpPr w:leftFromText="180" w:rightFromText="180" w:bottomFromText="20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665"/>
        <w:gridCol w:w="4695"/>
      </w:tblGrid>
      <w:tr w:rsidR="00EB674E" w:rsidRPr="00EB674E" w:rsidTr="00A266EF">
        <w:trPr>
          <w:cantSplit/>
          <w:trHeight w:val="285"/>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b/>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Концептуальные подходы</w:t>
            </w:r>
          </w:p>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i/>
                <w:sz w:val="24"/>
                <w:szCs w:val="24"/>
              </w:rPr>
              <w:t xml:space="preserve">Цель: </w:t>
            </w:r>
            <w:r w:rsidRPr="00EB674E">
              <w:rPr>
                <w:rFonts w:ascii="Times New Roman" w:hAnsi="Times New Roman"/>
                <w:sz w:val="24"/>
                <w:szCs w:val="24"/>
              </w:rPr>
              <w:t xml:space="preserve">научно-обоснованная организация коррекционно-педагогического процесса с едиными требованиями к ребёнку логопедического, медицинского, педагогического, психологического характера с целью своевременной коррекции речевых , сенсорных, моторных нарушений; профилактики школьной </w:t>
            </w:r>
            <w:proofErr w:type="spellStart"/>
            <w:r w:rsidRPr="00EB674E">
              <w:rPr>
                <w:rFonts w:ascii="Times New Roman" w:hAnsi="Times New Roman"/>
                <w:sz w:val="24"/>
                <w:szCs w:val="24"/>
              </w:rPr>
              <w:t>дезадаптации</w:t>
            </w:r>
            <w:proofErr w:type="spellEnd"/>
            <w:r w:rsidRPr="00EB674E">
              <w:rPr>
                <w:rFonts w:ascii="Times New Roman" w:hAnsi="Times New Roman"/>
                <w:sz w:val="24"/>
                <w:szCs w:val="24"/>
              </w:rPr>
              <w:t xml:space="preserve">; социальной </w:t>
            </w:r>
            <w:proofErr w:type="spellStart"/>
            <w:r w:rsidRPr="00EB674E">
              <w:rPr>
                <w:rFonts w:ascii="Times New Roman" w:hAnsi="Times New Roman"/>
                <w:sz w:val="24"/>
                <w:szCs w:val="24"/>
              </w:rPr>
              <w:t>дезадаптации</w:t>
            </w:r>
            <w:proofErr w:type="spellEnd"/>
            <w:r w:rsidRPr="00EB674E">
              <w:rPr>
                <w:rFonts w:ascii="Times New Roman" w:hAnsi="Times New Roman"/>
                <w:sz w:val="24"/>
                <w:szCs w:val="24"/>
              </w:rPr>
              <w:t xml:space="preserve"> с условиях ДОУ</w:t>
            </w:r>
          </w:p>
        </w:tc>
      </w:tr>
      <w:tr w:rsidR="00EB674E" w:rsidRPr="00EB674E" w:rsidTr="00A266EF">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sz w:val="24"/>
                <w:szCs w:val="24"/>
              </w:rPr>
              <w:t>Всякое нарушение приводит к отклонению в развитии, всякое нарушение рождает стимул для компенсации</w:t>
            </w:r>
          </w:p>
        </w:tc>
      </w:tr>
      <w:tr w:rsidR="00EB674E" w:rsidRPr="00EB674E" w:rsidTr="00A266EF">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sz w:val="24"/>
                <w:szCs w:val="24"/>
              </w:rPr>
              <w:t xml:space="preserve">Проявления в развитии ребёнка с особыми образовательными потребностями определяются не только основными нарушениями, но и возникающими в результате неверного подхода к воспитанию и обучению </w:t>
            </w:r>
          </w:p>
        </w:tc>
      </w:tr>
      <w:tr w:rsidR="00EB674E" w:rsidRPr="00EB674E" w:rsidTr="00A266EF">
        <w:trPr>
          <w:cantSplit/>
          <w:trHeight w:val="2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both"/>
              <w:rPr>
                <w:rFonts w:ascii="Times New Roman" w:hAnsi="Times New Roman"/>
                <w:sz w:val="24"/>
                <w:szCs w:val="24"/>
              </w:rPr>
            </w:pPr>
            <w:r w:rsidRPr="00EB674E">
              <w:rPr>
                <w:rFonts w:ascii="Times New Roman" w:hAnsi="Times New Roman"/>
                <w:sz w:val="24"/>
                <w:szCs w:val="24"/>
              </w:rPr>
              <w:t>Общность основных законов развития для организма</w:t>
            </w:r>
          </w:p>
        </w:tc>
      </w:tr>
      <w:tr w:rsidR="00EB674E" w:rsidRPr="00EB674E" w:rsidTr="00A266EF">
        <w:trPr>
          <w:trHeight w:val="1410"/>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jc w:val="center"/>
              <w:rPr>
                <w:rFonts w:ascii="Times New Roman" w:hAnsi="Times New Roman"/>
                <w:b/>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Программно-методическое обеспечение</w:t>
            </w:r>
          </w:p>
        </w:tc>
        <w:tc>
          <w:tcPr>
            <w:tcW w:w="9360" w:type="dxa"/>
            <w:gridSpan w:val="2"/>
            <w:tcBorders>
              <w:top w:val="single" w:sz="4" w:space="0" w:color="auto"/>
              <w:left w:val="single" w:sz="4" w:space="0" w:color="auto"/>
              <w:bottom w:val="single" w:sz="4" w:space="0" w:color="auto"/>
              <w:right w:val="single" w:sz="4" w:space="0" w:color="auto"/>
            </w:tcBorders>
          </w:tcPr>
          <w:p w:rsidR="00EB674E" w:rsidRPr="00EB674E" w:rsidRDefault="00EB674E" w:rsidP="00B56004">
            <w:pPr>
              <w:numPr>
                <w:ilvl w:val="0"/>
                <w:numId w:val="61"/>
              </w:numPr>
              <w:spacing w:after="0" w:line="240" w:lineRule="auto"/>
              <w:ind w:left="0"/>
              <w:rPr>
                <w:rFonts w:ascii="Times New Roman" w:hAnsi="Times New Roman"/>
                <w:b/>
                <w:sz w:val="24"/>
                <w:szCs w:val="24"/>
              </w:rPr>
            </w:pPr>
            <w:r w:rsidRPr="00EB674E">
              <w:rPr>
                <w:rFonts w:ascii="Times New Roman" w:hAnsi="Times New Roman"/>
                <w:b/>
                <w:sz w:val="24"/>
                <w:szCs w:val="24"/>
              </w:rPr>
              <w:t>Коррекционно-развивающие программы:</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kern w:val="36"/>
                <w:sz w:val="24"/>
                <w:szCs w:val="24"/>
              </w:rPr>
              <w:t>Каше Г.А. Подготовка к школе детей с недостатками речи: Пособие для логопеда. – М.: Просвещение, 1985.</w:t>
            </w:r>
            <w:r w:rsidRPr="00EB674E">
              <w:rPr>
                <w:rFonts w:ascii="Times New Roman" w:hAnsi="Times New Roman"/>
                <w:sz w:val="24"/>
                <w:szCs w:val="24"/>
              </w:rPr>
              <w:t xml:space="preserve"> « </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 xml:space="preserve">Филичева Т.Б., Чиркина Г.В. Программа обучения и воспитания детей с </w:t>
            </w:r>
            <w:proofErr w:type="spellStart"/>
            <w:r w:rsidRPr="00EB674E">
              <w:rPr>
                <w:rFonts w:ascii="Times New Roman" w:hAnsi="Times New Roman"/>
                <w:sz w:val="24"/>
                <w:szCs w:val="24"/>
              </w:rPr>
              <w:t>фонетико</w:t>
            </w:r>
            <w:proofErr w:type="spellEnd"/>
            <w:r w:rsidRPr="00EB674E">
              <w:rPr>
                <w:rFonts w:ascii="Times New Roman" w:hAnsi="Times New Roman"/>
                <w:sz w:val="24"/>
                <w:szCs w:val="24"/>
              </w:rPr>
              <w:t xml:space="preserve"> – фонематическим недоразвитием речи. Учебное пособие для логопедов. М.:МГОПИД 993.-72 с.,1993</w:t>
            </w:r>
          </w:p>
          <w:p w:rsidR="00EB674E" w:rsidRPr="00EB674E" w:rsidRDefault="00EB674E" w:rsidP="00EB674E">
            <w:pPr>
              <w:spacing w:after="0" w:line="240" w:lineRule="auto"/>
              <w:rPr>
                <w:rFonts w:ascii="Times New Roman" w:hAnsi="Times New Roman"/>
                <w:sz w:val="24"/>
                <w:szCs w:val="24"/>
              </w:rPr>
            </w:pPr>
          </w:p>
        </w:tc>
      </w:tr>
      <w:tr w:rsidR="00EB674E" w:rsidRPr="00EB674E" w:rsidTr="00A266EF">
        <w:trPr>
          <w:trHeight w:val="141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tcPr>
          <w:p w:rsidR="00EB674E" w:rsidRPr="00EB674E" w:rsidRDefault="00EB674E" w:rsidP="00EB674E">
            <w:pPr>
              <w:spacing w:after="0" w:line="240" w:lineRule="auto"/>
              <w:rPr>
                <w:rFonts w:ascii="Times New Roman" w:hAnsi="Times New Roman"/>
                <w:b/>
                <w:sz w:val="24"/>
                <w:szCs w:val="24"/>
              </w:rPr>
            </w:pPr>
            <w:r w:rsidRPr="00EB674E">
              <w:rPr>
                <w:rFonts w:ascii="Times New Roman" w:hAnsi="Times New Roman"/>
                <w:b/>
                <w:sz w:val="24"/>
                <w:szCs w:val="24"/>
              </w:rPr>
              <w:t xml:space="preserve">Методическое обеспечение: </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Коноваленко В.В., Коноваленко С.В. Индивидуально подгрупповая работа по коррекции звукопроизношения.</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Поваляева М.А. Справочник логопеда. – Ростов-на-Дону: «Феникс», 2002-448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 xml:space="preserve">Иншакова О.Б. Альбом для логопеда – М.: Гуманитарный издательский центр </w:t>
            </w:r>
            <w:proofErr w:type="spellStart"/>
            <w:r w:rsidRPr="00EB674E">
              <w:rPr>
                <w:rFonts w:ascii="Times New Roman" w:hAnsi="Times New Roman"/>
                <w:sz w:val="24"/>
                <w:szCs w:val="24"/>
              </w:rPr>
              <w:t>Владос</w:t>
            </w:r>
            <w:proofErr w:type="spellEnd"/>
            <w:r w:rsidRPr="00EB674E">
              <w:rPr>
                <w:rFonts w:ascii="Times New Roman" w:hAnsi="Times New Roman"/>
                <w:sz w:val="24"/>
                <w:szCs w:val="24"/>
              </w:rPr>
              <w:t>, 2005.- 279 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Володина В.С. Альбом по развитию речи. –М.: ЗАО «</w:t>
            </w:r>
            <w:proofErr w:type="spellStart"/>
            <w:r w:rsidRPr="00EB674E">
              <w:rPr>
                <w:rFonts w:ascii="Times New Roman" w:hAnsi="Times New Roman"/>
                <w:sz w:val="24"/>
                <w:szCs w:val="24"/>
              </w:rPr>
              <w:t>Росмэн</w:t>
            </w:r>
            <w:proofErr w:type="spellEnd"/>
            <w:r w:rsidRPr="00EB674E">
              <w:rPr>
                <w:rFonts w:ascii="Times New Roman" w:hAnsi="Times New Roman"/>
                <w:sz w:val="24"/>
                <w:szCs w:val="24"/>
              </w:rPr>
              <w:t>-ПРЕСС», 2005.-95 с.</w:t>
            </w:r>
          </w:p>
          <w:p w:rsidR="00EB674E" w:rsidRPr="00EB674E" w:rsidRDefault="00EB674E" w:rsidP="00B56004">
            <w:pPr>
              <w:numPr>
                <w:ilvl w:val="0"/>
                <w:numId w:val="60"/>
              </w:numPr>
              <w:spacing w:after="0" w:line="240" w:lineRule="auto"/>
              <w:ind w:left="0"/>
              <w:rPr>
                <w:rFonts w:ascii="Times New Roman" w:hAnsi="Times New Roman"/>
                <w:sz w:val="24"/>
                <w:szCs w:val="24"/>
              </w:rPr>
            </w:pPr>
            <w:proofErr w:type="spellStart"/>
            <w:r w:rsidRPr="00EB674E">
              <w:rPr>
                <w:rFonts w:ascii="Times New Roman" w:hAnsi="Times New Roman"/>
                <w:sz w:val="24"/>
                <w:szCs w:val="24"/>
              </w:rPr>
              <w:t>Косинова</w:t>
            </w:r>
            <w:proofErr w:type="spellEnd"/>
            <w:r w:rsidRPr="00EB674E">
              <w:rPr>
                <w:rFonts w:ascii="Times New Roman" w:hAnsi="Times New Roman"/>
                <w:sz w:val="24"/>
                <w:szCs w:val="24"/>
              </w:rPr>
              <w:t xml:space="preserve"> Е. М. Домашний логопед. – М.: ЗАО «</w:t>
            </w:r>
            <w:proofErr w:type="spellStart"/>
            <w:r w:rsidRPr="00EB674E">
              <w:rPr>
                <w:rFonts w:ascii="Times New Roman" w:hAnsi="Times New Roman"/>
                <w:sz w:val="24"/>
                <w:szCs w:val="24"/>
              </w:rPr>
              <w:t>Росмэн</w:t>
            </w:r>
            <w:proofErr w:type="spellEnd"/>
            <w:r w:rsidRPr="00EB674E">
              <w:rPr>
                <w:rFonts w:ascii="Times New Roman" w:hAnsi="Times New Roman"/>
                <w:sz w:val="24"/>
                <w:szCs w:val="24"/>
              </w:rPr>
              <w:t>-ПРЕСС», 2009.-120 с.- (Развитие речи.)</w:t>
            </w:r>
          </w:p>
          <w:p w:rsidR="00EB674E" w:rsidRPr="00EB674E" w:rsidRDefault="00EB674E" w:rsidP="00B56004">
            <w:pPr>
              <w:numPr>
                <w:ilvl w:val="0"/>
                <w:numId w:val="60"/>
              </w:numPr>
              <w:spacing w:after="0" w:line="240" w:lineRule="auto"/>
              <w:ind w:left="0"/>
              <w:rPr>
                <w:rFonts w:ascii="Times New Roman" w:hAnsi="Times New Roman"/>
                <w:sz w:val="24"/>
                <w:szCs w:val="24"/>
              </w:rPr>
            </w:pPr>
            <w:proofErr w:type="spellStart"/>
            <w:r w:rsidRPr="00EB674E">
              <w:rPr>
                <w:rFonts w:ascii="Times New Roman" w:hAnsi="Times New Roman"/>
                <w:sz w:val="24"/>
                <w:szCs w:val="24"/>
              </w:rPr>
              <w:t>Косинова</w:t>
            </w:r>
            <w:proofErr w:type="spellEnd"/>
            <w:r w:rsidRPr="00EB674E">
              <w:rPr>
                <w:rFonts w:ascii="Times New Roman" w:hAnsi="Times New Roman"/>
                <w:sz w:val="24"/>
                <w:szCs w:val="24"/>
              </w:rPr>
              <w:t xml:space="preserve"> Е. М.  Упражнения по развитию речи</w:t>
            </w:r>
          </w:p>
          <w:p w:rsidR="00EB674E" w:rsidRPr="00EB674E" w:rsidRDefault="00EB674E" w:rsidP="00B56004">
            <w:pPr>
              <w:numPr>
                <w:ilvl w:val="0"/>
                <w:numId w:val="60"/>
              </w:numPr>
              <w:spacing w:after="0" w:line="240" w:lineRule="auto"/>
              <w:ind w:left="0"/>
              <w:rPr>
                <w:rFonts w:ascii="Times New Roman" w:hAnsi="Times New Roman"/>
                <w:sz w:val="24"/>
                <w:szCs w:val="24"/>
              </w:rPr>
            </w:pPr>
            <w:proofErr w:type="spellStart"/>
            <w:r w:rsidRPr="00EB674E">
              <w:rPr>
                <w:rFonts w:ascii="Times New Roman" w:hAnsi="Times New Roman"/>
                <w:sz w:val="24"/>
                <w:szCs w:val="24"/>
              </w:rPr>
              <w:t>Батяева</w:t>
            </w:r>
            <w:proofErr w:type="spellEnd"/>
            <w:r w:rsidRPr="00EB674E">
              <w:rPr>
                <w:rFonts w:ascii="Times New Roman" w:hAnsi="Times New Roman"/>
                <w:sz w:val="24"/>
                <w:szCs w:val="24"/>
              </w:rPr>
              <w:t xml:space="preserve"> С.В., Савостьянова Е.В. Альбом по развитию речи для самых маленьких. – М.: ЗАО «</w:t>
            </w:r>
            <w:proofErr w:type="spellStart"/>
            <w:r w:rsidRPr="00EB674E">
              <w:rPr>
                <w:rFonts w:ascii="Times New Roman" w:hAnsi="Times New Roman"/>
                <w:sz w:val="24"/>
                <w:szCs w:val="24"/>
              </w:rPr>
              <w:t>Росмэн</w:t>
            </w:r>
            <w:proofErr w:type="spellEnd"/>
            <w:r w:rsidRPr="00EB674E">
              <w:rPr>
                <w:rFonts w:ascii="Times New Roman" w:hAnsi="Times New Roman"/>
                <w:sz w:val="24"/>
                <w:szCs w:val="24"/>
              </w:rPr>
              <w:t>-ПРЕСС», 2009.-88 с.</w:t>
            </w:r>
          </w:p>
          <w:p w:rsidR="00EB674E" w:rsidRPr="00EB674E" w:rsidRDefault="00EB674E" w:rsidP="00B56004">
            <w:pPr>
              <w:numPr>
                <w:ilvl w:val="0"/>
                <w:numId w:val="60"/>
              </w:numPr>
              <w:spacing w:after="0" w:line="240" w:lineRule="auto"/>
              <w:ind w:left="0"/>
              <w:rPr>
                <w:rFonts w:ascii="Times New Roman" w:hAnsi="Times New Roman"/>
                <w:sz w:val="24"/>
                <w:szCs w:val="24"/>
              </w:rPr>
            </w:pPr>
            <w:proofErr w:type="spellStart"/>
            <w:r w:rsidRPr="00EB674E">
              <w:rPr>
                <w:rFonts w:ascii="Times New Roman" w:hAnsi="Times New Roman"/>
                <w:sz w:val="24"/>
                <w:szCs w:val="24"/>
              </w:rPr>
              <w:t>Крупенчук</w:t>
            </w:r>
            <w:proofErr w:type="spellEnd"/>
            <w:r w:rsidRPr="00EB674E">
              <w:rPr>
                <w:rFonts w:ascii="Times New Roman" w:hAnsi="Times New Roman"/>
                <w:sz w:val="24"/>
                <w:szCs w:val="24"/>
              </w:rPr>
              <w:t xml:space="preserve"> О.И. Научите меня говорить правильно. Пособие по логопедии для детей и родителей. – СПб.: Издательский дом «Литера», 2006. – 208 с.: ил – (серия «Готовимся к школе»)</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 xml:space="preserve">Максимук Н.Н.  Игры по обучению грамоте и чтению. - М.: </w:t>
            </w:r>
            <w:proofErr w:type="spellStart"/>
            <w:r w:rsidRPr="00EB674E">
              <w:rPr>
                <w:rFonts w:ascii="Times New Roman" w:hAnsi="Times New Roman"/>
                <w:sz w:val="24"/>
                <w:szCs w:val="24"/>
              </w:rPr>
              <w:t>Вако</w:t>
            </w:r>
            <w:proofErr w:type="spellEnd"/>
            <w:r w:rsidRPr="00EB674E">
              <w:rPr>
                <w:rFonts w:ascii="Times New Roman" w:hAnsi="Times New Roman"/>
                <w:sz w:val="24"/>
                <w:szCs w:val="24"/>
              </w:rPr>
              <w:t>, 2006- 128с.</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Кузнецова Е.В., Тихонова И.А. Ступеньки к школе. Конспекты занятий. (Обучение грамоте детей с нарушениями речи) – М.: ТЦ «Сфера», 1999: - 112 с.</w:t>
            </w:r>
          </w:p>
          <w:p w:rsidR="00EB674E" w:rsidRPr="00EB674E" w:rsidRDefault="00EB674E" w:rsidP="00B56004">
            <w:pPr>
              <w:numPr>
                <w:ilvl w:val="0"/>
                <w:numId w:val="60"/>
              </w:numPr>
              <w:spacing w:after="0" w:line="240" w:lineRule="auto"/>
              <w:ind w:left="0"/>
              <w:rPr>
                <w:rFonts w:ascii="Times New Roman" w:hAnsi="Times New Roman"/>
                <w:sz w:val="24"/>
                <w:szCs w:val="24"/>
              </w:rPr>
            </w:pPr>
            <w:proofErr w:type="spellStart"/>
            <w:r w:rsidRPr="00EB674E">
              <w:rPr>
                <w:rFonts w:ascii="Times New Roman" w:hAnsi="Times New Roman"/>
                <w:sz w:val="24"/>
                <w:szCs w:val="24"/>
              </w:rPr>
              <w:t>В.Рождественская</w:t>
            </w:r>
            <w:proofErr w:type="spellEnd"/>
            <w:r w:rsidRPr="00EB674E">
              <w:rPr>
                <w:rFonts w:ascii="Times New Roman" w:hAnsi="Times New Roman"/>
                <w:sz w:val="24"/>
                <w:szCs w:val="24"/>
              </w:rPr>
              <w:t xml:space="preserve">, Е </w:t>
            </w:r>
            <w:proofErr w:type="spellStart"/>
            <w:r w:rsidRPr="00EB674E">
              <w:rPr>
                <w:rFonts w:ascii="Times New Roman" w:hAnsi="Times New Roman"/>
                <w:sz w:val="24"/>
                <w:szCs w:val="24"/>
              </w:rPr>
              <w:t>Радина</w:t>
            </w:r>
            <w:proofErr w:type="spellEnd"/>
            <w:r w:rsidRPr="00EB674E">
              <w:rPr>
                <w:rFonts w:ascii="Times New Roman" w:hAnsi="Times New Roman"/>
                <w:sz w:val="24"/>
                <w:szCs w:val="24"/>
              </w:rPr>
              <w:t xml:space="preserve"> .Воспитание правильной речи.. М.: Просвещение, 1967 </w:t>
            </w:r>
            <w:proofErr w:type="spellStart"/>
            <w:r w:rsidRPr="00EB674E">
              <w:rPr>
                <w:rFonts w:ascii="Times New Roman" w:hAnsi="Times New Roman"/>
                <w:sz w:val="24"/>
                <w:szCs w:val="24"/>
              </w:rPr>
              <w:t>МикляеваН.В</w:t>
            </w:r>
            <w:proofErr w:type="spellEnd"/>
            <w:r w:rsidRPr="00EB674E">
              <w:rPr>
                <w:rFonts w:ascii="Times New Roman" w:hAnsi="Times New Roman"/>
                <w:sz w:val="24"/>
                <w:szCs w:val="24"/>
              </w:rPr>
              <w:t xml:space="preserve">., Полозова О.А., Родионова Ю.Н. </w:t>
            </w:r>
            <w:proofErr w:type="spellStart"/>
            <w:r w:rsidRPr="00EB674E">
              <w:rPr>
                <w:rFonts w:ascii="Times New Roman" w:hAnsi="Times New Roman"/>
                <w:sz w:val="24"/>
                <w:szCs w:val="24"/>
              </w:rPr>
              <w:t>Фенетическая</w:t>
            </w:r>
            <w:proofErr w:type="spellEnd"/>
            <w:r w:rsidRPr="00EB674E">
              <w:rPr>
                <w:rFonts w:ascii="Times New Roman" w:hAnsi="Times New Roman"/>
                <w:sz w:val="24"/>
                <w:szCs w:val="24"/>
              </w:rPr>
              <w:t xml:space="preserve"> и логопедическая ритмика в ДОУ. - М.: Айрис-пресс, 2006</w:t>
            </w:r>
          </w:p>
          <w:p w:rsidR="00EB674E" w:rsidRPr="00EB674E" w:rsidRDefault="00EB674E" w:rsidP="00B56004">
            <w:pPr>
              <w:numPr>
                <w:ilvl w:val="0"/>
                <w:numId w:val="60"/>
              </w:numPr>
              <w:spacing w:after="0" w:line="240" w:lineRule="auto"/>
              <w:ind w:left="0"/>
              <w:rPr>
                <w:rFonts w:ascii="Times New Roman" w:hAnsi="Times New Roman"/>
                <w:sz w:val="24"/>
                <w:szCs w:val="24"/>
              </w:rPr>
            </w:pPr>
            <w:r w:rsidRPr="00EB674E">
              <w:rPr>
                <w:rFonts w:ascii="Times New Roman" w:hAnsi="Times New Roman"/>
                <w:sz w:val="24"/>
                <w:szCs w:val="24"/>
              </w:rPr>
              <w:t>Сборник материалов «Логопед для ДОУ». -М.: Сфера, 2005</w:t>
            </w:r>
          </w:p>
          <w:p w:rsidR="00EB674E" w:rsidRPr="00EB674E" w:rsidRDefault="00EB674E" w:rsidP="00B56004">
            <w:pPr>
              <w:numPr>
                <w:ilvl w:val="0"/>
                <w:numId w:val="60"/>
              </w:numPr>
              <w:spacing w:after="0" w:line="240" w:lineRule="auto"/>
              <w:ind w:left="0"/>
              <w:rPr>
                <w:rFonts w:ascii="Times New Roman" w:hAnsi="Times New Roman"/>
                <w:sz w:val="24"/>
                <w:szCs w:val="24"/>
              </w:rPr>
            </w:pPr>
            <w:proofErr w:type="spellStart"/>
            <w:r w:rsidRPr="00EB674E">
              <w:rPr>
                <w:rFonts w:ascii="Times New Roman" w:hAnsi="Times New Roman"/>
                <w:sz w:val="24"/>
                <w:szCs w:val="24"/>
              </w:rPr>
              <w:t>Т.В.Буденная</w:t>
            </w:r>
            <w:proofErr w:type="spellEnd"/>
            <w:r w:rsidRPr="00EB674E">
              <w:rPr>
                <w:rFonts w:ascii="Times New Roman" w:hAnsi="Times New Roman"/>
                <w:sz w:val="24"/>
                <w:szCs w:val="24"/>
              </w:rPr>
              <w:t xml:space="preserve"> Логопедическая гимнастика. – СПб.: Детство-пресс, 2007.- 80 с., </w:t>
            </w:r>
          </w:p>
          <w:p w:rsidR="00EB674E" w:rsidRPr="00EB674E" w:rsidRDefault="00EB674E" w:rsidP="00B56004">
            <w:pPr>
              <w:numPr>
                <w:ilvl w:val="0"/>
                <w:numId w:val="60"/>
              </w:numPr>
              <w:autoSpaceDE w:val="0"/>
              <w:autoSpaceDN w:val="0"/>
              <w:adjustRightInd w:val="0"/>
              <w:spacing w:after="0" w:line="240" w:lineRule="auto"/>
              <w:ind w:left="0"/>
              <w:jc w:val="both"/>
              <w:rPr>
                <w:rFonts w:ascii="Times New Roman" w:hAnsi="Times New Roman"/>
                <w:sz w:val="24"/>
                <w:szCs w:val="24"/>
              </w:rPr>
            </w:pPr>
            <w:r w:rsidRPr="00EB674E">
              <w:rPr>
                <w:rFonts w:ascii="Times New Roman" w:hAnsi="Times New Roman"/>
                <w:sz w:val="24"/>
                <w:szCs w:val="24"/>
              </w:rPr>
              <w:t>Успенская Л.П., Успенская М.Б. «Учись говорить правильно». М.: Просвещение, 1973</w:t>
            </w:r>
          </w:p>
          <w:p w:rsidR="00EB674E" w:rsidRPr="00EB674E" w:rsidRDefault="00EB674E" w:rsidP="00EB674E">
            <w:pPr>
              <w:spacing w:after="0" w:line="240" w:lineRule="auto"/>
              <w:rPr>
                <w:rFonts w:ascii="Times New Roman" w:hAnsi="Times New Roman"/>
                <w:sz w:val="24"/>
                <w:szCs w:val="24"/>
              </w:rPr>
            </w:pPr>
          </w:p>
        </w:tc>
      </w:tr>
      <w:tr w:rsidR="00EB674E" w:rsidRPr="00EB674E" w:rsidTr="00A266EF">
        <w:trPr>
          <w:cantSplit/>
          <w:trHeight w:val="94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Системные компоненты интегрированного подхода</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center"/>
              <w:rPr>
                <w:rFonts w:ascii="Times New Roman" w:hAnsi="Times New Roman"/>
                <w:i/>
                <w:sz w:val="24"/>
                <w:szCs w:val="24"/>
              </w:rPr>
            </w:pPr>
            <w:r w:rsidRPr="00EB674E">
              <w:rPr>
                <w:rFonts w:ascii="Times New Roman" w:hAnsi="Times New Roman"/>
                <w:i/>
                <w:sz w:val="24"/>
                <w:szCs w:val="24"/>
              </w:rPr>
              <w:t>Медицинское воздействие:</w:t>
            </w:r>
          </w:p>
        </w:tc>
      </w:tr>
      <w:tr w:rsidR="00EB674E" w:rsidRPr="00EB674E" w:rsidTr="00A266EF">
        <w:trPr>
          <w:cantSplit/>
          <w:trHeight w:val="3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466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Медицинские обследования узкими специалистами</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Профилактические мероприятия</w:t>
            </w:r>
          </w:p>
        </w:tc>
        <w:tc>
          <w:tcPr>
            <w:tcW w:w="469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proofErr w:type="spellStart"/>
            <w:r w:rsidRPr="00EB674E">
              <w:rPr>
                <w:rFonts w:ascii="Times New Roman" w:hAnsi="Times New Roman"/>
                <w:sz w:val="24"/>
                <w:szCs w:val="24"/>
              </w:rPr>
              <w:t>Здоровьеукрепляющая</w:t>
            </w:r>
            <w:proofErr w:type="spellEnd"/>
            <w:r w:rsidRPr="00EB674E">
              <w:rPr>
                <w:rFonts w:ascii="Times New Roman" w:hAnsi="Times New Roman"/>
                <w:sz w:val="24"/>
                <w:szCs w:val="24"/>
              </w:rPr>
              <w:t xml:space="preserve"> деятельность</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 xml:space="preserve">Мониторинг здоровья                </w:t>
            </w:r>
          </w:p>
        </w:tc>
      </w:tr>
      <w:tr w:rsidR="00EB674E" w:rsidRPr="00EB674E" w:rsidTr="00A266EF">
        <w:trPr>
          <w:cantSplit/>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center"/>
              <w:rPr>
                <w:rFonts w:ascii="Times New Roman" w:hAnsi="Times New Roman"/>
                <w:sz w:val="24"/>
                <w:szCs w:val="24"/>
              </w:rPr>
            </w:pPr>
            <w:r w:rsidRPr="00EB674E">
              <w:rPr>
                <w:rFonts w:ascii="Times New Roman" w:hAnsi="Times New Roman"/>
                <w:i/>
                <w:sz w:val="24"/>
                <w:szCs w:val="24"/>
              </w:rPr>
              <w:t>Психолого-педагогическое и психофизическое воздействие</w:t>
            </w:r>
          </w:p>
        </w:tc>
      </w:tr>
      <w:tr w:rsidR="00EB674E" w:rsidRPr="00EB674E" w:rsidTr="00A266EF">
        <w:trPr>
          <w:cantSplit/>
          <w:trHeight w:val="1149"/>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466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Формирование мотивации к познанию</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Активизация сенсорной основы когнитивного развития</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Стимуляция сенсорно-перцептивных процессов</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Формирование качеств внимания</w:t>
            </w:r>
          </w:p>
        </w:tc>
        <w:tc>
          <w:tcPr>
            <w:tcW w:w="469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различных видов памяти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ориентировочной деятельности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Работа по развитию ручной и тонкой моторики, общей моторики</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Развитие коммуникативных способностей</w:t>
            </w:r>
          </w:p>
        </w:tc>
      </w:tr>
      <w:tr w:rsidR="00EB674E" w:rsidRPr="00EB674E" w:rsidTr="00A266EF">
        <w:trPr>
          <w:cantSplit/>
          <w:trHeight w:val="195"/>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jc w:val="center"/>
              <w:rPr>
                <w:rFonts w:ascii="Times New Roman" w:hAnsi="Times New Roman"/>
                <w:sz w:val="24"/>
                <w:szCs w:val="24"/>
              </w:rPr>
            </w:pPr>
            <w:r w:rsidRPr="00EB674E">
              <w:rPr>
                <w:rFonts w:ascii="Times New Roman" w:hAnsi="Times New Roman"/>
                <w:i/>
                <w:sz w:val="24"/>
                <w:szCs w:val="24"/>
              </w:rPr>
              <w:t>Коррекционно-педагогическое воздействие</w:t>
            </w:r>
          </w:p>
        </w:tc>
      </w:tr>
      <w:tr w:rsidR="00EB674E" w:rsidRPr="00EB674E" w:rsidTr="00A266EF">
        <w:trPr>
          <w:cantSplit/>
          <w:trHeight w:val="946"/>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4665" w:type="dxa"/>
            <w:tcBorders>
              <w:top w:val="single" w:sz="4" w:space="0" w:color="auto"/>
              <w:left w:val="single" w:sz="4" w:space="0" w:color="auto"/>
              <w:bottom w:val="single" w:sz="4" w:space="0" w:color="auto"/>
              <w:right w:val="single" w:sz="4" w:space="0" w:color="auto"/>
            </w:tcBorders>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Интеллектуально-познавательное развитие</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Интеллектуально-творческая деятельность</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Коррекция вербально-двигательных процессов</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Коррекция речевого развития</w:t>
            </w:r>
          </w:p>
          <w:p w:rsidR="00EB674E" w:rsidRPr="00EB674E" w:rsidRDefault="00EB674E" w:rsidP="00EB674E">
            <w:pPr>
              <w:spacing w:after="0" w:line="240" w:lineRule="auto"/>
              <w:rPr>
                <w:rFonts w:ascii="Times New Roman" w:hAnsi="Times New Roman"/>
                <w:i/>
                <w:sz w:val="24"/>
                <w:szCs w:val="24"/>
              </w:rPr>
            </w:pPr>
          </w:p>
        </w:tc>
        <w:tc>
          <w:tcPr>
            <w:tcW w:w="4695" w:type="dxa"/>
            <w:tcBorders>
              <w:top w:val="single" w:sz="4" w:space="0" w:color="auto"/>
              <w:left w:val="single" w:sz="4" w:space="0" w:color="auto"/>
              <w:bottom w:val="single" w:sz="4" w:space="0" w:color="auto"/>
              <w:right w:val="single" w:sz="4" w:space="0" w:color="auto"/>
            </w:tcBorders>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Становление игровой деятельности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формирование элементов трудовой деятельности</w:t>
            </w:r>
          </w:p>
          <w:p w:rsidR="00EB674E" w:rsidRPr="00EB674E" w:rsidRDefault="00EB674E" w:rsidP="00EB674E">
            <w:pPr>
              <w:spacing w:after="0" w:line="240" w:lineRule="auto"/>
              <w:rPr>
                <w:rFonts w:ascii="Times New Roman" w:hAnsi="Times New Roman"/>
                <w:sz w:val="24"/>
                <w:szCs w:val="24"/>
              </w:rPr>
            </w:pPr>
            <w:proofErr w:type="spellStart"/>
            <w:r w:rsidRPr="00EB674E">
              <w:rPr>
                <w:rFonts w:ascii="Times New Roman" w:hAnsi="Times New Roman"/>
                <w:sz w:val="24"/>
                <w:szCs w:val="24"/>
              </w:rPr>
              <w:t>Здоровьесберегающая</w:t>
            </w:r>
            <w:proofErr w:type="spellEnd"/>
            <w:r w:rsidRPr="00EB674E">
              <w:rPr>
                <w:rFonts w:ascii="Times New Roman" w:hAnsi="Times New Roman"/>
                <w:sz w:val="24"/>
                <w:szCs w:val="24"/>
              </w:rPr>
              <w:t xml:space="preserve"> деятельность (</w:t>
            </w:r>
            <w:proofErr w:type="spellStart"/>
            <w:r w:rsidRPr="00EB674E">
              <w:rPr>
                <w:rFonts w:ascii="Times New Roman" w:hAnsi="Times New Roman"/>
                <w:sz w:val="24"/>
                <w:szCs w:val="24"/>
              </w:rPr>
              <w:t>валеология</w:t>
            </w:r>
            <w:proofErr w:type="spellEnd"/>
            <w:r w:rsidRPr="00EB674E">
              <w:rPr>
                <w:rFonts w:ascii="Times New Roman" w:hAnsi="Times New Roman"/>
                <w:sz w:val="24"/>
                <w:szCs w:val="24"/>
              </w:rPr>
              <w:t>)</w:t>
            </w:r>
          </w:p>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sz w:val="24"/>
                <w:szCs w:val="24"/>
              </w:rPr>
              <w:t>Коррекция  сенсомоторных нарушений</w:t>
            </w:r>
          </w:p>
          <w:p w:rsidR="00EB674E" w:rsidRPr="00EB674E" w:rsidRDefault="00EB674E" w:rsidP="00EB674E">
            <w:pPr>
              <w:spacing w:after="0" w:line="240" w:lineRule="auto"/>
              <w:rPr>
                <w:rFonts w:ascii="Times New Roman" w:hAnsi="Times New Roman"/>
                <w:i/>
                <w:sz w:val="24"/>
                <w:szCs w:val="24"/>
              </w:rPr>
            </w:pPr>
          </w:p>
        </w:tc>
      </w:tr>
    </w:tbl>
    <w:p w:rsidR="00EB674E" w:rsidRPr="00EB674E" w:rsidRDefault="00EB674E" w:rsidP="00EB674E">
      <w:pPr>
        <w:spacing w:after="0" w:line="240" w:lineRule="auto"/>
        <w:rPr>
          <w:rFonts w:ascii="Times New Roman" w:hAnsi="Times New Roman"/>
          <w:sz w:val="24"/>
          <w:szCs w:val="24"/>
        </w:rPr>
      </w:pPr>
    </w:p>
    <w:tbl>
      <w:tblPr>
        <w:tblpPr w:leftFromText="180" w:rightFromText="180" w:bottomFromText="20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4"/>
        <w:gridCol w:w="4099"/>
        <w:gridCol w:w="5195"/>
      </w:tblGrid>
      <w:tr w:rsidR="00EB674E" w:rsidRPr="00EB674E" w:rsidTr="00A266EF">
        <w:trPr>
          <w:cantSplit/>
          <w:trHeight w:val="884"/>
        </w:trPr>
        <w:tc>
          <w:tcPr>
            <w:tcW w:w="1008" w:type="dxa"/>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0B1507" w:rsidRDefault="00EB674E" w:rsidP="00EB674E">
            <w:pPr>
              <w:spacing w:after="0" w:line="240" w:lineRule="auto"/>
              <w:jc w:val="center"/>
              <w:rPr>
                <w:rFonts w:ascii="Times New Roman" w:hAnsi="Times New Roman"/>
                <w:b/>
                <w:sz w:val="24"/>
                <w:szCs w:val="24"/>
              </w:rPr>
            </w:pPr>
            <w:proofErr w:type="spellStart"/>
            <w:r w:rsidRPr="00EB674E">
              <w:rPr>
                <w:rFonts w:ascii="Times New Roman" w:hAnsi="Times New Roman"/>
                <w:b/>
                <w:sz w:val="24"/>
                <w:szCs w:val="24"/>
              </w:rPr>
              <w:t>Участни</w:t>
            </w:r>
            <w:proofErr w:type="spellEnd"/>
          </w:p>
          <w:p w:rsidR="00EB674E" w:rsidRPr="00EB674E" w:rsidRDefault="00EB674E" w:rsidP="00EB674E">
            <w:pPr>
              <w:spacing w:after="0" w:line="240" w:lineRule="auto"/>
              <w:jc w:val="center"/>
              <w:rPr>
                <w:rFonts w:ascii="Times New Roman" w:hAnsi="Times New Roman"/>
                <w:b/>
                <w:sz w:val="24"/>
                <w:szCs w:val="24"/>
              </w:rPr>
            </w:pPr>
            <w:proofErr w:type="spellStart"/>
            <w:r w:rsidRPr="00EB674E">
              <w:rPr>
                <w:rFonts w:ascii="Times New Roman" w:hAnsi="Times New Roman"/>
                <w:b/>
                <w:sz w:val="24"/>
                <w:szCs w:val="24"/>
              </w:rPr>
              <w:t>ки</w:t>
            </w:r>
            <w:proofErr w:type="spellEnd"/>
          </w:p>
        </w:tc>
        <w:tc>
          <w:tcPr>
            <w:tcW w:w="412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Врач – педиатр</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Педагог-психолог</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Инструктор по физической культуре</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Музыкальные руководители</w:t>
            </w:r>
          </w:p>
        </w:tc>
        <w:tc>
          <w:tcPr>
            <w:tcW w:w="523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Старшая медсестра</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Учитель-логопед</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Воспитатели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Родители детей</w:t>
            </w:r>
          </w:p>
        </w:tc>
      </w:tr>
      <w:tr w:rsidR="00EB674E" w:rsidRPr="00EB674E" w:rsidTr="00A266EF">
        <w:trPr>
          <w:cantSplit/>
          <w:trHeight w:val="22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Блоки задач</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 xml:space="preserve">Диагностический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Организация комплексного медико-психолого-педагогического изучения ребёнка с целью разработки его индивидуальной программы развития</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Коррекционно-развивающий</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компенсаторных механизмов становления деятельности ребёнка</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proofErr w:type="spellStart"/>
            <w:r w:rsidRPr="00EB674E">
              <w:rPr>
                <w:rFonts w:ascii="Times New Roman" w:hAnsi="Times New Roman"/>
                <w:i/>
                <w:sz w:val="24"/>
                <w:szCs w:val="24"/>
              </w:rPr>
              <w:t>Здоровьесберегающий</w:t>
            </w:r>
            <w:proofErr w:type="spellEnd"/>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Совершенствование функций формирующегося организма ребёнка, тонкой ручной моторики, развитие зрительно-двигательной координации, формирование навыков ЗОЖ</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Воспитательный</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Становление нравственных основ личности, социально приемлемого поведения в обществе</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i/>
                <w:sz w:val="24"/>
                <w:szCs w:val="24"/>
              </w:rPr>
            </w:pPr>
            <w:r w:rsidRPr="00EB674E">
              <w:rPr>
                <w:rFonts w:ascii="Times New Roman" w:hAnsi="Times New Roman"/>
                <w:i/>
                <w:sz w:val="24"/>
                <w:szCs w:val="24"/>
              </w:rPr>
              <w:t xml:space="preserve">Образовательный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Развитие ориентировочной деятельности и познавательной активности, укрепление взаимосвязи между основными компонентами мыслительной деятельности: действием, словом, образом</w:t>
            </w:r>
          </w:p>
        </w:tc>
      </w:tr>
      <w:tr w:rsidR="00EB674E" w:rsidRPr="00EB674E" w:rsidTr="00A266EF">
        <w:trPr>
          <w:cantSplit/>
          <w:trHeight w:val="190"/>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Принципы</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Системный подход  (Единство диагностики и коррекции развития ребёнка)</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Развивающий характер обучения с учётом </w:t>
            </w:r>
            <w:proofErr w:type="spellStart"/>
            <w:r w:rsidRPr="00EB674E">
              <w:rPr>
                <w:rFonts w:ascii="Times New Roman" w:hAnsi="Times New Roman"/>
                <w:sz w:val="24"/>
                <w:szCs w:val="24"/>
              </w:rPr>
              <w:t>сензитивных</w:t>
            </w:r>
            <w:proofErr w:type="spellEnd"/>
            <w:r w:rsidRPr="00EB674E">
              <w:rPr>
                <w:rFonts w:ascii="Times New Roman" w:hAnsi="Times New Roman"/>
                <w:sz w:val="24"/>
                <w:szCs w:val="24"/>
              </w:rPr>
              <w:t xml:space="preserve"> периодов развития ребёнка </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Целостность подходов к коррекции развития, сохранения и укрепления физического, психического, духовного здоровья ребёнка</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Интегрированность, </w:t>
            </w:r>
            <w:proofErr w:type="spellStart"/>
            <w:r w:rsidRPr="00EB674E">
              <w:rPr>
                <w:rFonts w:ascii="Times New Roman" w:hAnsi="Times New Roman"/>
                <w:sz w:val="24"/>
                <w:szCs w:val="24"/>
              </w:rPr>
              <w:t>взаимодополняемость</w:t>
            </w:r>
            <w:proofErr w:type="spellEnd"/>
            <w:r w:rsidRPr="00EB674E">
              <w:rPr>
                <w:rFonts w:ascii="Times New Roman" w:hAnsi="Times New Roman"/>
                <w:sz w:val="24"/>
                <w:szCs w:val="24"/>
              </w:rPr>
              <w:t xml:space="preserve"> всех компонентов коррекционно-педагогического процесса</w:t>
            </w:r>
          </w:p>
        </w:tc>
      </w:tr>
      <w:tr w:rsidR="00EB674E" w:rsidRPr="00EB674E" w:rsidTr="00A266EF">
        <w:trPr>
          <w:cantSplit/>
          <w:trHeight w:val="19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Расширение пространства детства </w:t>
            </w:r>
          </w:p>
        </w:tc>
      </w:tr>
      <w:tr w:rsidR="00EB674E" w:rsidRPr="00EB674E" w:rsidTr="00A266EF">
        <w:trPr>
          <w:cantSplit/>
          <w:trHeight w:val="16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hideMark/>
          </w:tcPr>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Пути интегрированного подхода</w:t>
            </w: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Повышение профессионального мастерства педагогов, самообразование, саморазвитие</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Поиск, развитие педагогического сотрудничества с семьями детей</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Методическое обеспечение интегрированного подхода в организации коррекционно-педагогического процесса</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Материально-техническое обеспечение</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Обновление коррекционно-педагогического процесса, структуры ДОУ в рамках модернизации дошкольного образования</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Информационное обеспечение</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Курсовая подготовка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Практические семинары</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Аттестация педагогов</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Получение второго специального образования</w:t>
            </w:r>
          </w:p>
        </w:tc>
      </w:tr>
    </w:tbl>
    <w:p w:rsidR="00EB674E" w:rsidRPr="00EB674E" w:rsidRDefault="00EB674E" w:rsidP="00EB674E">
      <w:pPr>
        <w:spacing w:after="0" w:line="240" w:lineRule="auto"/>
        <w:rPr>
          <w:rFonts w:ascii="Times New Roman" w:hAnsi="Times New Roman"/>
          <w:sz w:val="24"/>
          <w:szCs w:val="24"/>
        </w:rPr>
      </w:pPr>
    </w:p>
    <w:tbl>
      <w:tblPr>
        <w:tblpPr w:leftFromText="180" w:rightFromText="180" w:bottomFromText="200" w:vertAnchor="text" w:horzAnchor="margin" w:tblpXSpec="center" w:tblpY="116"/>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4305"/>
        <w:gridCol w:w="555"/>
        <w:gridCol w:w="4500"/>
      </w:tblGrid>
      <w:tr w:rsidR="00EB674E" w:rsidRPr="00EB674E" w:rsidTr="00A266EF">
        <w:trPr>
          <w:cantSplit/>
          <w:trHeight w:val="704"/>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jc w:val="center"/>
              <w:rPr>
                <w:rFonts w:ascii="Times New Roman" w:hAnsi="Times New Roman"/>
                <w:b/>
                <w:sz w:val="24"/>
                <w:szCs w:val="24"/>
              </w:rPr>
            </w:pPr>
          </w:p>
          <w:p w:rsidR="00EB674E" w:rsidRPr="00EB674E" w:rsidRDefault="00EB674E" w:rsidP="00EB674E">
            <w:pPr>
              <w:spacing w:after="0" w:line="240" w:lineRule="auto"/>
              <w:jc w:val="center"/>
              <w:rPr>
                <w:rFonts w:ascii="Times New Roman" w:hAnsi="Times New Roman"/>
                <w:sz w:val="24"/>
                <w:szCs w:val="24"/>
              </w:rPr>
            </w:pPr>
            <w:r w:rsidRPr="00EB674E">
              <w:rPr>
                <w:rFonts w:ascii="Times New Roman" w:hAnsi="Times New Roman"/>
                <w:b/>
                <w:sz w:val="24"/>
                <w:szCs w:val="24"/>
              </w:rPr>
              <w:t>Формы работы</w:t>
            </w:r>
          </w:p>
        </w:tc>
        <w:tc>
          <w:tcPr>
            <w:tcW w:w="4305"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Психолого-педагогические консультации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Семейный клуб</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Дни открытых дверей</w:t>
            </w:r>
          </w:p>
        </w:tc>
        <w:tc>
          <w:tcPr>
            <w:tcW w:w="5055"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Педсоветы совместно с родителями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Конкурсные выставки семейных работ</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Спортивные и народные праздники</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 Оформление договорных отношений по выбранному направлению</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4860" w:type="dxa"/>
            <w:gridSpan w:val="2"/>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Методические объединения в ДОУ, городе</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Теоретические и научно-практические конференции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Семинары-практикумы</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Конкурсы педагогического мастерства</w:t>
            </w:r>
          </w:p>
        </w:tc>
        <w:tc>
          <w:tcPr>
            <w:tcW w:w="4500" w:type="dxa"/>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Выставки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Творческие  группы</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Создание бюджетного фонда</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Премирование работников</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Переход на новую Образовательную программу дошкольного образования </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Индивидуальные программы развития ребёнка</w:t>
            </w:r>
          </w:p>
        </w:tc>
      </w:tr>
      <w:tr w:rsidR="00EB674E" w:rsidRPr="00EB674E" w:rsidTr="00A266EF">
        <w:trPr>
          <w:cantSplit/>
          <w:trHeight w:val="162"/>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Изучение нормативно-правовой, методической  документации</w:t>
            </w:r>
          </w:p>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Опросы (письменные, устные). Тестирование достижений (проективное, личностное)</w:t>
            </w:r>
          </w:p>
        </w:tc>
      </w:tr>
      <w:tr w:rsidR="00EB674E" w:rsidRPr="00EB674E" w:rsidTr="00A266EF">
        <w:trPr>
          <w:cantSplit/>
          <w:trHeight w:val="228"/>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tcPr>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Аналитическая деятельность</w:t>
            </w: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Мониторинг системы оздоровительной и профилактической работы в условиях ДОУ</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Результативность по исправлению нарушений речи, по заключению районной ПМПК</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Результат катамнестических данных </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Исследование коммуникативных способностей, образного мышления и психологической готовности детей к школьному обучению</w:t>
            </w:r>
          </w:p>
        </w:tc>
      </w:tr>
      <w:tr w:rsidR="00EB674E" w:rsidRPr="00EB674E" w:rsidTr="00A266EF">
        <w:trPr>
          <w:cantSplit/>
          <w:trHeight w:val="228"/>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 xml:space="preserve">Сравнительный анализ прироста физических качеств детей; определение уровня развития интеллектуальных способностей </w:t>
            </w:r>
          </w:p>
        </w:tc>
      </w:tr>
      <w:tr w:rsidR="00EB674E" w:rsidRPr="00EB674E" w:rsidTr="00A266EF">
        <w:trPr>
          <w:cantSplit/>
          <w:trHeight w:val="752"/>
        </w:trPr>
        <w:tc>
          <w:tcPr>
            <w:tcW w:w="1008" w:type="dxa"/>
            <w:vMerge w:val="restart"/>
            <w:tcBorders>
              <w:top w:val="single" w:sz="4" w:space="0" w:color="auto"/>
              <w:left w:val="single" w:sz="4" w:space="0" w:color="auto"/>
              <w:bottom w:val="single" w:sz="4" w:space="0" w:color="auto"/>
              <w:right w:val="single" w:sz="4" w:space="0" w:color="auto"/>
            </w:tcBorders>
            <w:shd w:val="clear" w:color="auto" w:fill="F3F3F3"/>
            <w:textDirection w:val="btLr"/>
            <w:hideMark/>
          </w:tcPr>
          <w:p w:rsidR="00EB674E" w:rsidRPr="00EB674E" w:rsidRDefault="00EB674E" w:rsidP="00EB674E">
            <w:pPr>
              <w:spacing w:after="0" w:line="240" w:lineRule="auto"/>
              <w:jc w:val="center"/>
              <w:rPr>
                <w:rFonts w:ascii="Times New Roman" w:hAnsi="Times New Roman"/>
                <w:b/>
                <w:sz w:val="24"/>
                <w:szCs w:val="24"/>
              </w:rPr>
            </w:pPr>
            <w:r w:rsidRPr="00EB674E">
              <w:rPr>
                <w:rFonts w:ascii="Times New Roman" w:hAnsi="Times New Roman"/>
                <w:b/>
                <w:sz w:val="24"/>
                <w:szCs w:val="24"/>
              </w:rPr>
              <w:t>Прогнозирование результата</w:t>
            </w: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Норма речевого и психического развития детей</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Владение знаниями и навыками здорового образа жизни</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Социально-активная личность ребёнка на этапе дошкольного детства</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Взаимопонимание ДОУ и семьи</w:t>
            </w:r>
          </w:p>
        </w:tc>
      </w:tr>
      <w:tr w:rsidR="00EB674E" w:rsidRPr="00EB674E" w:rsidTr="00A266EF">
        <w:trPr>
          <w:cantSplit/>
          <w:trHeight w:val="37"/>
        </w:trPr>
        <w:tc>
          <w:tcPr>
            <w:tcW w:w="0" w:type="auto"/>
            <w:vMerge/>
            <w:tcBorders>
              <w:top w:val="single" w:sz="4" w:space="0" w:color="auto"/>
              <w:left w:val="single" w:sz="4" w:space="0" w:color="auto"/>
              <w:bottom w:val="single" w:sz="4" w:space="0" w:color="auto"/>
              <w:right w:val="single" w:sz="4" w:space="0" w:color="auto"/>
            </w:tcBorders>
            <w:vAlign w:val="center"/>
            <w:hideMark/>
          </w:tcPr>
          <w:p w:rsidR="00EB674E" w:rsidRPr="00EB674E" w:rsidRDefault="00EB674E" w:rsidP="00EB674E">
            <w:pPr>
              <w:spacing w:after="0" w:line="240" w:lineRule="auto"/>
              <w:rPr>
                <w:rFonts w:ascii="Times New Roman" w:hAnsi="Times New Roman"/>
                <w:b/>
                <w:sz w:val="24"/>
                <w:szCs w:val="24"/>
              </w:rPr>
            </w:pPr>
          </w:p>
        </w:tc>
        <w:tc>
          <w:tcPr>
            <w:tcW w:w="9360" w:type="dxa"/>
            <w:gridSpan w:val="3"/>
            <w:tcBorders>
              <w:top w:val="single" w:sz="4" w:space="0" w:color="auto"/>
              <w:left w:val="single" w:sz="4" w:space="0" w:color="auto"/>
              <w:bottom w:val="single" w:sz="4" w:space="0" w:color="auto"/>
              <w:right w:val="single" w:sz="4" w:space="0" w:color="auto"/>
            </w:tcBorders>
            <w:hideMark/>
          </w:tcPr>
          <w:p w:rsidR="00EB674E" w:rsidRPr="00EB674E" w:rsidRDefault="00EB674E" w:rsidP="00EB674E">
            <w:pPr>
              <w:spacing w:after="0" w:line="240" w:lineRule="auto"/>
              <w:rPr>
                <w:rFonts w:ascii="Times New Roman" w:hAnsi="Times New Roman"/>
                <w:sz w:val="24"/>
                <w:szCs w:val="24"/>
              </w:rPr>
            </w:pPr>
            <w:r w:rsidRPr="00EB674E">
              <w:rPr>
                <w:rFonts w:ascii="Times New Roman" w:hAnsi="Times New Roman"/>
                <w:sz w:val="24"/>
                <w:szCs w:val="24"/>
              </w:rPr>
              <w:t>Сформированность по</w:t>
            </w:r>
            <w:r w:rsidR="00DD6491">
              <w:rPr>
                <w:rFonts w:ascii="Times New Roman" w:hAnsi="Times New Roman"/>
                <w:sz w:val="24"/>
                <w:szCs w:val="24"/>
              </w:rPr>
              <w:t>ложительного имиджа ДОУ в городе, поселке</w:t>
            </w:r>
          </w:p>
        </w:tc>
      </w:tr>
    </w:tbl>
    <w:p w:rsidR="00EB674E" w:rsidRPr="00EB674E" w:rsidRDefault="00EB674E" w:rsidP="00EB674E">
      <w:pPr>
        <w:spacing w:after="0" w:line="240" w:lineRule="auto"/>
        <w:rPr>
          <w:rFonts w:ascii="Times New Roman" w:hAnsi="Times New Roman"/>
          <w:sz w:val="24"/>
          <w:szCs w:val="24"/>
        </w:rPr>
      </w:pPr>
    </w:p>
    <w:p w:rsidR="00EB674E" w:rsidRPr="00EB674E" w:rsidRDefault="00EB674E" w:rsidP="00EB674E">
      <w:pPr>
        <w:spacing w:after="0" w:line="240" w:lineRule="auto"/>
        <w:contextualSpacing/>
        <w:jc w:val="both"/>
        <w:rPr>
          <w:rFonts w:ascii="Times New Roman" w:hAnsi="Times New Roman"/>
          <w:b/>
          <w:bCs/>
          <w:sz w:val="24"/>
          <w:szCs w:val="24"/>
        </w:rPr>
      </w:pPr>
      <w:r w:rsidRPr="00EB674E">
        <w:rPr>
          <w:rFonts w:ascii="Times New Roman" w:hAnsi="Times New Roman"/>
          <w:b/>
          <w:bCs/>
          <w:sz w:val="24"/>
          <w:szCs w:val="24"/>
        </w:rPr>
        <w:t>Содержание  воспитательно-образовательной работы в  коррекционных  группах</w:t>
      </w:r>
    </w:p>
    <w:p w:rsidR="00EB674E" w:rsidRPr="00EB674E" w:rsidRDefault="00EB674E" w:rsidP="00EB674E">
      <w:pPr>
        <w:spacing w:after="0" w:line="240" w:lineRule="auto"/>
        <w:ind w:firstLine="709"/>
        <w:contextualSpacing/>
        <w:jc w:val="both"/>
        <w:rPr>
          <w:rFonts w:ascii="Times New Roman" w:hAnsi="Times New Roman"/>
          <w:bCs/>
          <w:sz w:val="24"/>
          <w:szCs w:val="24"/>
        </w:rPr>
      </w:pP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 Важным компонентом в образовательном процессе ДОУ  является коррекционно-развивающее обучение и воспитание, позволяющие решать задачи своевременной эффективной помощи детям с ограниченными возможностями здоровья. </w:t>
      </w:r>
    </w:p>
    <w:p w:rsidR="00EB674E" w:rsidRPr="00EB674E" w:rsidRDefault="00EB674E" w:rsidP="00EB674E">
      <w:pPr>
        <w:tabs>
          <w:tab w:val="left" w:pos="720"/>
        </w:tabs>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  В своей деятельности  учитель-логопед  реализует «Программу логопедической   работы   по  преодолению  фонетико-фонематического  недоразвития  у  детей Т.Б. Филичевой, Г.В. Чиркиной.</w:t>
      </w:r>
    </w:p>
    <w:p w:rsidR="00EB674E" w:rsidRPr="00EB674E" w:rsidRDefault="00EB674E" w:rsidP="00EB674E">
      <w:pPr>
        <w:tabs>
          <w:tab w:val="left" w:pos="709"/>
        </w:tabs>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 Особенностью в деятельности  логопедической  группы  является:</w:t>
      </w:r>
    </w:p>
    <w:p w:rsidR="00EB674E" w:rsidRPr="00EB674E" w:rsidRDefault="00EB674E" w:rsidP="00B56004">
      <w:pPr>
        <w:numPr>
          <w:ilvl w:val="2"/>
          <w:numId w:val="58"/>
        </w:numPr>
        <w:tabs>
          <w:tab w:val="num" w:pos="426"/>
          <w:tab w:val="num" w:pos="720"/>
        </w:tabs>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проведение регулярной групповой, подгрупповой и индивидуальной образовательной деятельности с воспитанниками по исправлению фонетико-</w:t>
      </w:r>
      <w:r w:rsidRPr="00EB674E">
        <w:rPr>
          <w:rFonts w:ascii="Times New Roman" w:hAnsi="Times New Roman"/>
          <w:sz w:val="24"/>
          <w:szCs w:val="24"/>
        </w:rPr>
        <w:lastRenderedPageBreak/>
        <w:t>фонематического, фонематического недоразвития речи, нарушения произношения отдельных звуков;</w:t>
      </w:r>
    </w:p>
    <w:p w:rsidR="00EB674E" w:rsidRPr="00EB674E" w:rsidRDefault="00EB674E" w:rsidP="00EB674E">
      <w:pPr>
        <w:tabs>
          <w:tab w:val="num" w:pos="2160"/>
        </w:tabs>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Подгрупповая и индивидуальная непосредственно образовательная деятельность проводится не менее 2-3 раз в неделю, их периодичность определяется тяжестью нарушений речевого развития детей. Длительность вышеуказанных занятий составляет 15-20 минут. Вышеуказанная деятельность проводится  в свободное  время  с учетом режима работы ДОУ.    </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Учитель-логопед  проводит диагностику  уровня развития детей, коррекционно-развивающую деятельность, оказывает профилактическую и консультативную помощь родителям и педагогам ДОУ. </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Детям с сочетанными нарушениями присущи следующие особенности:</w:t>
      </w:r>
    </w:p>
    <w:p w:rsidR="00EB674E" w:rsidRPr="00EB674E" w:rsidRDefault="00EB674E" w:rsidP="00B56004">
      <w:pPr>
        <w:numPr>
          <w:ilvl w:val="0"/>
          <w:numId w:val="6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Неравномерность снижения развития – задержка формирования одних психических функций при относительной сохранности других.</w:t>
      </w:r>
    </w:p>
    <w:p w:rsidR="00EB674E" w:rsidRPr="00EB674E" w:rsidRDefault="00EB674E" w:rsidP="00B56004">
      <w:pPr>
        <w:numPr>
          <w:ilvl w:val="0"/>
          <w:numId w:val="6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Снижение познавательной активности и трудности развития поисковых способов ориентировки в окружающем мире.</w:t>
      </w:r>
    </w:p>
    <w:p w:rsidR="00EB674E" w:rsidRPr="00EB674E" w:rsidRDefault="00EB674E" w:rsidP="00B56004">
      <w:pPr>
        <w:numPr>
          <w:ilvl w:val="0"/>
          <w:numId w:val="62"/>
        </w:numPr>
        <w:tabs>
          <w:tab w:val="num" w:pos="0"/>
        </w:tabs>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Трудности в формировании прогноза дальнейшего развития вследствие часто встречающихся генетических нарушений.</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4) </w:t>
      </w:r>
      <w:proofErr w:type="spellStart"/>
      <w:r w:rsidRPr="00EB674E">
        <w:rPr>
          <w:rFonts w:ascii="Times New Roman" w:hAnsi="Times New Roman"/>
          <w:sz w:val="24"/>
          <w:szCs w:val="24"/>
        </w:rPr>
        <w:t>Несформированность</w:t>
      </w:r>
      <w:proofErr w:type="spellEnd"/>
      <w:r w:rsidRPr="00EB674E">
        <w:rPr>
          <w:rFonts w:ascii="Times New Roman" w:hAnsi="Times New Roman"/>
          <w:sz w:val="24"/>
          <w:szCs w:val="24"/>
        </w:rPr>
        <w:t xml:space="preserve"> всех компонентов деятельности: мотивационного, ориентировочно-</w:t>
      </w:r>
      <w:proofErr w:type="spellStart"/>
      <w:r w:rsidRPr="00EB674E">
        <w:rPr>
          <w:rFonts w:ascii="Times New Roman" w:hAnsi="Times New Roman"/>
          <w:sz w:val="24"/>
          <w:szCs w:val="24"/>
        </w:rPr>
        <w:t>операционального</w:t>
      </w:r>
      <w:proofErr w:type="spellEnd"/>
      <w:r w:rsidRPr="00EB674E">
        <w:rPr>
          <w:rFonts w:ascii="Times New Roman" w:hAnsi="Times New Roman"/>
          <w:sz w:val="24"/>
          <w:szCs w:val="24"/>
        </w:rPr>
        <w:t>, регуляционного – вызывает необходимость целенаправленного педагогического воздействия во всех ситуациях общения с ребёнком и в совместных играх.</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Неравномерность развития психики ребёнка раннего возраста, наличие сенситивных сроков созревания каждой психической функции в норме у детей с нарушениями осложняется задержками сроков созревания разных структур в зависимости от степени органического поражения ЦНС, а значит, и сенситивные периоды для развития тех или иных функций имеют значительный временной разброс. </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Развитие происходит волнообразно: периоды подъёма чередуются с периодами спада навыков, что зависит от физического состояния детей.</w:t>
      </w:r>
    </w:p>
    <w:p w:rsidR="00EB674E" w:rsidRPr="00EB674E" w:rsidRDefault="00EB674E" w:rsidP="00EB674E">
      <w:pPr>
        <w:spacing w:after="0" w:line="240" w:lineRule="auto"/>
        <w:ind w:firstLine="709"/>
        <w:jc w:val="both"/>
        <w:rPr>
          <w:rFonts w:ascii="Times New Roman" w:hAnsi="Times New Roman"/>
          <w:bCs/>
          <w:color w:val="000000"/>
          <w:sz w:val="24"/>
          <w:szCs w:val="24"/>
        </w:rPr>
      </w:pPr>
      <w:r w:rsidRPr="00EB674E">
        <w:rPr>
          <w:rFonts w:ascii="Times New Roman" w:hAnsi="Times New Roman"/>
          <w:b/>
          <w:bCs/>
          <w:color w:val="000000"/>
          <w:sz w:val="24"/>
          <w:szCs w:val="24"/>
        </w:rPr>
        <w:t>Образовательная область «</w:t>
      </w:r>
      <w:r w:rsidRPr="00EB674E">
        <w:rPr>
          <w:rFonts w:ascii="Times New Roman" w:hAnsi="Times New Roman"/>
          <w:sz w:val="24"/>
          <w:szCs w:val="24"/>
        </w:rPr>
        <w:t>Социально-коммуникативное развитие»,</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bCs/>
          <w:color w:val="000000"/>
          <w:sz w:val="24"/>
          <w:szCs w:val="24"/>
        </w:rPr>
        <w:t>Труд</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у детей обобщённых представлений о цвете, форме, размере предметов, основных вариантах расположения предметов в пространстве.</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Научить различать трудовые действия, характерные для той или иной специальности, употреблять наряду с конкретными обобщённые названия профессий, осознавать общественную значимость труда.</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Научить выслушивать высказывания воспитателей и товарищей, не перебивая их, обдумывать собственные высказывания, избегать торопливости и многословности.</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дальнейшему накоплению представлений и знаний о предметах и явлениях ближайшего окружения ребёнка.</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повышению уровня сенсорного и умственного развития.</w:t>
      </w:r>
    </w:p>
    <w:p w:rsidR="00EB674E" w:rsidRPr="00EB674E" w:rsidRDefault="00EB674E" w:rsidP="00B56004">
      <w:pPr>
        <w:numPr>
          <w:ilvl w:val="0"/>
          <w:numId w:val="6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обогащению и систематизации словаря, развитию устной диалогической и монологической речи.</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Свойства предметов. Расположение предметов в пространстве.</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Родная природа.</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Знакомство с ближайшим окружением.</w:t>
      </w:r>
    </w:p>
    <w:p w:rsidR="00EB674E" w:rsidRPr="00EB674E" w:rsidRDefault="00EB674E" w:rsidP="00B56004">
      <w:pPr>
        <w:numPr>
          <w:ilvl w:val="0"/>
          <w:numId w:val="6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Ознакомление с жизнью и трудом людей.</w:t>
      </w:r>
    </w:p>
    <w:p w:rsidR="00EB674E" w:rsidRPr="00EB674E" w:rsidRDefault="00EB674E" w:rsidP="00EB674E">
      <w:pPr>
        <w:tabs>
          <w:tab w:val="left" w:pos="7354"/>
        </w:tabs>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color w:val="000000"/>
          <w:sz w:val="24"/>
          <w:szCs w:val="24"/>
        </w:rPr>
      </w:pPr>
      <w:r w:rsidRPr="00EB674E">
        <w:rPr>
          <w:rFonts w:ascii="Times New Roman" w:hAnsi="Times New Roman"/>
          <w:b/>
          <w:bCs/>
          <w:color w:val="000000"/>
          <w:sz w:val="24"/>
          <w:szCs w:val="24"/>
        </w:rPr>
        <w:t>Образовательная область «</w:t>
      </w:r>
      <w:r w:rsidRPr="00EB674E">
        <w:rPr>
          <w:rFonts w:ascii="Times New Roman" w:hAnsi="Times New Roman"/>
          <w:sz w:val="24"/>
          <w:szCs w:val="24"/>
        </w:rPr>
        <w:t>Познавательное развитие</w:t>
      </w:r>
      <w:r w:rsidRPr="00EB674E">
        <w:rPr>
          <w:rFonts w:ascii="Times New Roman" w:hAnsi="Times New Roman"/>
          <w:b/>
          <w:bCs/>
          <w:color w:val="000000"/>
          <w:sz w:val="24"/>
          <w:szCs w:val="24"/>
        </w:rPr>
        <w:t>»</w:t>
      </w: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u w:val="single"/>
        </w:rPr>
      </w:pPr>
      <w:r w:rsidRPr="00EB674E">
        <w:rPr>
          <w:rFonts w:ascii="Times New Roman" w:hAnsi="Times New Roman"/>
          <w:color w:val="000000"/>
          <w:sz w:val="24"/>
          <w:szCs w:val="24"/>
          <w:u w:val="single"/>
        </w:rPr>
        <w:t>Направление «познавательно-речевое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включает следующие разделы.</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Сенсорное развитие</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всех видов восприятия (зрительного, слухового, тактильно-двигательного и т.д.).</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сенсорных эталонов цвета, формы, величины, временных и пространственных эталонов и мышечно-суставного чувства.</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полноценных представлений об окружающем мире.</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сенсорной культуры ребёнка.</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высших психических функций (внимания, памяти, мышления) и коррекция их нарушений.</w:t>
      </w:r>
    </w:p>
    <w:p w:rsidR="00EB674E" w:rsidRPr="00EB674E" w:rsidRDefault="00EB674E" w:rsidP="00B56004">
      <w:pPr>
        <w:numPr>
          <w:ilvl w:val="0"/>
          <w:numId w:val="6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Способствовать развитию речи, перенос полученных знаний на словесный уровень, обогащение словаря ребёнка, в том числе расширение </w:t>
      </w:r>
      <w:proofErr w:type="spellStart"/>
      <w:r w:rsidRPr="00EB674E">
        <w:rPr>
          <w:rFonts w:ascii="Times New Roman" w:hAnsi="Times New Roman"/>
          <w:sz w:val="24"/>
          <w:szCs w:val="24"/>
        </w:rPr>
        <w:t>колоративной</w:t>
      </w:r>
      <w:proofErr w:type="spellEnd"/>
      <w:r w:rsidRPr="00EB674E">
        <w:rPr>
          <w:rFonts w:ascii="Times New Roman" w:hAnsi="Times New Roman"/>
          <w:sz w:val="24"/>
          <w:szCs w:val="24"/>
        </w:rPr>
        <w:t xml:space="preserve"> лексики.</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6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зрительного восприятия и коррекция его нарушений:</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цвете предметов;</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форме предметов;</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величине предметов;</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и коррекция пространственных представлений;</w:t>
      </w:r>
    </w:p>
    <w:p w:rsidR="00EB674E" w:rsidRPr="00EB674E" w:rsidRDefault="00EB674E" w:rsidP="00B56004">
      <w:pPr>
        <w:numPr>
          <w:ilvl w:val="0"/>
          <w:numId w:val="5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временных представлений.</w:t>
      </w:r>
    </w:p>
    <w:p w:rsidR="00EB674E" w:rsidRPr="00EB674E" w:rsidRDefault="00EB674E" w:rsidP="00B56004">
      <w:pPr>
        <w:numPr>
          <w:ilvl w:val="0"/>
          <w:numId w:val="6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 коррекция тактильного восприятия.</w:t>
      </w:r>
    </w:p>
    <w:p w:rsidR="00EB674E" w:rsidRPr="00EB674E" w:rsidRDefault="00EB674E" w:rsidP="00B56004">
      <w:pPr>
        <w:numPr>
          <w:ilvl w:val="0"/>
          <w:numId w:val="6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 коррекция слухового восприятия.</w:t>
      </w:r>
    </w:p>
    <w:p w:rsidR="00EB674E" w:rsidRPr="00EB674E" w:rsidRDefault="00EB674E" w:rsidP="009339BD">
      <w:pPr>
        <w:autoSpaceDE w:val="0"/>
        <w:autoSpaceDN w:val="0"/>
        <w:adjustRightInd w:val="0"/>
        <w:spacing w:after="0" w:line="240" w:lineRule="auto"/>
        <w:jc w:val="both"/>
        <w:rPr>
          <w:rFonts w:ascii="Times New Roman" w:hAnsi="Times New Roman"/>
          <w:bCs/>
          <w:color w:val="000000"/>
          <w:sz w:val="24"/>
          <w:szCs w:val="24"/>
        </w:rPr>
      </w:pP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bCs/>
          <w:color w:val="000000"/>
          <w:sz w:val="24"/>
          <w:szCs w:val="24"/>
        </w:rPr>
        <w:t>Формирование элементарных математических представлений</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накоплению конкретных фактов о различных свойствах предметов окружающей действительности.</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у детей способности выделять в объектах существенные признаки, развитию различных операций сравнения и группировки предметов по определённому признаку.</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накоплению представлений о количестве, величине и форме предмета.</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ориентировки во времени и пространстве.</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образованию множеств, их соотношению с заданным образцом (количеством).</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усвоению элементарного математического счёта.</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познавательной активности, гибкости мышления, важнейших мыслительных операций: анализа, синтеза, сравнения, обобщения.</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Способствовать формированию и развитию оптико-пространственного </w:t>
      </w:r>
      <w:proofErr w:type="spellStart"/>
      <w:r w:rsidRPr="00EB674E">
        <w:rPr>
          <w:rFonts w:ascii="Times New Roman" w:hAnsi="Times New Roman"/>
          <w:sz w:val="24"/>
          <w:szCs w:val="24"/>
        </w:rPr>
        <w:t>гнозиса</w:t>
      </w:r>
      <w:proofErr w:type="spellEnd"/>
      <w:r w:rsidRPr="00EB674E">
        <w:rPr>
          <w:rFonts w:ascii="Times New Roman" w:hAnsi="Times New Roman"/>
          <w:sz w:val="24"/>
          <w:szCs w:val="24"/>
        </w:rPr>
        <w:t>, развитию воображения.</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речи: умения задавать вопросы и отвечать на них, сопровождения собственных действий речью, расширения и уточнения словаря, тренировки в согласовании слов в предложении.</w:t>
      </w:r>
    </w:p>
    <w:p w:rsidR="00EB674E" w:rsidRPr="00EB674E" w:rsidRDefault="00EB674E" w:rsidP="00B56004">
      <w:pPr>
        <w:numPr>
          <w:ilvl w:val="0"/>
          <w:numId w:val="6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ручной моторики, зрительно-моторной координации, графических навыков.</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 совершенствование сенсорных представлений.</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форме и размере предметов.</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геометрической форме.</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представлений о множестве.</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lastRenderedPageBreak/>
        <w:t>Обучение сравнению совокупностей предметов.</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Обучение сравнению по величине.</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пространственных и временных представлений.</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количественных представлений и отношений, обучение счёту в пределах 10.</w:t>
      </w:r>
    </w:p>
    <w:p w:rsidR="00EB674E" w:rsidRPr="00EB674E" w:rsidRDefault="00EB674E" w:rsidP="00B56004">
      <w:pPr>
        <w:numPr>
          <w:ilvl w:val="0"/>
          <w:numId w:val="6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счётных операций (в пределах 10).</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 xml:space="preserve">Формирование навыков решения элементарных арифметических задач на нахождение суммы и остатка. </w:t>
      </w:r>
    </w:p>
    <w:p w:rsidR="00EB674E" w:rsidRPr="00EB674E" w:rsidRDefault="00EB674E" w:rsidP="009339BD">
      <w:pPr>
        <w:spacing w:after="0" w:line="240" w:lineRule="auto"/>
        <w:jc w:val="both"/>
        <w:rPr>
          <w:rFonts w:ascii="Times New Roman" w:hAnsi="Times New Roman"/>
          <w:sz w:val="24"/>
          <w:szCs w:val="24"/>
        </w:rPr>
      </w:pPr>
    </w:p>
    <w:p w:rsidR="00EB674E" w:rsidRPr="00EB674E" w:rsidRDefault="00EB674E" w:rsidP="00EB674E">
      <w:pPr>
        <w:spacing w:after="0" w:line="240" w:lineRule="auto"/>
        <w:ind w:firstLine="709"/>
        <w:jc w:val="both"/>
        <w:rPr>
          <w:rFonts w:ascii="Times New Roman" w:hAnsi="Times New Roman"/>
          <w:b/>
          <w:sz w:val="24"/>
          <w:szCs w:val="24"/>
        </w:rPr>
      </w:pPr>
      <w:r w:rsidRPr="00EB674E">
        <w:rPr>
          <w:rFonts w:ascii="Times New Roman" w:hAnsi="Times New Roman"/>
          <w:b/>
          <w:sz w:val="24"/>
          <w:szCs w:val="24"/>
        </w:rPr>
        <w:t>Образовательная область «Речевое развитие»</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Подготовка к обучению грамоте.</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u w:val="single"/>
        </w:rPr>
        <w:t>Цели и задачи: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произвольной стороны речи.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слухового внимания и речеслуховой памяти.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фонематического восприятия.</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Способствовать нормализации оптико-пространственного </w:t>
      </w:r>
      <w:proofErr w:type="spellStart"/>
      <w:r w:rsidRPr="00EB674E">
        <w:rPr>
          <w:rFonts w:ascii="Times New Roman" w:hAnsi="Times New Roman"/>
          <w:sz w:val="24"/>
          <w:szCs w:val="24"/>
        </w:rPr>
        <w:t>гнозиса</w:t>
      </w:r>
      <w:proofErr w:type="spellEnd"/>
      <w:r w:rsidRPr="00EB674E">
        <w:rPr>
          <w:rFonts w:ascii="Times New Roman" w:hAnsi="Times New Roman"/>
          <w:sz w:val="24"/>
          <w:szCs w:val="24"/>
        </w:rPr>
        <w:t>.</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подготовке мелкой моторики руки к процессу письма.</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психологической базы речи.</w:t>
      </w:r>
    </w:p>
    <w:p w:rsidR="00EB674E" w:rsidRPr="00EB674E" w:rsidRDefault="00EB674E" w:rsidP="00B56004">
      <w:pPr>
        <w:numPr>
          <w:ilvl w:val="0"/>
          <w:numId w:val="6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мыслительных операций.</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речевого слуха.</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Сенсорное развитие.</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Формирование звукового анализа и синтеза.</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Уточнение, расширение и систематизация словарного запаса.</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Ознакомление с предложением и словом в предложении.</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инициативной речи и мышления.</w:t>
      </w:r>
    </w:p>
    <w:p w:rsidR="00EB674E" w:rsidRPr="00EB674E" w:rsidRDefault="00EB674E" w:rsidP="00B56004">
      <w:pPr>
        <w:numPr>
          <w:ilvl w:val="0"/>
          <w:numId w:val="7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Подготовка к обучению письму.</w:t>
      </w:r>
    </w:p>
    <w:p w:rsidR="00EB674E" w:rsidRPr="00EB674E" w:rsidRDefault="00EB674E" w:rsidP="00EB674E">
      <w:pPr>
        <w:autoSpaceDE w:val="0"/>
        <w:autoSpaceDN w:val="0"/>
        <w:adjustRightInd w:val="0"/>
        <w:spacing w:after="0" w:line="240" w:lineRule="auto"/>
        <w:jc w:val="both"/>
        <w:rPr>
          <w:rFonts w:ascii="Times New Roman" w:hAnsi="Times New Roman"/>
          <w:bCs/>
          <w:color w:val="000000"/>
          <w:sz w:val="24"/>
          <w:szCs w:val="24"/>
        </w:rPr>
      </w:pP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Развитие речи</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Цели и задачи:</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речевого общения, речевой активности детей.</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Улучшение разборчивости речевого высказывания для того, чтобы обеспечить ребенку большее понимание его речи окружающими.</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фонетико-фонематических процессов.</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лексико-грамматического строя речи.</w:t>
      </w:r>
    </w:p>
    <w:p w:rsidR="00EB674E" w:rsidRPr="00EB674E" w:rsidRDefault="00EB674E" w:rsidP="00B56004">
      <w:pPr>
        <w:numPr>
          <w:ilvl w:val="0"/>
          <w:numId w:val="71"/>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навыков понимания и построения развернутых речевых высказываний.</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sz w:val="24"/>
          <w:szCs w:val="24"/>
        </w:rPr>
        <w:t>Разделы:</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Уменьшение степени проявления двигательных дефектов речевого аппарата: спастического пареза, гиперкинезов, атаксии (в более легких случаях - нормализация тонуса мышц и моторики артикуляционного аппарата).</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речевого дыхания и голоса. Формирование силы, продолжительности, звонкости, управляемости голоса в речевом потоке. Выработка синхронности голоса, дыхания и артикуляции.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Нормализация просодической системы речи (мелодико-интонационных и темпо-ритмических характеристик речи).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Формирование артикуляционного </w:t>
      </w:r>
      <w:proofErr w:type="spellStart"/>
      <w:r w:rsidRPr="00EB674E">
        <w:rPr>
          <w:rFonts w:ascii="Times New Roman" w:hAnsi="Times New Roman"/>
          <w:sz w:val="24"/>
          <w:szCs w:val="24"/>
        </w:rPr>
        <w:t>праксиса</w:t>
      </w:r>
      <w:proofErr w:type="spellEnd"/>
      <w:r w:rsidRPr="00EB674E">
        <w:rPr>
          <w:rFonts w:ascii="Times New Roman" w:hAnsi="Times New Roman"/>
          <w:sz w:val="24"/>
          <w:szCs w:val="24"/>
        </w:rPr>
        <w:t xml:space="preserve"> на этапе постановки, автоматизации и дифференциации звуков речи.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фонематического восприятия и звукового анализа.</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функциональных возможностей кистей и пальцев рук.</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Развитие </w:t>
      </w:r>
      <w:proofErr w:type="spellStart"/>
      <w:r w:rsidRPr="00EB674E">
        <w:rPr>
          <w:rFonts w:ascii="Times New Roman" w:hAnsi="Times New Roman"/>
          <w:sz w:val="24"/>
          <w:szCs w:val="24"/>
        </w:rPr>
        <w:t>импрессивной</w:t>
      </w:r>
      <w:proofErr w:type="spellEnd"/>
      <w:r w:rsidRPr="00EB674E">
        <w:rPr>
          <w:rFonts w:ascii="Times New Roman" w:hAnsi="Times New Roman"/>
          <w:sz w:val="24"/>
          <w:szCs w:val="24"/>
        </w:rPr>
        <w:t xml:space="preserve"> стороны речи.</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lastRenderedPageBreak/>
        <w:t>Нормализация лексико-грамматических навыков экспрессивной речи. Расширение и систематизация словаря.</w:t>
      </w:r>
    </w:p>
    <w:p w:rsidR="00EB674E" w:rsidRPr="00EB674E" w:rsidRDefault="00EB674E" w:rsidP="00B56004">
      <w:pPr>
        <w:numPr>
          <w:ilvl w:val="0"/>
          <w:numId w:val="72"/>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связной речи. Обучение построению высказывания. Формирование вопросительных высказываний.</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keepNext/>
        <w:spacing w:after="0" w:line="240" w:lineRule="auto"/>
        <w:ind w:firstLine="709"/>
        <w:jc w:val="both"/>
        <w:outlineLvl w:val="1"/>
        <w:rPr>
          <w:rFonts w:ascii="Times New Roman" w:hAnsi="Times New Roman"/>
          <w:bCs/>
          <w:color w:val="000000"/>
          <w:sz w:val="24"/>
          <w:szCs w:val="24"/>
        </w:rPr>
      </w:pPr>
      <w:r w:rsidRPr="00EB674E">
        <w:rPr>
          <w:rFonts w:ascii="Times New Roman" w:hAnsi="Times New Roman"/>
          <w:bCs/>
          <w:color w:val="000000"/>
          <w:sz w:val="24"/>
          <w:szCs w:val="24"/>
        </w:rPr>
        <w:t xml:space="preserve"> Чтение художественной литературы</w:t>
      </w:r>
    </w:p>
    <w:p w:rsidR="00EB674E" w:rsidRPr="00EB674E" w:rsidRDefault="00EB674E" w:rsidP="00EB674E">
      <w:pPr>
        <w:keepNext/>
        <w:spacing w:after="0" w:line="240" w:lineRule="auto"/>
        <w:ind w:firstLine="709"/>
        <w:jc w:val="both"/>
        <w:outlineLvl w:val="1"/>
        <w:rPr>
          <w:rFonts w:ascii="Times New Roman" w:hAnsi="Times New Roman"/>
          <w:sz w:val="24"/>
          <w:szCs w:val="24"/>
          <w:u w:val="single"/>
        </w:rPr>
      </w:pPr>
      <w:r w:rsidRPr="00EB674E">
        <w:rPr>
          <w:rFonts w:ascii="Times New Roman" w:hAnsi="Times New Roman"/>
          <w:sz w:val="24"/>
          <w:szCs w:val="24"/>
          <w:u w:val="single"/>
        </w:rPr>
        <w:t xml:space="preserve"> Цели и задачи:</w:t>
      </w:r>
    </w:p>
    <w:p w:rsidR="00EB674E" w:rsidRPr="00EB674E" w:rsidRDefault="00EB674E" w:rsidP="00B56004">
      <w:pPr>
        <w:keepNext/>
        <w:numPr>
          <w:ilvl w:val="0"/>
          <w:numId w:val="73"/>
        </w:numPr>
        <w:spacing w:after="0" w:line="240" w:lineRule="auto"/>
        <w:ind w:left="0" w:firstLine="709"/>
        <w:jc w:val="both"/>
        <w:outlineLvl w:val="1"/>
        <w:rPr>
          <w:rFonts w:ascii="Times New Roman" w:hAnsi="Times New Roman"/>
          <w:sz w:val="24"/>
          <w:szCs w:val="24"/>
        </w:rPr>
      </w:pPr>
      <w:r w:rsidRPr="00EB674E">
        <w:rPr>
          <w:rFonts w:ascii="Times New Roman" w:hAnsi="Times New Roman"/>
          <w:sz w:val="24"/>
          <w:szCs w:val="24"/>
        </w:rPr>
        <w:t>Способствовать развитию у детей интереса к художественной литературе, способности слушать и различать литературные произведения различных жанров – малые формы поэтического фольклора, сказки, рассказы, стихотворения.</w:t>
      </w:r>
    </w:p>
    <w:p w:rsidR="00EB674E" w:rsidRPr="00EB674E" w:rsidRDefault="00EB674E" w:rsidP="00B56004">
      <w:pPr>
        <w:keepNext/>
        <w:numPr>
          <w:ilvl w:val="0"/>
          <w:numId w:val="73"/>
        </w:numPr>
        <w:spacing w:after="0" w:line="240" w:lineRule="auto"/>
        <w:ind w:left="0" w:firstLine="709"/>
        <w:jc w:val="both"/>
        <w:outlineLvl w:val="1"/>
        <w:rPr>
          <w:rFonts w:ascii="Times New Roman" w:hAnsi="Times New Roman"/>
          <w:sz w:val="24"/>
          <w:szCs w:val="24"/>
        </w:rPr>
      </w:pPr>
      <w:r w:rsidRPr="00EB674E">
        <w:rPr>
          <w:rFonts w:ascii="Times New Roman" w:hAnsi="Times New Roman"/>
          <w:sz w:val="24"/>
          <w:szCs w:val="24"/>
        </w:rPr>
        <w:t>Способствовать развитию умения ребёнка отвечать на вопросы по содержанию произведения.</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Обучение рассказыванию знакомых произведений, их частичной и полной драматизации.</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Оценка поступков героев, мотивированное высказывание своего отношения к содержанию сказки, рассказа.</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Стимулирование адекватного внимания и выражения ребёнком смысла художественного текста во внешних действиях.</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Умение выразительно рассказывать </w:t>
      </w:r>
      <w:proofErr w:type="spellStart"/>
      <w:r w:rsidRPr="00EB674E">
        <w:rPr>
          <w:rFonts w:ascii="Times New Roman" w:hAnsi="Times New Roman"/>
          <w:sz w:val="24"/>
          <w:szCs w:val="24"/>
        </w:rPr>
        <w:t>потешки</w:t>
      </w:r>
      <w:proofErr w:type="spellEnd"/>
      <w:r w:rsidRPr="00EB674E">
        <w:rPr>
          <w:rFonts w:ascii="Times New Roman" w:hAnsi="Times New Roman"/>
          <w:sz w:val="24"/>
          <w:szCs w:val="24"/>
        </w:rPr>
        <w:t>, стихотворения.</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Обогащение литературными образами игровой, изобразительной и конструктивной деятельности детей.</w:t>
      </w:r>
    </w:p>
    <w:p w:rsidR="00EB674E" w:rsidRPr="00EB674E" w:rsidRDefault="00EB674E" w:rsidP="00B56004">
      <w:pPr>
        <w:numPr>
          <w:ilvl w:val="0"/>
          <w:numId w:val="73"/>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воспитанию бережного отношения к книге, стремления самостоятельно рассматривать иллюстрации.</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7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Народное творчество.</w:t>
      </w:r>
    </w:p>
    <w:p w:rsidR="00EB674E" w:rsidRPr="00EB674E" w:rsidRDefault="00EB674E" w:rsidP="00B56004">
      <w:pPr>
        <w:numPr>
          <w:ilvl w:val="0"/>
          <w:numId w:val="7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Авторские прозаические произведения.</w:t>
      </w:r>
    </w:p>
    <w:p w:rsidR="00EB674E" w:rsidRPr="00EB674E" w:rsidRDefault="00EB674E" w:rsidP="00B56004">
      <w:pPr>
        <w:numPr>
          <w:ilvl w:val="0"/>
          <w:numId w:val="74"/>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Авторские поэтические произведения.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color w:val="000000"/>
          <w:sz w:val="24"/>
          <w:szCs w:val="24"/>
          <w:u w:val="single"/>
        </w:rPr>
      </w:pPr>
      <w:r w:rsidRPr="00EB674E">
        <w:rPr>
          <w:rFonts w:ascii="Times New Roman" w:hAnsi="Times New Roman"/>
          <w:b/>
          <w:bCs/>
          <w:color w:val="000000"/>
          <w:sz w:val="24"/>
          <w:szCs w:val="24"/>
          <w:u w:val="single"/>
        </w:rPr>
        <w:t xml:space="preserve">Образовательная </w:t>
      </w:r>
      <w:proofErr w:type="spellStart"/>
      <w:r w:rsidRPr="00EB674E">
        <w:rPr>
          <w:rFonts w:ascii="Times New Roman" w:hAnsi="Times New Roman"/>
          <w:b/>
          <w:bCs/>
          <w:color w:val="000000"/>
          <w:sz w:val="24"/>
          <w:szCs w:val="24"/>
          <w:u w:val="single"/>
        </w:rPr>
        <w:t>область«Художественно</w:t>
      </w:r>
      <w:proofErr w:type="spellEnd"/>
      <w:r w:rsidRPr="00EB674E">
        <w:rPr>
          <w:rFonts w:ascii="Times New Roman" w:hAnsi="Times New Roman"/>
          <w:b/>
          <w:bCs/>
          <w:color w:val="000000"/>
          <w:sz w:val="24"/>
          <w:szCs w:val="24"/>
          <w:u w:val="single"/>
        </w:rPr>
        <w:t>-эстетическое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sz w:val="24"/>
          <w:szCs w:val="24"/>
          <w:u w:val="single"/>
        </w:rPr>
      </w:pP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Образовательная область «Художественное творчество»</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Воспитание интереса к изобразительной деятельности.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обогащению представлений о предметах изображения.</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навыков анализа изображаемых предметов.</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Освоение плоскости листа бумаги.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формированию правильного захвата и удержания карандаша и кисти.</w:t>
      </w:r>
    </w:p>
    <w:p w:rsidR="00EB674E" w:rsidRPr="00EB674E" w:rsidRDefault="00EB674E" w:rsidP="00B56004">
      <w:pPr>
        <w:numPr>
          <w:ilvl w:val="0"/>
          <w:numId w:val="75"/>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Способствовать усвоению простейших технических приёмов изображения (закрашивание плоскости листа, проведение прямых линий в заданном направлении, </w:t>
      </w:r>
      <w:proofErr w:type="spellStart"/>
      <w:r w:rsidRPr="00EB674E">
        <w:rPr>
          <w:rFonts w:ascii="Times New Roman" w:hAnsi="Times New Roman"/>
          <w:sz w:val="24"/>
          <w:szCs w:val="24"/>
        </w:rPr>
        <w:t>примакивание</w:t>
      </w:r>
      <w:proofErr w:type="spellEnd"/>
      <w:r w:rsidRPr="00EB674E">
        <w:rPr>
          <w:rFonts w:ascii="Times New Roman" w:hAnsi="Times New Roman"/>
          <w:sz w:val="24"/>
          <w:szCs w:val="24"/>
        </w:rPr>
        <w:t xml:space="preserve"> кистью и т.д.).</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Тренировочное графическое рисование.</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Лепка.</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Аппликация.</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Работа с трафаретом.</w:t>
      </w:r>
    </w:p>
    <w:p w:rsidR="00EB674E" w:rsidRPr="00EB674E" w:rsidRDefault="00EB674E" w:rsidP="00B56004">
      <w:pPr>
        <w:numPr>
          <w:ilvl w:val="0"/>
          <w:numId w:val="76"/>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Сюжетное рисование.</w:t>
      </w:r>
    </w:p>
    <w:p w:rsidR="00EB674E" w:rsidRPr="00EB674E" w:rsidRDefault="00EB674E" w:rsidP="00EB674E">
      <w:pPr>
        <w:spacing w:after="0" w:line="240" w:lineRule="auto"/>
        <w:ind w:firstLine="709"/>
        <w:jc w:val="both"/>
        <w:rPr>
          <w:rFonts w:ascii="Times New Roman" w:hAnsi="Times New Roman"/>
          <w:sz w:val="24"/>
          <w:szCs w:val="24"/>
        </w:rPr>
      </w:pPr>
      <w:r w:rsidRPr="00EB674E">
        <w:rPr>
          <w:rFonts w:ascii="Times New Roman" w:hAnsi="Times New Roman"/>
          <w:bCs/>
          <w:color w:val="000000"/>
          <w:sz w:val="24"/>
          <w:szCs w:val="24"/>
        </w:rPr>
        <w:t>«Музыка»</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Воспитывать эмоциональную отзывчивость на музыку.</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Учить слушать музыкальное произведение, понимать, о чем говорится в нём.</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lastRenderedPageBreak/>
        <w:t>Способствовать развитию певческих навыков и певческой активности.</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Учить передавать характер музыки и игровых и сказочных образов в движении, жесте.</w:t>
      </w:r>
    </w:p>
    <w:p w:rsidR="00EB674E" w:rsidRPr="00EB674E" w:rsidRDefault="00EB674E" w:rsidP="00B56004">
      <w:pPr>
        <w:numPr>
          <w:ilvl w:val="0"/>
          <w:numId w:val="77"/>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элементарные навыки игры на детских музыкальных инструментах.</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 xml:space="preserve">Разделы: </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Слушание.</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Пение.</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Музыкально-ритмические движения.</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Игра на детских музыкальных инструментах.</w:t>
      </w:r>
    </w:p>
    <w:p w:rsidR="00EB674E" w:rsidRPr="00EB674E" w:rsidRDefault="00EB674E" w:rsidP="00B56004">
      <w:pPr>
        <w:numPr>
          <w:ilvl w:val="0"/>
          <w:numId w:val="78"/>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Пальчиковая гимнастика.</w:t>
      </w:r>
    </w:p>
    <w:p w:rsidR="00EB674E" w:rsidRPr="00EB674E" w:rsidRDefault="00EB674E" w:rsidP="00EB674E">
      <w:pPr>
        <w:spacing w:after="0" w:line="240" w:lineRule="auto"/>
        <w:ind w:firstLine="709"/>
        <w:jc w:val="both"/>
        <w:rPr>
          <w:rFonts w:ascii="Times New Roman" w:hAnsi="Times New Roman"/>
          <w:sz w:val="24"/>
          <w:szCs w:val="24"/>
        </w:rPr>
      </w:pPr>
      <w:proofErr w:type="spellStart"/>
      <w:r w:rsidRPr="00EB674E">
        <w:rPr>
          <w:rFonts w:ascii="Times New Roman" w:hAnsi="Times New Roman"/>
          <w:sz w:val="24"/>
          <w:szCs w:val="24"/>
        </w:rPr>
        <w:t>Логоритмика</w:t>
      </w:r>
      <w:proofErr w:type="spellEnd"/>
      <w:r w:rsidRPr="00EB674E">
        <w:rPr>
          <w:rFonts w:ascii="Times New Roman" w:hAnsi="Times New Roman"/>
          <w:sz w:val="24"/>
          <w:szCs w:val="24"/>
        </w:rPr>
        <w:t>.</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Цели и задачи:</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Создание благоприятных условий для малышей, установление контакта с каждым ребёнком с целью выявления его двигательных и музыкальных возможностей.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Стимуляция появления элементов спонтанной деятельности детей.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Проведение активной работы по организации детского коллектива детей.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Установление контакта с педагогом. Согласование с ним программы и этапов совместной работы: распределения задач педагогов с целью осуществления коррекции в стройной системе.</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Уточнение целей, задач (</w:t>
      </w:r>
      <w:proofErr w:type="spellStart"/>
      <w:r w:rsidRPr="00EB674E">
        <w:rPr>
          <w:rFonts w:ascii="Times New Roman" w:hAnsi="Times New Roman"/>
          <w:sz w:val="24"/>
          <w:szCs w:val="24"/>
        </w:rPr>
        <w:t>логоритмических</w:t>
      </w:r>
      <w:proofErr w:type="spellEnd"/>
      <w:r w:rsidRPr="00EB674E">
        <w:rPr>
          <w:rFonts w:ascii="Times New Roman" w:hAnsi="Times New Roman"/>
          <w:sz w:val="24"/>
          <w:szCs w:val="24"/>
        </w:rPr>
        <w:t>, коррекционно-музыкальных, воспитательных) и принципов построения музыкальных занятий в зависимости от расписания занятий и степени участия в них педагогов.</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Осуществление коррекционной работы по всем разделам.</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Уточнение артикуляции – положения губ, языка, зубов при произношении изучаемого звука.</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фонематического восприятия и фонематических представлений.</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расширению лексического запаса.</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слухового внимания и зрительной памяти.</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совершенствованию общей и мелкой моторики.</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выработке чётких скоординированных движений во взаимосвязи с речью.</w:t>
      </w:r>
    </w:p>
    <w:p w:rsidR="00EB674E" w:rsidRPr="00EB674E" w:rsidRDefault="00EB674E" w:rsidP="00B56004">
      <w:pPr>
        <w:numPr>
          <w:ilvl w:val="0"/>
          <w:numId w:val="79"/>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Способствовать развитию мелодико-интонационных и просодических компонентов, творческой фантазии и воображения.</w:t>
      </w:r>
    </w:p>
    <w:p w:rsidR="00EB674E" w:rsidRPr="00EB674E" w:rsidRDefault="00EB674E" w:rsidP="00EB674E">
      <w:pPr>
        <w:spacing w:after="0" w:line="240" w:lineRule="auto"/>
        <w:ind w:firstLine="709"/>
        <w:jc w:val="both"/>
        <w:rPr>
          <w:rFonts w:ascii="Times New Roman" w:hAnsi="Times New Roman"/>
          <w:sz w:val="24"/>
          <w:szCs w:val="24"/>
          <w:u w:val="single"/>
        </w:rPr>
      </w:pPr>
      <w:r w:rsidRPr="00EB674E">
        <w:rPr>
          <w:rFonts w:ascii="Times New Roman" w:hAnsi="Times New Roman"/>
          <w:sz w:val="24"/>
          <w:szCs w:val="24"/>
          <w:u w:val="single"/>
        </w:rPr>
        <w:t>Разделы:</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Ходьба, маршировка, основные движения.</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Слушание (метроритм, темп, характер музыки).</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Пение.</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Развитие мелкой моторики.</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Общеразвивающие упражнения (ритмопластика).</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 xml:space="preserve">Речь с движением (звукоподражания, мимика, </w:t>
      </w:r>
      <w:proofErr w:type="spellStart"/>
      <w:r w:rsidRPr="00EB674E">
        <w:rPr>
          <w:rFonts w:ascii="Times New Roman" w:hAnsi="Times New Roman"/>
          <w:sz w:val="24"/>
          <w:szCs w:val="24"/>
        </w:rPr>
        <w:t>психогимнастика</w:t>
      </w:r>
      <w:proofErr w:type="spellEnd"/>
      <w:r w:rsidRPr="00EB674E">
        <w:rPr>
          <w:rFonts w:ascii="Times New Roman" w:hAnsi="Times New Roman"/>
          <w:sz w:val="24"/>
          <w:szCs w:val="24"/>
        </w:rPr>
        <w:t>).</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Танцевальные элементы, танцы.</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Игровые образы, игры.</w:t>
      </w:r>
    </w:p>
    <w:p w:rsidR="00EB674E" w:rsidRPr="00EB674E" w:rsidRDefault="00EB674E" w:rsidP="00B56004">
      <w:pPr>
        <w:numPr>
          <w:ilvl w:val="0"/>
          <w:numId w:val="80"/>
        </w:numPr>
        <w:spacing w:after="0" w:line="240" w:lineRule="auto"/>
        <w:ind w:left="0" w:firstLine="709"/>
        <w:jc w:val="both"/>
        <w:rPr>
          <w:rFonts w:ascii="Times New Roman" w:hAnsi="Times New Roman"/>
          <w:sz w:val="24"/>
          <w:szCs w:val="24"/>
        </w:rPr>
      </w:pPr>
      <w:r w:rsidRPr="00EB674E">
        <w:rPr>
          <w:rFonts w:ascii="Times New Roman" w:hAnsi="Times New Roman"/>
          <w:sz w:val="24"/>
          <w:szCs w:val="24"/>
        </w:rPr>
        <w:t>Релаксация.</w:t>
      </w:r>
    </w:p>
    <w:p w:rsidR="00EB674E" w:rsidRPr="00EB674E" w:rsidRDefault="00EB674E" w:rsidP="00EB674E">
      <w:pPr>
        <w:tabs>
          <w:tab w:val="left" w:pos="509"/>
          <w:tab w:val="left" w:pos="7258"/>
        </w:tabs>
        <w:autoSpaceDE w:val="0"/>
        <w:autoSpaceDN w:val="0"/>
        <w:adjustRightInd w:val="0"/>
        <w:spacing w:after="0" w:line="240" w:lineRule="auto"/>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sz w:val="24"/>
          <w:szCs w:val="24"/>
        </w:rPr>
      </w:pPr>
      <w:r w:rsidRPr="00EB674E">
        <w:rPr>
          <w:rFonts w:ascii="Times New Roman" w:hAnsi="Times New Roman"/>
          <w:b/>
          <w:bCs/>
          <w:color w:val="000000"/>
          <w:sz w:val="24"/>
          <w:szCs w:val="24"/>
        </w:rPr>
        <w:t>Образовательная область «Физическое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b/>
          <w:bCs/>
          <w:sz w:val="24"/>
          <w:szCs w:val="24"/>
        </w:rPr>
      </w:pPr>
      <w:r w:rsidRPr="00EB674E">
        <w:rPr>
          <w:rFonts w:ascii="Times New Roman" w:hAnsi="Times New Roman"/>
          <w:bCs/>
          <w:color w:val="000000"/>
          <w:sz w:val="24"/>
          <w:szCs w:val="24"/>
        </w:rPr>
        <w:t xml:space="preserve"> «Здоровье»</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r w:rsidRPr="00EB674E">
        <w:rPr>
          <w:rFonts w:ascii="Times New Roman" w:hAnsi="Times New Roman"/>
          <w:bCs/>
          <w:color w:val="000000"/>
          <w:sz w:val="24"/>
          <w:szCs w:val="24"/>
        </w:rPr>
        <w:t xml:space="preserve"> «Физическая культура»</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tabs>
          <w:tab w:val="left" w:pos="7325"/>
        </w:tabs>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 xml:space="preserve">Задачи — создание условий, необходимых для защиты, сохранения и укрепления здоровья каждого ребенка, формирование культурно-гигиенических навыков, потребности </w:t>
      </w:r>
      <w:r w:rsidRPr="00EB674E">
        <w:rPr>
          <w:rFonts w:ascii="Times New Roman" w:hAnsi="Times New Roman"/>
          <w:color w:val="000000"/>
          <w:sz w:val="24"/>
          <w:szCs w:val="24"/>
        </w:rPr>
        <w:lastRenderedPageBreak/>
        <w:t>вести здоровый образ жизни; развитие представлений о своем здоровье и о средствах его укрепления.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Примерное содержание работы по развитию культурно-гигиенических навыков:</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прием пищи: обучение умению пользоваться ложкой, вилкой, чашкой, салфеткой (с учетом индивидуальных возможностей), соблюдать оп</w:t>
      </w:r>
      <w:r w:rsidRPr="00EB674E">
        <w:rPr>
          <w:rFonts w:ascii="Times New Roman" w:hAnsi="Times New Roman"/>
          <w:color w:val="000000"/>
          <w:sz w:val="24"/>
          <w:szCs w:val="24"/>
        </w:rPr>
        <w:softHyphen/>
        <w:t>рятность при приеме пищи, выражать благодарность после приема пищи (знаком, движением, речью);</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гигиенические навыки: обучение умению выполнять утренние и вечер</w:t>
      </w:r>
      <w:r w:rsidRPr="00EB674E">
        <w:rPr>
          <w:rFonts w:ascii="Times New Roman" w:hAnsi="Times New Roman"/>
          <w:color w:val="000000"/>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EB674E">
        <w:rPr>
          <w:rFonts w:ascii="Times New Roman" w:hAnsi="Times New Roman"/>
          <w:color w:val="000000"/>
          <w:sz w:val="24"/>
          <w:szCs w:val="24"/>
        </w:rPr>
        <w:softHyphen/>
        <w:t>ностей; выражать благодарность за оказываемые виды помощи;</w:t>
      </w:r>
    </w:p>
    <w:p w:rsidR="00EB674E" w:rsidRPr="00EB674E" w:rsidRDefault="00EB674E" w:rsidP="00EB674E">
      <w:p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•одежда и внешний вид: обучение умению различать разные виды одежды; соблюдать порядок последовательности одевания и раздева</w:t>
      </w:r>
      <w:r w:rsidRPr="00EB674E">
        <w:rPr>
          <w:rFonts w:ascii="Times New Roman" w:hAnsi="Times New Roman"/>
          <w:color w:val="000000"/>
          <w:sz w:val="24"/>
          <w:szCs w:val="24"/>
        </w:rPr>
        <w:softHyphen/>
        <w:t>ния; хранить в соответствующих местах разные предметы одежды; правильно обращаться с пуговицами, молнией, шнурками и др.; выби</w:t>
      </w:r>
      <w:r w:rsidRPr="00EB674E">
        <w:rPr>
          <w:rFonts w:ascii="Times New Roman" w:hAnsi="Times New Roman"/>
          <w:color w:val="000000"/>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Для реализации перечисленных задач необходимо правильно организо</w:t>
      </w:r>
      <w:r w:rsidRPr="00EB674E">
        <w:rPr>
          <w:rFonts w:ascii="Times New Roman" w:hAnsi="Times New Roman"/>
          <w:color w:val="000000"/>
          <w:sz w:val="24"/>
          <w:szCs w:val="24"/>
        </w:rPr>
        <w:softHyphen/>
        <w:t>вать режим дня в детском саду и дома, чередовать различные виды деятельности и отдыха, способствующие четкой работе организма.</w:t>
      </w:r>
    </w:p>
    <w:p w:rsidR="00EB674E" w:rsidRPr="00EB674E" w:rsidRDefault="00EB674E" w:rsidP="00EB674E">
      <w:pPr>
        <w:spacing w:after="0" w:line="240" w:lineRule="auto"/>
        <w:jc w:val="both"/>
        <w:rPr>
          <w:rFonts w:ascii="Times New Roman" w:hAnsi="Times New Roman"/>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r w:rsidRPr="00EB674E">
        <w:rPr>
          <w:rFonts w:ascii="Times New Roman" w:hAnsi="Times New Roman"/>
          <w:bCs/>
          <w:color w:val="000000"/>
          <w:sz w:val="24"/>
          <w:szCs w:val="24"/>
        </w:rPr>
        <w:t xml:space="preserve"> «Физическое развитие»</w:t>
      </w: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Основная задача—совершенствование функций формирующегося ор</w:t>
      </w:r>
      <w:r w:rsidRPr="00EB674E">
        <w:rPr>
          <w:rFonts w:ascii="Times New Roman" w:hAnsi="Times New Roman"/>
          <w:color w:val="000000"/>
          <w:sz w:val="24"/>
          <w:szCs w:val="24"/>
        </w:rPr>
        <w:softHyphen/>
        <w:t>ганизма, развитие двигательных навыков, тонкой ручной моторики, зри</w:t>
      </w:r>
      <w:r w:rsidRPr="00EB674E">
        <w:rPr>
          <w:rFonts w:ascii="Times New Roman" w:hAnsi="Times New Roman"/>
          <w:color w:val="000000"/>
          <w:sz w:val="24"/>
          <w:szCs w:val="24"/>
        </w:rPr>
        <w:softHyphen/>
        <w:t>тельно-пространственной координации. Физическое развитие лежит в ос</w:t>
      </w:r>
      <w:r w:rsidRPr="00EB674E">
        <w:rPr>
          <w:rFonts w:ascii="Times New Roman" w:hAnsi="Times New Roman"/>
          <w:color w:val="000000"/>
          <w:sz w:val="24"/>
          <w:szCs w:val="24"/>
        </w:rPr>
        <w:softHyphen/>
        <w:t>нове организации всей жизни детей в семьей в дошкольном учреждении. Это касается предметной и социальной среды, всех видов детской деятель</w:t>
      </w:r>
      <w:r w:rsidRPr="00EB674E">
        <w:rPr>
          <w:rFonts w:ascii="Times New Roman" w:hAnsi="Times New Roman"/>
          <w:color w:val="000000"/>
          <w:sz w:val="24"/>
          <w:szCs w:val="24"/>
        </w:rPr>
        <w:softHyphen/>
        <w:t>ности с учетом возрастных и индивидуальных особенностей дошкольни</w:t>
      </w:r>
      <w:r w:rsidRPr="00EB674E">
        <w:rPr>
          <w:rFonts w:ascii="Times New Roman" w:hAnsi="Times New Roman"/>
          <w:color w:val="000000"/>
          <w:sz w:val="24"/>
          <w:szCs w:val="24"/>
        </w:rPr>
        <w:softHyphen/>
        <w:t>ков, В режиме должны быть предусмотрены занятия физкультурой, игры и развлечения на воздухе, при проведении которых учитываются региональные и климатические условия.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Работа по физическому воспитанию строится таким образом, чтобы решались и общие, и коррекционные задачи. Включаются физические упражнения: построение в шеренгу (вдоль линии), в колонну друг за другом, в круг; ходьба; бег, прыжки; лазанье; ползание; метание; общеразвивающие упражнения на укрепление мышц спины, плечевого пояса и ног, на координацию движений, на формирование правильной осанки, на развитие равновесия. Рекомендуется проведение подвижных игр, направленных на совершенствование двигательных умений, формирование положительных фо</w:t>
      </w:r>
      <w:r>
        <w:rPr>
          <w:rFonts w:ascii="Times New Roman" w:hAnsi="Times New Roman"/>
          <w:color w:val="000000"/>
          <w:sz w:val="24"/>
          <w:szCs w:val="24"/>
        </w:rPr>
        <w:t>рм взаимодействия между детьми.</w:t>
      </w: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p>
    <w:p w:rsidR="00EB674E" w:rsidRPr="00EB674E" w:rsidRDefault="00EB674E" w:rsidP="00EB674E">
      <w:pPr>
        <w:autoSpaceDE w:val="0"/>
        <w:autoSpaceDN w:val="0"/>
        <w:adjustRightInd w:val="0"/>
        <w:spacing w:after="0" w:line="240" w:lineRule="auto"/>
        <w:ind w:firstLine="709"/>
        <w:jc w:val="both"/>
        <w:rPr>
          <w:rFonts w:ascii="Times New Roman" w:hAnsi="Times New Roman"/>
          <w:bCs/>
          <w:color w:val="000000"/>
          <w:sz w:val="24"/>
          <w:szCs w:val="24"/>
        </w:rPr>
      </w:pPr>
      <w:r w:rsidRPr="00EB674E">
        <w:rPr>
          <w:rFonts w:ascii="Times New Roman" w:hAnsi="Times New Roman"/>
          <w:bCs/>
          <w:color w:val="000000"/>
          <w:sz w:val="24"/>
          <w:szCs w:val="24"/>
        </w:rPr>
        <w:t xml:space="preserve"> «Здоровье»</w:t>
      </w:r>
    </w:p>
    <w:p w:rsidR="00EB674E" w:rsidRPr="00EB674E" w:rsidRDefault="00EB674E" w:rsidP="00EB674E">
      <w:pPr>
        <w:tabs>
          <w:tab w:val="left" w:pos="7325"/>
        </w:tabs>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Задачи — создание условий, необходимых для защиты, сохранения и укрепления здоровья каждого ребенка, формирование культурно-гигиенических навыков, потребности вести здоровый образ жизни; развитие представлений о своем здоровье и о средствах его укрепления.</w:t>
      </w:r>
    </w:p>
    <w:p w:rsidR="00EB674E" w:rsidRPr="00EB674E" w:rsidRDefault="00EB674E" w:rsidP="00EB674E">
      <w:pPr>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Примерное содержание работы по развитию культурно-гигиенических навыков:</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прием пищи: обучение умению пользоваться ложкой, вилкой, чашкой, салфеткой (с учетом индивидуальных возможностей), соблюдать оп</w:t>
      </w:r>
      <w:r w:rsidRPr="00EB674E">
        <w:rPr>
          <w:rFonts w:ascii="Times New Roman" w:hAnsi="Times New Roman"/>
          <w:color w:val="000000"/>
          <w:sz w:val="24"/>
          <w:szCs w:val="24"/>
        </w:rPr>
        <w:softHyphen/>
        <w:t>рятность при приеме пищи, выражать благодарность после приема пищи (знаком, движением, речью);</w:t>
      </w:r>
    </w:p>
    <w:p w:rsidR="00EB674E" w:rsidRPr="00EB674E" w:rsidRDefault="00EB674E" w:rsidP="00B56004">
      <w:pPr>
        <w:numPr>
          <w:ilvl w:val="0"/>
          <w:numId w:val="57"/>
        </w:num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t>гигиенические навыки: обучение умению выполнять утренние и вечер</w:t>
      </w:r>
      <w:r w:rsidRPr="00EB674E">
        <w:rPr>
          <w:rFonts w:ascii="Times New Roman" w:hAnsi="Times New Roman"/>
          <w:color w:val="000000"/>
          <w:sz w:val="24"/>
          <w:szCs w:val="24"/>
        </w:rPr>
        <w:softHyphen/>
        <w:t>ние гигиенические процедуры (туалет, мытье рук, мытье ног и т.д.); пользоваться туалетными принадлежностями (бумага, жидкое и твердое мыло, паста, салфетка, губка, полотенце, расческа, щетка, зеркало), носовым платком; соблюдать правила хранения туалетных принадлеж</w:t>
      </w:r>
      <w:r w:rsidRPr="00EB674E">
        <w:rPr>
          <w:rFonts w:ascii="Times New Roman" w:hAnsi="Times New Roman"/>
          <w:color w:val="000000"/>
          <w:sz w:val="24"/>
          <w:szCs w:val="24"/>
        </w:rPr>
        <w:softHyphen/>
        <w:t>ностей; выражать благодарность за оказываемые виды помощи;</w:t>
      </w:r>
    </w:p>
    <w:p w:rsidR="00EB674E" w:rsidRPr="00EB674E" w:rsidRDefault="00EB674E" w:rsidP="00EB674E">
      <w:pPr>
        <w:tabs>
          <w:tab w:val="left" w:pos="614"/>
        </w:tabs>
        <w:autoSpaceDE w:val="0"/>
        <w:autoSpaceDN w:val="0"/>
        <w:adjustRightInd w:val="0"/>
        <w:spacing w:after="0" w:line="240" w:lineRule="auto"/>
        <w:ind w:firstLine="709"/>
        <w:jc w:val="both"/>
        <w:rPr>
          <w:rFonts w:ascii="Times New Roman" w:hAnsi="Times New Roman"/>
          <w:color w:val="000000"/>
          <w:sz w:val="24"/>
          <w:szCs w:val="24"/>
        </w:rPr>
      </w:pPr>
      <w:r w:rsidRPr="00EB674E">
        <w:rPr>
          <w:rFonts w:ascii="Times New Roman" w:hAnsi="Times New Roman"/>
          <w:color w:val="000000"/>
          <w:sz w:val="24"/>
          <w:szCs w:val="24"/>
        </w:rPr>
        <w:lastRenderedPageBreak/>
        <w:t>•одежда и внешний вид: обучение умению различать разные виды одежды; соблюдать порядок последовательности одевания и раздева</w:t>
      </w:r>
      <w:r w:rsidRPr="00EB674E">
        <w:rPr>
          <w:rFonts w:ascii="Times New Roman" w:hAnsi="Times New Roman"/>
          <w:color w:val="000000"/>
          <w:sz w:val="24"/>
          <w:szCs w:val="24"/>
        </w:rPr>
        <w:softHyphen/>
        <w:t>ния; хранить в соответствующих местах разные предметы одежды; правильно обращаться с пуговицами, молнией, шнурками и др.; выби</w:t>
      </w:r>
      <w:r w:rsidRPr="00EB674E">
        <w:rPr>
          <w:rFonts w:ascii="Times New Roman" w:hAnsi="Times New Roman"/>
          <w:color w:val="000000"/>
          <w:sz w:val="24"/>
          <w:szCs w:val="24"/>
        </w:rPr>
        <w:softHyphen/>
        <w:t>рать одежду по погоде, по сезону; контролировать опрятность своего внешнего вида с помощью зеркала, инструкций воспитателя.</w:t>
      </w:r>
    </w:p>
    <w:p w:rsidR="00EB674E" w:rsidRPr="00EB674E" w:rsidRDefault="00EB674E" w:rsidP="00EB674E">
      <w:pPr>
        <w:autoSpaceDE w:val="0"/>
        <w:autoSpaceDN w:val="0"/>
        <w:adjustRightInd w:val="0"/>
        <w:spacing w:after="0" w:line="240" w:lineRule="auto"/>
        <w:ind w:firstLine="709"/>
        <w:jc w:val="both"/>
        <w:rPr>
          <w:rFonts w:ascii="Times New Roman" w:hAnsi="Times New Roman"/>
          <w:sz w:val="24"/>
          <w:szCs w:val="24"/>
        </w:rPr>
      </w:pPr>
      <w:r w:rsidRPr="00EB674E">
        <w:rPr>
          <w:rFonts w:ascii="Times New Roman" w:hAnsi="Times New Roman"/>
          <w:color w:val="000000"/>
          <w:sz w:val="24"/>
          <w:szCs w:val="24"/>
        </w:rPr>
        <w:t>Для реализации перечисленных задач необходимо правильно организо</w:t>
      </w:r>
      <w:r w:rsidRPr="00EB674E">
        <w:rPr>
          <w:rFonts w:ascii="Times New Roman" w:hAnsi="Times New Roman"/>
          <w:color w:val="000000"/>
          <w:sz w:val="24"/>
          <w:szCs w:val="24"/>
        </w:rPr>
        <w:softHyphen/>
        <w:t>вать режим дня в детском саду и дома, чередовать различные виды деятельности и отдыха, способствующие четкой работе организма.</w:t>
      </w:r>
    </w:p>
    <w:p w:rsidR="00490E4B" w:rsidRPr="00EB674E" w:rsidRDefault="00490E4B" w:rsidP="00EB674E">
      <w:pPr>
        <w:spacing w:after="0" w:line="240" w:lineRule="auto"/>
        <w:rPr>
          <w:rFonts w:ascii="Times New Roman" w:hAnsi="Times New Roman"/>
          <w:b/>
          <w:sz w:val="24"/>
          <w:szCs w:val="24"/>
          <w:u w:val="single"/>
        </w:rPr>
      </w:pPr>
    </w:p>
    <w:p w:rsidR="00490E4B" w:rsidRPr="00EB674E" w:rsidRDefault="00490E4B" w:rsidP="00EB674E">
      <w:pPr>
        <w:spacing w:after="0" w:line="240" w:lineRule="auto"/>
        <w:rPr>
          <w:rFonts w:ascii="Times New Roman" w:hAnsi="Times New Roman"/>
          <w:b/>
          <w:sz w:val="24"/>
          <w:szCs w:val="24"/>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EA5003" w:rsidRDefault="00490E4B" w:rsidP="00490E4B">
      <w:pPr>
        <w:rPr>
          <w:b/>
          <w:u w:val="single"/>
        </w:rPr>
      </w:pPr>
    </w:p>
    <w:p w:rsidR="00490E4B" w:rsidRPr="00490E4B" w:rsidRDefault="00490E4B" w:rsidP="00490E4B">
      <w:pPr>
        <w:ind w:firstLine="709"/>
        <w:jc w:val="both"/>
        <w:rPr>
          <w:rFonts w:ascii="Times New Roman" w:hAnsi="Times New Roman"/>
        </w:rPr>
      </w:pPr>
    </w:p>
    <w:p w:rsidR="00490E4B" w:rsidRPr="00EA5003" w:rsidRDefault="00490E4B" w:rsidP="00490E4B">
      <w:pPr>
        <w:ind w:firstLine="709"/>
        <w:jc w:val="both"/>
      </w:pPr>
    </w:p>
    <w:p w:rsidR="00490E4B" w:rsidRPr="00EA5003" w:rsidRDefault="00490E4B" w:rsidP="00490E4B">
      <w:pPr>
        <w:ind w:firstLine="709"/>
        <w:jc w:val="both"/>
      </w:pPr>
    </w:p>
    <w:p w:rsidR="00490E4B" w:rsidRPr="00EA5003" w:rsidRDefault="00490E4B" w:rsidP="00490E4B">
      <w:pPr>
        <w:ind w:firstLine="709"/>
        <w:jc w:val="both"/>
      </w:pPr>
    </w:p>
    <w:p w:rsidR="00490E4B" w:rsidRPr="00EA5003" w:rsidRDefault="00490E4B" w:rsidP="00490E4B">
      <w:pPr>
        <w:ind w:firstLine="709"/>
        <w:jc w:val="both"/>
      </w:pPr>
    </w:p>
    <w:p w:rsidR="00490E4B" w:rsidRPr="00EA5003" w:rsidRDefault="00490E4B" w:rsidP="00490E4B">
      <w:pPr>
        <w:rPr>
          <w:b/>
          <w:i/>
        </w:rPr>
        <w:sectPr w:rsidR="00490E4B" w:rsidRPr="00EA5003" w:rsidSect="00490E4B">
          <w:type w:val="continuous"/>
          <w:pgSz w:w="11906" w:h="16838"/>
          <w:pgMar w:top="1134" w:right="851" w:bottom="851" w:left="1701" w:header="709" w:footer="709" w:gutter="0"/>
          <w:cols w:space="720"/>
        </w:sectPr>
      </w:pPr>
    </w:p>
    <w:p w:rsidR="00490E4B" w:rsidRPr="003E4F62" w:rsidRDefault="00490E4B" w:rsidP="003E4F62">
      <w:pPr>
        <w:ind w:firstLine="709"/>
        <w:jc w:val="both"/>
        <w:rPr>
          <w:rFonts w:ascii="Times New Roman" w:hAnsi="Times New Roman"/>
          <w:sz w:val="24"/>
          <w:szCs w:val="24"/>
        </w:rPr>
      </w:pPr>
    </w:p>
    <w:p w:rsidR="00FB0E06" w:rsidRDefault="00FB0E06"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1E32E7" w:rsidRDefault="001E32E7" w:rsidP="001E32E7">
      <w:pPr>
        <w:jc w:val="cente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6C195D" w:rsidP="00C15684">
      <w:pPr>
        <w:rPr>
          <w:rFonts w:ascii="Times New Roman" w:eastAsia="Times New Roman" w:hAnsi="Times New Roman"/>
          <w:sz w:val="20"/>
          <w:szCs w:val="20"/>
          <w:lang w:eastAsia="ru-RU"/>
        </w:rPr>
      </w:pPr>
      <w:r>
        <w:rPr>
          <w:rFonts w:ascii="Times New Roman" w:hAnsi="Times New Roman"/>
          <w:noProof/>
          <w:sz w:val="24"/>
          <w:szCs w:val="24"/>
          <w:lang w:eastAsia="ru-RU"/>
        </w:rPr>
        <w:pict>
          <v:roundrect id="_x0000_s1265" style="position:absolute;margin-left:22.95pt;margin-top:142.55pt;width:454.45pt;height:400.2pt;z-index:25185792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" fillcolor="#ffff80" stroked="f" strokeweight="15pt">
            <v:fill color2="fill lighten(51)" rotate="t" focusposition=".5,.5" focussize="" colors="0 #ffff80;.5 #ffffb3;1 #ffffda" focus="100%" type="gradientRadial"/>
            <v:stroke linestyle="thinThick" joinstyle="bevel"/>
            <v:shadow on="t" color="black" opacity="19660f" offset="4.49014mm,4.49014mm"/>
            <v:textbox>
              <w:txbxContent>
                <w:p w:rsidR="00093CD2" w:rsidRPr="00490C13" w:rsidRDefault="00093CD2" w:rsidP="001E32E7">
                  <w:pPr>
                    <w:widowControl w:val="0"/>
                    <w:tabs>
                      <w:tab w:val="left" w:pos="567"/>
                    </w:tabs>
                    <w:spacing w:after="0" w:line="240" w:lineRule="auto"/>
                    <w:jc w:val="center"/>
                    <w:rPr>
                      <w:rFonts w:ascii="Times New Roman" w:eastAsia="Times New Roman" w:hAnsi="Times New Roman"/>
                      <w:b/>
                      <w:color w:val="000000"/>
                      <w:sz w:val="32"/>
                      <w:szCs w:val="32"/>
                      <w:lang w:eastAsia="ru-RU"/>
                    </w:rPr>
                  </w:pPr>
                  <w:r w:rsidRPr="00490C13">
                    <w:rPr>
                      <w:rFonts w:ascii="Times New Roman" w:eastAsia="Times New Roman" w:hAnsi="Times New Roman"/>
                      <w:b/>
                      <w:color w:val="000000"/>
                      <w:sz w:val="32"/>
                      <w:szCs w:val="32"/>
                      <w:lang w:eastAsia="ru-RU"/>
                    </w:rPr>
                    <w:t>Коррекционная работа в ДОУ детей с ОВЗ</w:t>
                  </w:r>
                </w:p>
                <w:p w:rsidR="00093CD2" w:rsidRPr="00490C13" w:rsidRDefault="00093CD2" w:rsidP="001E32E7">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r w:rsidRPr="00490C13">
                    <w:rPr>
                      <w:rFonts w:ascii="Times New Roman" w:eastAsia="Times New Roman" w:hAnsi="Times New Roman"/>
                      <w:b/>
                      <w:color w:val="000000"/>
                      <w:sz w:val="32"/>
                      <w:szCs w:val="32"/>
                      <w:lang w:eastAsia="ru-RU"/>
                    </w:rPr>
                    <w:t>на современном этапе инклюзивного обучения и воспитания</w:t>
                  </w:r>
                </w:p>
                <w:p w:rsidR="00093CD2" w:rsidRDefault="00093CD2" w:rsidP="001E32E7">
                  <w:pPr>
                    <w:jc w:val="center"/>
                  </w:pPr>
                </w:p>
              </w:txbxContent>
            </v:textbox>
            <w10:wrap anchorx="margin"/>
          </v:roundrect>
        </w:pict>
      </w:r>
    </w:p>
    <w:p w:rsidR="001E32E7" w:rsidRDefault="006C195D" w:rsidP="00C15684">
      <w:pP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lastRenderedPageBreak/>
        <w:pict>
          <v:roundrect id="_x0000_s1266" style="position:absolute;margin-left:53.2pt;margin-top:-11.8pt;width:478.7pt;height:705.9pt;z-index:251858944;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" fillcolor="#ffff80" stroked="f" strokeweight="15pt">
            <v:fill color2="fill lighten(51)" rotate="t" focusposition=".5,.5" focussize="" colors="0 #ffff80;.5 #ffffb3;1 #ffffda" focus="100%" type="gradientRadial"/>
            <v:stroke linestyle="thinThick" joinstyle="bevel"/>
            <v:shadow on="t" color="black" opacity="19660f" offset="4.49014mm,4.49014mm"/>
            <v:textbox>
              <w:txbxContent>
                <w:p w:rsidR="00093CD2" w:rsidRPr="00490C13" w:rsidRDefault="00093CD2" w:rsidP="001E32E7">
                  <w:pPr>
                    <w:widowControl w:val="0"/>
                    <w:tabs>
                      <w:tab w:val="left" w:pos="567"/>
                    </w:tabs>
                    <w:spacing w:after="0" w:line="240" w:lineRule="auto"/>
                    <w:jc w:val="center"/>
                    <w:rPr>
                      <w:rFonts w:ascii="Times New Roman" w:eastAsia="Times New Roman" w:hAnsi="Times New Roman"/>
                      <w:b/>
                      <w:color w:val="000000"/>
                      <w:sz w:val="32"/>
                      <w:szCs w:val="32"/>
                      <w:lang w:eastAsia="ru-RU"/>
                    </w:rPr>
                  </w:pPr>
                  <w:r>
                    <w:rPr>
                      <w:rFonts w:ascii="Times New Roman" w:eastAsia="Times New Roman" w:hAnsi="Times New Roman"/>
                      <w:b/>
                      <w:color w:val="000000"/>
                      <w:sz w:val="32"/>
                      <w:szCs w:val="32"/>
                      <w:lang w:eastAsia="ru-RU"/>
                    </w:rPr>
                    <w:t xml:space="preserve"> Р</w:t>
                  </w:r>
                  <w:r w:rsidRPr="00490C13">
                    <w:rPr>
                      <w:rFonts w:ascii="Times New Roman" w:eastAsia="Times New Roman" w:hAnsi="Times New Roman"/>
                      <w:b/>
                      <w:color w:val="000000"/>
                      <w:sz w:val="32"/>
                      <w:szCs w:val="32"/>
                      <w:lang w:eastAsia="ru-RU"/>
                    </w:rPr>
                    <w:t>абота в ДОУ детей с ОВЗ</w:t>
                  </w:r>
                </w:p>
                <w:p w:rsidR="00093CD2" w:rsidRPr="00490C13" w:rsidRDefault="00093CD2" w:rsidP="001E32E7">
                  <w:pPr>
                    <w:widowControl w:val="0"/>
                    <w:tabs>
                      <w:tab w:val="left" w:pos="567"/>
                    </w:tabs>
                    <w:spacing w:after="0" w:line="240" w:lineRule="auto"/>
                    <w:ind w:firstLine="567"/>
                    <w:jc w:val="center"/>
                    <w:rPr>
                      <w:rFonts w:ascii="Times New Roman" w:eastAsia="Times New Roman" w:hAnsi="Times New Roman"/>
                      <w:b/>
                      <w:color w:val="000000"/>
                      <w:sz w:val="32"/>
                      <w:szCs w:val="32"/>
                      <w:lang w:eastAsia="ru-RU"/>
                    </w:rPr>
                  </w:pPr>
                  <w:r w:rsidRPr="00490C13">
                    <w:rPr>
                      <w:rFonts w:ascii="Times New Roman" w:eastAsia="Times New Roman" w:hAnsi="Times New Roman"/>
                      <w:b/>
                      <w:color w:val="000000"/>
                      <w:sz w:val="32"/>
                      <w:szCs w:val="32"/>
                      <w:lang w:eastAsia="ru-RU"/>
                    </w:rPr>
                    <w:t>на современном этапе инклюзивного обучения и воспитания</w:t>
                  </w:r>
                </w:p>
                <w:p w:rsidR="00093CD2" w:rsidRDefault="00093CD2" w:rsidP="001E32E7">
                  <w:pPr>
                    <w:jc w:val="center"/>
                  </w:pPr>
                </w:p>
              </w:txbxContent>
            </v:textbox>
            <w10:wrap anchorx="margin"/>
          </v:roundrect>
        </w:pic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p w:rsidR="009339BD" w:rsidRDefault="009339BD" w:rsidP="00C15684">
      <w:pPr>
        <w:rPr>
          <w:rFonts w:ascii="Times New Roman" w:eastAsia="Times New Roman" w:hAnsi="Times New Roman"/>
          <w:sz w:val="20"/>
          <w:szCs w:val="20"/>
          <w:lang w:eastAsia="ru-RU"/>
        </w:rPr>
      </w:pPr>
    </w:p>
    <w:tbl>
      <w:tblPr>
        <w:tblpPr w:leftFromText="180" w:rightFromText="180" w:vertAnchor="text" w:horzAnchor="margin" w:tblpXSpec="center" w:tblpY="-3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7"/>
        <w:gridCol w:w="7464"/>
      </w:tblGrid>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lastRenderedPageBreak/>
              <w:t>Принцип индивидуального подхода</w:t>
            </w:r>
          </w:p>
        </w:tc>
        <w:tc>
          <w:tcPr>
            <w:tcW w:w="7464" w:type="dxa"/>
            <w:shd w:val="clear" w:color="auto" w:fill="auto"/>
          </w:tcPr>
          <w:p w:rsidR="001E32E7" w:rsidRPr="00C15684" w:rsidRDefault="001E32E7" w:rsidP="001E32E7">
            <w:pPr>
              <w:widowControl w:val="0"/>
              <w:tabs>
                <w:tab w:val="left" w:pos="514"/>
              </w:tabs>
              <w:spacing w:after="0" w:line="240" w:lineRule="auto"/>
              <w:jc w:val="both"/>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Предполагает всестороннее изучение воспитанников и разработку соответствующих мер педагогическо</w:t>
            </w:r>
            <w:r w:rsidRPr="00C15684">
              <w:rPr>
                <w:rFonts w:ascii="Times New Roman" w:eastAsia="Sylfaen" w:hAnsi="Times New Roman"/>
                <w:color w:val="000000"/>
                <w:sz w:val="24"/>
                <w:szCs w:val="24"/>
                <w:lang w:eastAsia="ru-RU"/>
              </w:rPr>
              <w:softHyphen/>
              <w:t>го воздействия с учетом выявленных особенностей (выбор форм, методов и средств обучения и воспитания с учетом индивидуальных образовательных потребностей каждого ребенка)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поддержки самостоятельной активности ребенка</w:t>
            </w:r>
            <w:r w:rsidRPr="00C15684">
              <w:rPr>
                <w:rFonts w:ascii="Times New Roman" w:eastAsia="Sylfaen" w:hAnsi="Times New Roman"/>
                <w:color w:val="000000"/>
                <w:sz w:val="24"/>
                <w:szCs w:val="24"/>
                <w:lang w:eastAsia="ru-RU"/>
              </w:rPr>
              <w:t xml:space="preserve"> (индиви</w:t>
            </w:r>
            <w:r w:rsidRPr="00C15684">
              <w:rPr>
                <w:rFonts w:ascii="Times New Roman" w:eastAsia="Sylfaen" w:hAnsi="Times New Roman"/>
                <w:color w:val="000000"/>
                <w:sz w:val="24"/>
                <w:szCs w:val="24"/>
                <w:lang w:eastAsia="ru-RU"/>
              </w:rPr>
              <w:softHyphen/>
              <w:t>дуализации).</w:t>
            </w:r>
          </w:p>
        </w:tc>
        <w:tc>
          <w:tcPr>
            <w:tcW w:w="7464" w:type="dxa"/>
            <w:shd w:val="clear" w:color="auto" w:fill="auto"/>
          </w:tcPr>
          <w:p w:rsidR="001E32E7" w:rsidRPr="00C15684" w:rsidRDefault="001E32E7" w:rsidP="001E32E7">
            <w:pPr>
              <w:widowControl w:val="0"/>
              <w:tabs>
                <w:tab w:val="left" w:pos="514"/>
              </w:tabs>
              <w:spacing w:after="0" w:line="240" w:lineRule="auto"/>
              <w:jc w:val="both"/>
              <w:rPr>
                <w:rFonts w:ascii="Times New Roman" w:hAnsi="Times New Roman"/>
                <w:color w:val="000000"/>
                <w:sz w:val="24"/>
                <w:szCs w:val="24"/>
                <w:lang w:eastAsia="ru-RU"/>
              </w:rPr>
            </w:pPr>
            <w:r w:rsidRPr="00C15684">
              <w:rPr>
                <w:rFonts w:ascii="Times New Roman" w:eastAsia="Sylfaen" w:hAnsi="Times New Roman"/>
                <w:color w:val="000000"/>
                <w:sz w:val="24"/>
                <w:szCs w:val="24"/>
                <w:lang w:eastAsia="ru-RU"/>
              </w:rPr>
              <w:t>Важным условием успешности для этого является обеспечение условий для самостоятельной активности ребенка. Реализация этого принципа решает задачу формирования социально ак</w:t>
            </w:r>
            <w:r w:rsidRPr="00C15684">
              <w:rPr>
                <w:rFonts w:ascii="Times New Roman" w:eastAsia="Sylfaen" w:hAnsi="Times New Roman"/>
                <w:color w:val="000000"/>
                <w:sz w:val="24"/>
                <w:szCs w:val="24"/>
                <w:lang w:eastAsia="ru-RU"/>
              </w:rPr>
              <w:softHyphen/>
              <w:t>тивной личности, которая является субъектом своего развития, а не пассивным потребителем социальных услуг</w:t>
            </w:r>
          </w:p>
          <w:p w:rsidR="001E32E7" w:rsidRPr="00C15684" w:rsidRDefault="001E32E7" w:rsidP="001E32E7">
            <w:pPr>
              <w:widowControl w:val="0"/>
              <w:spacing w:after="0" w:line="240" w:lineRule="auto"/>
              <w:jc w:val="center"/>
              <w:rPr>
                <w:rFonts w:ascii="Times New Roman" w:hAnsi="Times New Roman"/>
                <w:b/>
                <w:i/>
                <w:color w:val="000000"/>
                <w:sz w:val="24"/>
                <w:szCs w:val="24"/>
                <w:lang w:eastAsia="ru-RU"/>
              </w:rPr>
            </w:pP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социального взаимодействия</w:t>
            </w:r>
            <w:r w:rsidRPr="00C15684">
              <w:rPr>
                <w:rFonts w:ascii="Times New Roman" w:eastAsia="Sylfaen" w:hAnsi="Times New Roman"/>
                <w:color w:val="000000"/>
                <w:sz w:val="24"/>
                <w:szCs w:val="24"/>
                <w:lang w:eastAsia="ru-RU"/>
              </w:rPr>
              <w:t>,</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Предполагает создание условий для понимания и принятия друг другом всех участников образовательного процесса с целью достижения плодотворного взаимодействия на гуманистической основе. Это активное включение детей, родителей и специалистов в совместную деятельность как учебную, так и социальную для создания детско-взрослого сообщества как модели реального социума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междисциплинарного подхода</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Разнообразие индивиду</w:t>
            </w:r>
            <w:r w:rsidRPr="00C15684">
              <w:rPr>
                <w:rFonts w:ascii="Times New Roman" w:eastAsia="Sylfaen" w:hAnsi="Times New Roman"/>
                <w:color w:val="000000"/>
                <w:sz w:val="24"/>
                <w:szCs w:val="24"/>
                <w:lang w:eastAsia="ru-RU"/>
              </w:rPr>
              <w:softHyphen/>
              <w:t>альных характеристик детей требует комплексного, междисциплинарно</w:t>
            </w:r>
            <w:r w:rsidRPr="00C15684">
              <w:rPr>
                <w:rFonts w:ascii="Times New Roman" w:eastAsia="Sylfaen" w:hAnsi="Times New Roman"/>
                <w:color w:val="000000"/>
                <w:sz w:val="24"/>
                <w:szCs w:val="24"/>
                <w:lang w:eastAsia="ru-RU"/>
              </w:rPr>
              <w:softHyphen/>
              <w:t>го подхода к определению и разработке методов и средств воспитания и обучения. Специалисты (воспитатель, логопед, социальный педагог, пси</w:t>
            </w:r>
            <w:r w:rsidRPr="00C15684">
              <w:rPr>
                <w:rFonts w:ascii="Times New Roman" w:eastAsia="Sylfaen" w:hAnsi="Times New Roman"/>
                <w:color w:val="000000"/>
                <w:sz w:val="24"/>
                <w:szCs w:val="24"/>
                <w:lang w:eastAsia="ru-RU"/>
              </w:rPr>
              <w:softHyphen/>
              <w:t>холог, дефектолог при участии старшего воспитателя), работающие в группе, регулярно проводят диагностику детей и в процессе обсуждения составляют образовательный план действий, направленный как на конкретного ребенка, так и на группу в целом</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вариативности в организации процессов обучения и воспи</w:t>
            </w:r>
            <w:r w:rsidRPr="00C15684">
              <w:rPr>
                <w:rFonts w:ascii="Times New Roman" w:eastAsia="Sylfaen" w:hAnsi="Times New Roman"/>
                <w:b/>
                <w:i/>
                <w:color w:val="000000"/>
                <w:sz w:val="24"/>
                <w:szCs w:val="24"/>
                <w:lang w:eastAsia="ru-RU"/>
              </w:rPr>
              <w:softHyphen/>
              <w:t>тания</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 xml:space="preserve">Предполагает наличие вариативной развивающей среды, т. е. необходимых развивающих и дидактических пособий, средств обучения, </w:t>
            </w:r>
            <w:proofErr w:type="spellStart"/>
            <w:r w:rsidRPr="00C15684">
              <w:rPr>
                <w:rFonts w:ascii="Times New Roman" w:eastAsia="Sylfaen" w:hAnsi="Times New Roman"/>
                <w:color w:val="000000"/>
                <w:sz w:val="24"/>
                <w:szCs w:val="24"/>
                <w:lang w:eastAsia="ru-RU"/>
              </w:rPr>
              <w:t>безбарьерной</w:t>
            </w:r>
            <w:proofErr w:type="spellEnd"/>
            <w:r w:rsidRPr="00C15684">
              <w:rPr>
                <w:rFonts w:ascii="Times New Roman" w:eastAsia="Sylfaen" w:hAnsi="Times New Roman"/>
                <w:color w:val="000000"/>
                <w:sz w:val="24"/>
                <w:szCs w:val="24"/>
                <w:lang w:eastAsia="ru-RU"/>
              </w:rPr>
              <w:t xml:space="preserve"> среды, вариативной методической базы обучения и воспитания и способность педагога использовать разнообразные методы и средства работы как по общей, так и специальной педагогике</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партнерского взаимодействия с семьей</w:t>
            </w:r>
          </w:p>
        </w:tc>
        <w:tc>
          <w:tcPr>
            <w:tcW w:w="7464" w:type="dxa"/>
            <w:shd w:val="clear" w:color="auto" w:fill="auto"/>
          </w:tcPr>
          <w:p w:rsidR="001E32E7" w:rsidRPr="00C15684" w:rsidRDefault="001E32E7" w:rsidP="001E32E7">
            <w:pPr>
              <w:widowControl w:val="0"/>
              <w:spacing w:after="0" w:line="240" w:lineRule="auto"/>
              <w:rPr>
                <w:rFonts w:ascii="Times New Roman" w:hAnsi="Times New Roman"/>
                <w:b/>
                <w:i/>
                <w:color w:val="000000"/>
                <w:sz w:val="24"/>
                <w:szCs w:val="24"/>
                <w:lang w:eastAsia="ru-RU"/>
              </w:rPr>
            </w:pPr>
            <w:r w:rsidRPr="00C15684">
              <w:rPr>
                <w:rFonts w:ascii="Times New Roman" w:eastAsia="Sylfaen" w:hAnsi="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eastAsia="Sylfaen" w:hAnsi="Times New Roman"/>
                <w:b/>
                <w:i/>
                <w:color w:val="000000"/>
                <w:sz w:val="24"/>
                <w:szCs w:val="24"/>
                <w:lang w:eastAsia="ru-RU"/>
              </w:rPr>
            </w:pPr>
            <w:r w:rsidRPr="00C15684">
              <w:rPr>
                <w:rFonts w:ascii="Times New Roman" w:eastAsia="Sylfaen" w:hAnsi="Times New Roman"/>
                <w:b/>
                <w:i/>
                <w:color w:val="000000"/>
                <w:sz w:val="24"/>
                <w:szCs w:val="24"/>
                <w:lang w:eastAsia="ru-RU"/>
              </w:rPr>
              <w:t>Принцип партнерского взаимодействия с семьей</w:t>
            </w:r>
          </w:p>
        </w:tc>
        <w:tc>
          <w:tcPr>
            <w:tcW w:w="7464" w:type="dxa"/>
            <w:shd w:val="clear" w:color="auto" w:fill="auto"/>
          </w:tcPr>
          <w:p w:rsidR="001E32E7" w:rsidRPr="00C15684" w:rsidRDefault="001E32E7" w:rsidP="001E32E7">
            <w:pPr>
              <w:widowControl w:val="0"/>
              <w:spacing w:after="0" w:line="240" w:lineRule="auto"/>
              <w:rPr>
                <w:rFonts w:ascii="Times New Roman" w:eastAsia="Sylfaen" w:hAnsi="Times New Roman"/>
                <w:color w:val="000000"/>
                <w:sz w:val="24"/>
                <w:szCs w:val="24"/>
                <w:lang w:eastAsia="ru-RU"/>
              </w:rPr>
            </w:pPr>
            <w:r w:rsidRPr="00C15684">
              <w:rPr>
                <w:rFonts w:ascii="Times New Roman" w:eastAsia="Sylfaen" w:hAnsi="Times New Roman"/>
                <w:color w:val="000000"/>
                <w:sz w:val="24"/>
                <w:szCs w:val="24"/>
                <w:lang w:eastAsia="ru-RU"/>
              </w:rPr>
              <w:t>Усилия педагогов будут эффективными, только если они поддержаны родителями, понятны им и соответствуют потребностям семьи. Задача специалиста — установить доверительные партнерские отношения с родителями или близкими ребенка, внимательно относиться к запросу родителей, к тому, что, на их взгляд, важно и нужно в данный момент ребенку, договориться о совместных действиях, направленных на поддержку ребенка</w:t>
            </w:r>
          </w:p>
        </w:tc>
      </w:tr>
      <w:tr w:rsidR="001E32E7" w:rsidRPr="00C15684" w:rsidTr="001E32E7">
        <w:tc>
          <w:tcPr>
            <w:tcW w:w="2567" w:type="dxa"/>
            <w:shd w:val="clear" w:color="auto" w:fill="auto"/>
          </w:tcPr>
          <w:p w:rsidR="001E32E7" w:rsidRPr="00C15684" w:rsidRDefault="001E32E7" w:rsidP="001E32E7">
            <w:pPr>
              <w:widowControl w:val="0"/>
              <w:spacing w:after="0" w:line="240" w:lineRule="auto"/>
              <w:rPr>
                <w:rFonts w:ascii="Times New Roman" w:eastAsia="Sylfaen" w:hAnsi="Times New Roman"/>
                <w:b/>
                <w:i/>
                <w:color w:val="000000"/>
                <w:sz w:val="24"/>
                <w:szCs w:val="24"/>
                <w:lang w:eastAsia="ru-RU"/>
              </w:rPr>
            </w:pPr>
            <w:r w:rsidRPr="00D45628">
              <w:rPr>
                <w:rFonts w:ascii="Times New Roman" w:eastAsia="Sylfaen" w:hAnsi="Times New Roman"/>
                <w:b/>
                <w:i/>
                <w:color w:val="000000"/>
                <w:sz w:val="24"/>
                <w:szCs w:val="24"/>
                <w:lang w:eastAsia="ru-RU"/>
              </w:rPr>
              <w:t>Принцип динамического развития образовательной модели детского сада.</w:t>
            </w:r>
          </w:p>
        </w:tc>
        <w:tc>
          <w:tcPr>
            <w:tcW w:w="7464" w:type="dxa"/>
            <w:shd w:val="clear" w:color="auto" w:fill="auto"/>
          </w:tcPr>
          <w:p w:rsidR="001E32E7" w:rsidRPr="00C15684" w:rsidRDefault="001E32E7" w:rsidP="001E32E7">
            <w:pPr>
              <w:widowControl w:val="0"/>
              <w:tabs>
                <w:tab w:val="left" w:pos="514"/>
              </w:tabs>
              <w:spacing w:after="0" w:line="240" w:lineRule="auto"/>
              <w:jc w:val="both"/>
              <w:rPr>
                <w:rFonts w:ascii="Times New Roman" w:eastAsia="Sylfaen" w:hAnsi="Times New Roman"/>
                <w:color w:val="000000"/>
                <w:sz w:val="24"/>
                <w:szCs w:val="24"/>
                <w:lang w:eastAsia="ru-RU"/>
              </w:rPr>
            </w:pPr>
            <w:r w:rsidRPr="00D45628">
              <w:rPr>
                <w:rFonts w:ascii="Times New Roman" w:eastAsia="Sylfaen" w:hAnsi="Times New Roman"/>
                <w:color w:val="000000"/>
                <w:sz w:val="24"/>
                <w:szCs w:val="24"/>
                <w:lang w:eastAsia="ru-RU"/>
              </w:rPr>
              <w:t>Модель детского сада может изменяться, включая новые структурные подразделения, специалистов, развивающие методы и средства.</w:t>
            </w:r>
          </w:p>
          <w:p w:rsidR="001E32E7" w:rsidRPr="00C15684" w:rsidRDefault="001E32E7" w:rsidP="001E32E7">
            <w:pPr>
              <w:widowControl w:val="0"/>
              <w:spacing w:after="0" w:line="240" w:lineRule="auto"/>
              <w:rPr>
                <w:rFonts w:ascii="Times New Roman" w:eastAsia="Sylfaen" w:hAnsi="Times New Roman"/>
                <w:color w:val="000000"/>
                <w:sz w:val="24"/>
                <w:szCs w:val="24"/>
                <w:lang w:eastAsia="ru-RU"/>
              </w:rPr>
            </w:pPr>
          </w:p>
        </w:tc>
      </w:tr>
    </w:tbl>
    <w:p w:rsidR="001E32E7" w:rsidRDefault="001E32E7" w:rsidP="001E32E7">
      <w:pPr>
        <w:keepNext/>
        <w:widowControl w:val="0"/>
        <w:suppressAutoHyphens/>
        <w:spacing w:after="0" w:line="240" w:lineRule="auto"/>
        <w:outlineLvl w:val="4"/>
        <w:rPr>
          <w:rFonts w:ascii="Times New Roman" w:eastAsia="MS Reference Sans Serif" w:hAnsi="Times New Roman"/>
          <w:b/>
          <w:bCs/>
          <w:i/>
          <w:color w:val="000000"/>
          <w:sz w:val="24"/>
          <w:szCs w:val="24"/>
          <w:lang w:eastAsia="ar-SA"/>
        </w:rPr>
      </w:pPr>
      <w:bookmarkStart w:id="14" w:name="bookmark272"/>
      <w:bookmarkStart w:id="15" w:name="_Toc389055841"/>
      <w:bookmarkStart w:id="16" w:name="_Toc398118385"/>
      <w:bookmarkStart w:id="17" w:name="_Toc399422110"/>
      <w:bookmarkStart w:id="18" w:name="_Toc399424054"/>
    </w:p>
    <w:p w:rsidR="001E32E7" w:rsidRDefault="001E32E7" w:rsidP="001E32E7">
      <w:pPr>
        <w:keepNext/>
        <w:widowControl w:val="0"/>
        <w:suppressAutoHyphens/>
        <w:spacing w:after="0" w:line="240" w:lineRule="auto"/>
        <w:ind w:firstLine="567"/>
        <w:outlineLvl w:val="4"/>
        <w:rPr>
          <w:rFonts w:ascii="Times New Roman" w:eastAsia="MS Reference Sans Serif" w:hAnsi="Times New Roman"/>
          <w:b/>
          <w:bCs/>
          <w:i/>
          <w:color w:val="000000"/>
          <w:sz w:val="24"/>
          <w:szCs w:val="24"/>
          <w:lang w:eastAsia="ar-SA"/>
        </w:rPr>
      </w:pPr>
    </w:p>
    <w:p w:rsidR="001E32E7" w:rsidRPr="00C15684" w:rsidRDefault="001E32E7" w:rsidP="001E32E7">
      <w:pPr>
        <w:keepNext/>
        <w:widowControl w:val="0"/>
        <w:suppressAutoHyphens/>
        <w:spacing w:after="0" w:line="240" w:lineRule="auto"/>
        <w:ind w:firstLine="567"/>
        <w:jc w:val="center"/>
        <w:outlineLvl w:val="4"/>
        <w:rPr>
          <w:rFonts w:ascii="Times New Roman" w:eastAsia="Verdana" w:hAnsi="Times New Roman"/>
          <w:i/>
          <w:color w:val="000000"/>
          <w:sz w:val="24"/>
          <w:szCs w:val="24"/>
          <w:lang w:eastAsia="ar-SA"/>
        </w:rPr>
      </w:pPr>
      <w:r w:rsidRPr="00C15684">
        <w:rPr>
          <w:rFonts w:ascii="Times New Roman" w:eastAsia="MS Reference Sans Serif" w:hAnsi="Times New Roman"/>
          <w:b/>
          <w:bCs/>
          <w:i/>
          <w:color w:val="000000"/>
          <w:sz w:val="24"/>
          <w:szCs w:val="24"/>
          <w:lang w:eastAsia="ar-SA"/>
        </w:rPr>
        <w:lastRenderedPageBreak/>
        <w:t>Формы получения образования для детей с ОВЗ</w:t>
      </w:r>
      <w:bookmarkEnd w:id="14"/>
      <w:bookmarkEnd w:id="15"/>
      <w:bookmarkEnd w:id="16"/>
      <w:bookmarkEnd w:id="17"/>
      <w:bookmarkEnd w:id="18"/>
    </w:p>
    <w:p w:rsidR="001E32E7" w:rsidRPr="00C15684" w:rsidRDefault="001E32E7" w:rsidP="001E32E7">
      <w:pPr>
        <w:widowControl w:val="0"/>
        <w:spacing w:after="0" w:line="240" w:lineRule="auto"/>
        <w:ind w:firstLine="567"/>
        <w:jc w:val="both"/>
        <w:rPr>
          <w:rFonts w:ascii="Times New Roman" w:hAnsi="Times New Roman"/>
          <w:color w:val="000000"/>
          <w:sz w:val="24"/>
          <w:szCs w:val="24"/>
          <w:lang w:eastAsia="ru-RU"/>
        </w:rPr>
      </w:pPr>
      <w:r w:rsidRPr="00C15684">
        <w:rPr>
          <w:rFonts w:ascii="Times New Roman" w:eastAsia="Sylfaen" w:hAnsi="Times New Roman"/>
          <w:color w:val="000000"/>
          <w:sz w:val="24"/>
          <w:szCs w:val="24"/>
          <w:lang w:eastAsia="ru-RU"/>
        </w:rPr>
        <w:t>Образовательные услуги детям с ОВЗ предоставляются в соответствии с индивидуальным образовательным маршрутом. Одним из условий успешности образовательного процесса является включение семьи в образовательное пространство. Предусмотрены следующие способы включения родителей: индивидуальные консультации (по запросу взрослого), мастер-классы, семинары.</w:t>
      </w:r>
    </w:p>
    <w:p w:rsidR="001E32E7" w:rsidRPr="00C15684" w:rsidRDefault="001E32E7" w:rsidP="001E32E7">
      <w:pPr>
        <w:widowControl w:val="0"/>
        <w:spacing w:after="0" w:line="240" w:lineRule="auto"/>
        <w:ind w:firstLine="567"/>
        <w:jc w:val="both"/>
        <w:rPr>
          <w:rFonts w:ascii="Times New Roman" w:hAnsi="Times New Roman"/>
          <w:sz w:val="24"/>
          <w:szCs w:val="24"/>
        </w:rPr>
      </w:pPr>
      <w:r>
        <w:rPr>
          <w:rFonts w:ascii="Times New Roman" w:eastAsia="Sylfaen" w:hAnsi="Times New Roman"/>
          <w:color w:val="000000"/>
          <w:sz w:val="24"/>
          <w:szCs w:val="24"/>
          <w:lang w:eastAsia="ru-RU"/>
        </w:rPr>
        <w:t>В МБ</w:t>
      </w:r>
      <w:r w:rsidRPr="00C15684">
        <w:rPr>
          <w:rFonts w:ascii="Times New Roman" w:eastAsia="Sylfaen" w:hAnsi="Times New Roman"/>
          <w:color w:val="000000"/>
          <w:sz w:val="24"/>
          <w:szCs w:val="24"/>
          <w:lang w:eastAsia="ru-RU"/>
        </w:rPr>
        <w:t xml:space="preserve">ДОУ ребенок находится до школы. </w:t>
      </w:r>
    </w:p>
    <w:p w:rsidR="001E32E7" w:rsidRDefault="001E32E7" w:rsidP="001E32E7"/>
    <w:p w:rsidR="001E32E7" w:rsidRDefault="001E32E7" w:rsidP="001E32E7">
      <w:pPr>
        <w:tabs>
          <w:tab w:val="left" w:pos="6045"/>
        </w:tabs>
        <w:rPr>
          <w:rFonts w:ascii="Times New Roman" w:eastAsia="Times New Roman" w:hAnsi="Times New Roman"/>
          <w:sz w:val="20"/>
          <w:szCs w:val="20"/>
          <w:lang w:eastAsia="ru-RU"/>
        </w:rPr>
      </w:pPr>
    </w:p>
    <w:p w:rsidR="00FB0E06" w:rsidRDefault="00FB0E06"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Pr="00C15684" w:rsidRDefault="001E32E7" w:rsidP="001E32E7">
      <w:pPr>
        <w:rPr>
          <w:rFonts w:ascii="Times New Roman" w:eastAsia="Times New Roman" w:hAnsi="Times New Roman"/>
          <w:sz w:val="20"/>
          <w:szCs w:val="20"/>
          <w:lang w:eastAsia="ru-RU"/>
        </w:rPr>
      </w:pPr>
    </w:p>
    <w:p w:rsidR="001E32E7" w:rsidRPr="00C15684" w:rsidRDefault="001E32E7" w:rsidP="001E32E7">
      <w:pPr>
        <w:rPr>
          <w:rFonts w:ascii="Times New Roman" w:eastAsia="Times New Roman" w:hAnsi="Times New Roman"/>
          <w:sz w:val="20"/>
          <w:szCs w:val="20"/>
          <w:lang w:eastAsia="ru-RU"/>
        </w:rPr>
      </w:pPr>
    </w:p>
    <w:p w:rsidR="001E32E7" w:rsidRDefault="006C195D" w:rsidP="00C15684">
      <w:pP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pict>
          <v:roundrect id="Скругленный прямоугольник 52" o:spid="_x0000_s1267" style="position:absolute;margin-left:65.45pt;margin-top:-84.1pt;width:450.95pt;height:707.5pt;z-index:2518599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" fillcolor="#83d3ff" stroked="f" strokeweight="15pt">
            <v:fill color2="#dbf0ff" rotate="t" focusposition=".5,.5" focussize="" colors="0 #83d3ff;.5 #b5e2ff;1 #dbf0ff" focus="100%" type="gradientRadial"/>
            <v:stroke linestyle="thinThick" joinstyle="bevel"/>
            <v:shadow on="t" color="black" opacity="19660f" offset="4.49014mm,4.49014mm"/>
            <v:textbox>
              <w:txbxContent>
                <w:p w:rsidR="00093CD2" w:rsidRDefault="00093CD2" w:rsidP="001E32E7">
                  <w:pPr>
                    <w:jc w:val="center"/>
                  </w:pPr>
                  <w:r w:rsidRPr="00C15684">
                    <w:rPr>
                      <w:rFonts w:ascii="Times New Roman" w:eastAsia="Times New Roman" w:hAnsi="Times New Roman"/>
                      <w:b/>
                      <w:sz w:val="32"/>
                      <w:szCs w:val="32"/>
                      <w:lang w:eastAsia="ru-RU"/>
                    </w:rPr>
                    <w:t>Система работы взаимодействия с семьями воспитанников</w:t>
                  </w:r>
                </w:p>
              </w:txbxContent>
            </v:textbox>
            <w10:wrap anchorx="margin"/>
          </v:roundrect>
        </w:pic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Pr="00C15684" w:rsidRDefault="001E32E7" w:rsidP="00C15684">
      <w:pPr>
        <w:rPr>
          <w:rFonts w:ascii="Times New Roman" w:eastAsia="Times New Roman" w:hAnsi="Times New Roman"/>
          <w:sz w:val="20"/>
          <w:szCs w:val="20"/>
          <w:lang w:eastAsia="ru-RU"/>
        </w:rPr>
      </w:pPr>
    </w:p>
    <w:tbl>
      <w:tblPr>
        <w:tblW w:w="10086" w:type="dxa"/>
        <w:tblCellSpacing w:w="20" w:type="dxa"/>
        <w:tblInd w:w="124"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519"/>
        <w:gridCol w:w="40"/>
        <w:gridCol w:w="1580"/>
        <w:gridCol w:w="433"/>
        <w:gridCol w:w="5349"/>
        <w:gridCol w:w="482"/>
        <w:gridCol w:w="1615"/>
        <w:gridCol w:w="68"/>
      </w:tblGrid>
      <w:tr w:rsidR="001E32E7" w:rsidRPr="00FB0E06" w:rsidTr="00FD4C54">
        <w:trPr>
          <w:gridAfter w:val="1"/>
          <w:wAfter w:w="5" w:type="dxa"/>
          <w:trHeight w:val="1028"/>
          <w:tblCellSpacing w:w="20" w:type="dxa"/>
        </w:trPr>
        <w:tc>
          <w:tcPr>
            <w:tcW w:w="500" w:type="dxa"/>
            <w:gridSpan w:val="2"/>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lastRenderedPageBreak/>
              <w:t>№</w:t>
            </w:r>
          </w:p>
        </w:tc>
        <w:tc>
          <w:tcPr>
            <w:tcW w:w="1973" w:type="dxa"/>
            <w:gridSpan w:val="2"/>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t>Ответственные</w:t>
            </w:r>
          </w:p>
        </w:tc>
        <w:tc>
          <w:tcPr>
            <w:tcW w:w="5793" w:type="dxa"/>
            <w:gridSpan w:val="2"/>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t>Форма работы</w:t>
            </w:r>
          </w:p>
        </w:tc>
        <w:tc>
          <w:tcPr>
            <w:tcW w:w="1575" w:type="dxa"/>
          </w:tcPr>
          <w:p w:rsidR="001E32E7" w:rsidRPr="00FB0E06" w:rsidRDefault="001E32E7" w:rsidP="00A469EC">
            <w:pPr>
              <w:spacing w:after="0" w:line="240" w:lineRule="auto"/>
              <w:jc w:val="center"/>
              <w:rPr>
                <w:rFonts w:ascii="Times New Roman" w:hAnsi="Times New Roman"/>
                <w:b/>
                <w:sz w:val="24"/>
                <w:szCs w:val="24"/>
              </w:rPr>
            </w:pPr>
            <w:r w:rsidRPr="00FB0E06">
              <w:rPr>
                <w:rFonts w:ascii="Times New Roman" w:hAnsi="Times New Roman"/>
                <w:b/>
                <w:sz w:val="24"/>
                <w:szCs w:val="24"/>
              </w:rPr>
              <w:t>Сроки проведения</w:t>
            </w:r>
          </w:p>
        </w:tc>
      </w:tr>
      <w:tr w:rsidR="001E32E7" w:rsidRPr="00E50477" w:rsidTr="00FD4C54">
        <w:trPr>
          <w:gridAfter w:val="1"/>
          <w:wAfter w:w="5" w:type="dxa"/>
          <w:trHeight w:val="343"/>
          <w:tblCellSpacing w:w="20" w:type="dxa"/>
        </w:trPr>
        <w:tc>
          <w:tcPr>
            <w:tcW w:w="9961" w:type="dxa"/>
            <w:gridSpan w:val="7"/>
          </w:tcPr>
          <w:p w:rsidR="001E32E7" w:rsidRPr="00E50477" w:rsidRDefault="001E32E7" w:rsidP="00A469EC">
            <w:pPr>
              <w:spacing w:after="0" w:line="240" w:lineRule="auto"/>
              <w:jc w:val="center"/>
              <w:rPr>
                <w:rFonts w:ascii="Times New Roman" w:hAnsi="Times New Roman"/>
                <w:b/>
                <w:sz w:val="24"/>
                <w:szCs w:val="24"/>
              </w:rPr>
            </w:pPr>
            <w:r w:rsidRPr="00E50477">
              <w:rPr>
                <w:rFonts w:ascii="Times New Roman" w:hAnsi="Times New Roman"/>
                <w:b/>
                <w:sz w:val="24"/>
                <w:szCs w:val="24"/>
                <w:lang w:val="en-US"/>
              </w:rPr>
              <w:t>I</w:t>
            </w:r>
            <w:r w:rsidRPr="00E50477">
              <w:rPr>
                <w:rFonts w:ascii="Times New Roman" w:hAnsi="Times New Roman"/>
                <w:b/>
                <w:sz w:val="24"/>
                <w:szCs w:val="24"/>
              </w:rPr>
              <w:t>. Статистическая работа</w:t>
            </w:r>
          </w:p>
        </w:tc>
      </w:tr>
      <w:tr w:rsidR="001E32E7" w:rsidRPr="00FB0E06" w:rsidTr="00FD4C54">
        <w:trPr>
          <w:gridAfter w:val="1"/>
          <w:wAfter w:w="5" w:type="dxa"/>
          <w:trHeight w:val="1125"/>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97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Педагог-психолог</w:t>
            </w:r>
          </w:p>
        </w:tc>
        <w:tc>
          <w:tcPr>
            <w:tcW w:w="5793" w:type="dxa"/>
            <w:gridSpan w:val="2"/>
          </w:tcPr>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Составление социального паспорта учреждения:</w:t>
            </w:r>
          </w:p>
          <w:p w:rsidR="001E32E7" w:rsidRPr="00FB0E06" w:rsidRDefault="001E32E7" w:rsidP="00A469EC">
            <w:pPr>
              <w:numPr>
                <w:ilvl w:val="0"/>
                <w:numId w:val="17"/>
              </w:num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анкетирование родителей;</w:t>
            </w:r>
          </w:p>
          <w:p w:rsidR="001E32E7" w:rsidRPr="00FB0E06" w:rsidRDefault="001E32E7" w:rsidP="00A469EC">
            <w:pPr>
              <w:numPr>
                <w:ilvl w:val="0"/>
                <w:numId w:val="17"/>
              </w:num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обработка данных, составление социального паспорта групп.</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Октябрь,</w:t>
            </w:r>
          </w:p>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апрель</w:t>
            </w:r>
          </w:p>
        </w:tc>
      </w:tr>
      <w:tr w:rsidR="001E32E7" w:rsidRPr="00E50477" w:rsidTr="00FD4C54">
        <w:trPr>
          <w:gridAfter w:val="1"/>
          <w:wAfter w:w="5" w:type="dxa"/>
          <w:trHeight w:val="343"/>
          <w:tblCellSpacing w:w="20" w:type="dxa"/>
        </w:trPr>
        <w:tc>
          <w:tcPr>
            <w:tcW w:w="9961" w:type="dxa"/>
            <w:gridSpan w:val="7"/>
          </w:tcPr>
          <w:p w:rsidR="001E32E7" w:rsidRPr="00E50477" w:rsidRDefault="001E32E7" w:rsidP="00A469EC">
            <w:pPr>
              <w:spacing w:after="0" w:line="240" w:lineRule="auto"/>
              <w:jc w:val="center"/>
              <w:rPr>
                <w:rFonts w:ascii="Times New Roman" w:hAnsi="Times New Roman"/>
                <w:b/>
                <w:sz w:val="24"/>
                <w:szCs w:val="24"/>
              </w:rPr>
            </w:pPr>
            <w:r w:rsidRPr="00E50477">
              <w:rPr>
                <w:rFonts w:ascii="Times New Roman" w:hAnsi="Times New Roman"/>
                <w:b/>
                <w:sz w:val="24"/>
                <w:szCs w:val="24"/>
                <w:lang w:val="en-US"/>
              </w:rPr>
              <w:t>II</w:t>
            </w:r>
            <w:r w:rsidRPr="00E50477">
              <w:rPr>
                <w:rFonts w:ascii="Times New Roman" w:hAnsi="Times New Roman"/>
                <w:b/>
                <w:sz w:val="24"/>
                <w:szCs w:val="24"/>
              </w:rPr>
              <w:t>. Консультативная помощь</w:t>
            </w:r>
          </w:p>
        </w:tc>
      </w:tr>
      <w:tr w:rsidR="001E32E7" w:rsidRPr="00FB0E06" w:rsidTr="00FD4C54">
        <w:trPr>
          <w:gridAfter w:val="1"/>
          <w:wAfter w:w="5" w:type="dxa"/>
          <w:trHeight w:val="1233"/>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973" w:type="dxa"/>
            <w:gridSpan w:val="2"/>
          </w:tcPr>
          <w:p w:rsidR="001E32E7" w:rsidRPr="00FB0E06" w:rsidRDefault="001E32E7" w:rsidP="00A469EC">
            <w:pPr>
              <w:spacing w:after="0" w:line="240" w:lineRule="auto"/>
              <w:rPr>
                <w:rFonts w:ascii="Times New Roman" w:hAnsi="Times New Roman"/>
                <w:sz w:val="24"/>
                <w:szCs w:val="24"/>
              </w:rPr>
            </w:pPr>
            <w:r>
              <w:rPr>
                <w:rFonts w:ascii="Times New Roman" w:hAnsi="Times New Roman"/>
                <w:sz w:val="24"/>
                <w:szCs w:val="24"/>
              </w:rPr>
              <w:t>Педагог-психолог</w:t>
            </w:r>
            <w:r w:rsidRPr="00FB0E06">
              <w:rPr>
                <w:rFonts w:ascii="Times New Roman" w:hAnsi="Times New Roman"/>
                <w:sz w:val="24"/>
                <w:szCs w:val="24"/>
              </w:rPr>
              <w:t>,</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Ст. воспитатель</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«Условия адаптации детей в детском саду»,</w:t>
            </w:r>
          </w:p>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«Какой возраст является наиболее благоприятным при поступлении в школу».</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FB0E06" w:rsidTr="00FD4C54">
        <w:trPr>
          <w:gridAfter w:val="1"/>
          <w:wAfter w:w="5" w:type="dxa"/>
          <w:trHeight w:val="1458"/>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2.</w:t>
            </w:r>
          </w:p>
        </w:tc>
        <w:tc>
          <w:tcPr>
            <w:tcW w:w="1973" w:type="dxa"/>
            <w:gridSpan w:val="2"/>
          </w:tcPr>
          <w:p w:rsidR="001E32E7" w:rsidRPr="00FB0E06" w:rsidRDefault="00826A82" w:rsidP="00A469EC">
            <w:pPr>
              <w:spacing w:after="0" w:line="240" w:lineRule="auto"/>
              <w:rPr>
                <w:rFonts w:ascii="Times New Roman" w:hAnsi="Times New Roman"/>
                <w:sz w:val="24"/>
                <w:szCs w:val="24"/>
              </w:rPr>
            </w:pPr>
            <w:r>
              <w:rPr>
                <w:rFonts w:ascii="Times New Roman" w:hAnsi="Times New Roman"/>
                <w:sz w:val="24"/>
                <w:szCs w:val="24"/>
              </w:rPr>
              <w:t>Педагог-психолог</w:t>
            </w:r>
            <w:r w:rsidR="001E32E7" w:rsidRPr="00FB0E06">
              <w:rPr>
                <w:rFonts w:ascii="Times New Roman" w:hAnsi="Times New Roman"/>
                <w:sz w:val="24"/>
                <w:szCs w:val="24"/>
              </w:rPr>
              <w:t>,</w:t>
            </w:r>
          </w:p>
          <w:p w:rsidR="001E32E7" w:rsidRPr="00FB0E06" w:rsidRDefault="00826A82" w:rsidP="00A469EC">
            <w:pPr>
              <w:spacing w:after="0" w:line="240" w:lineRule="auto"/>
              <w:rPr>
                <w:rFonts w:ascii="Times New Roman" w:hAnsi="Times New Roman"/>
                <w:sz w:val="24"/>
                <w:szCs w:val="24"/>
              </w:rPr>
            </w:pPr>
            <w:r>
              <w:rPr>
                <w:rFonts w:ascii="Times New Roman" w:hAnsi="Times New Roman"/>
                <w:sz w:val="24"/>
                <w:szCs w:val="24"/>
              </w:rPr>
              <w:t>с</w:t>
            </w:r>
            <w:r w:rsidR="001E32E7" w:rsidRPr="00FB0E06">
              <w:rPr>
                <w:rFonts w:ascii="Times New Roman" w:hAnsi="Times New Roman"/>
                <w:sz w:val="24"/>
                <w:szCs w:val="24"/>
              </w:rPr>
              <w:t>т. воспитатель,</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 xml:space="preserve">Воспитатели </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«Взаимоотношения в семье»</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«Пути преодоления детской агрессивности»</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FB0E06" w:rsidTr="00FD4C54">
        <w:trPr>
          <w:gridAfter w:val="1"/>
          <w:wAfter w:w="5" w:type="dxa"/>
          <w:trHeight w:val="772"/>
          <w:tblCellSpacing w:w="20" w:type="dxa"/>
        </w:trPr>
        <w:tc>
          <w:tcPr>
            <w:tcW w:w="500" w:type="dxa"/>
            <w:gridSpan w:val="2"/>
            <w:vMerge w:val="restart"/>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3.</w:t>
            </w:r>
          </w:p>
        </w:tc>
        <w:tc>
          <w:tcPr>
            <w:tcW w:w="1973" w:type="dxa"/>
            <w:gridSpan w:val="2"/>
            <w:vMerge w:val="restart"/>
          </w:tcPr>
          <w:p w:rsidR="001E32E7" w:rsidRPr="00FB0E06" w:rsidRDefault="001E32E7" w:rsidP="00A469EC">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Учитель-</w:t>
            </w:r>
            <w:r w:rsidR="00A469EC">
              <w:rPr>
                <w:rFonts w:ascii="Times New Roman" w:eastAsia="Times New Roman" w:hAnsi="Times New Roman"/>
                <w:sz w:val="24"/>
                <w:szCs w:val="24"/>
                <w:lang w:eastAsia="ru-RU"/>
              </w:rPr>
              <w:t>л</w:t>
            </w:r>
            <w:r w:rsidRPr="00FB0E06">
              <w:rPr>
                <w:rFonts w:ascii="Times New Roman" w:eastAsia="Times New Roman" w:hAnsi="Times New Roman"/>
                <w:sz w:val="24"/>
                <w:szCs w:val="24"/>
                <w:lang w:eastAsia="ru-RU"/>
              </w:rPr>
              <w:t xml:space="preserve">огопед Воспитатели </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«Характеристика речи детей. Профилактика речевых нарушений».</w:t>
            </w:r>
          </w:p>
          <w:p w:rsidR="001E32E7" w:rsidRPr="00FB0E06" w:rsidRDefault="001E32E7" w:rsidP="00A469EC">
            <w:pPr>
              <w:spacing w:after="0" w:line="240" w:lineRule="auto"/>
              <w:rPr>
                <w:rFonts w:ascii="Times New Roman" w:hAnsi="Times New Roman"/>
                <w:sz w:val="24"/>
                <w:szCs w:val="24"/>
              </w:rPr>
            </w:pP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Октябрь,</w:t>
            </w:r>
          </w:p>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ноябрь</w:t>
            </w:r>
          </w:p>
        </w:tc>
      </w:tr>
      <w:tr w:rsidR="001E32E7" w:rsidRPr="00FB0E06" w:rsidTr="00FD4C54">
        <w:trPr>
          <w:gridAfter w:val="1"/>
          <w:wAfter w:w="5" w:type="dxa"/>
          <w:trHeight w:val="2007"/>
          <w:tblCellSpacing w:w="20" w:type="dxa"/>
        </w:trPr>
        <w:tc>
          <w:tcPr>
            <w:tcW w:w="500" w:type="dxa"/>
            <w:gridSpan w:val="2"/>
            <w:vMerge/>
          </w:tcPr>
          <w:p w:rsidR="001E32E7" w:rsidRPr="00FB0E06" w:rsidRDefault="001E32E7" w:rsidP="00A469EC">
            <w:pPr>
              <w:spacing w:after="0" w:line="240" w:lineRule="auto"/>
              <w:rPr>
                <w:rFonts w:ascii="Times New Roman" w:hAnsi="Times New Roman"/>
                <w:sz w:val="24"/>
                <w:szCs w:val="24"/>
              </w:rPr>
            </w:pPr>
          </w:p>
        </w:tc>
        <w:tc>
          <w:tcPr>
            <w:tcW w:w="1973" w:type="dxa"/>
            <w:gridSpan w:val="2"/>
            <w:vMerge/>
          </w:tcPr>
          <w:p w:rsidR="001E32E7" w:rsidRPr="00FB0E06" w:rsidRDefault="001E32E7" w:rsidP="00A469EC">
            <w:pPr>
              <w:spacing w:after="0" w:line="240" w:lineRule="auto"/>
              <w:rPr>
                <w:rFonts w:ascii="Times New Roman" w:eastAsia="Times New Roman" w:hAnsi="Times New Roman"/>
                <w:sz w:val="24"/>
                <w:szCs w:val="24"/>
                <w:lang w:eastAsia="ru-RU"/>
              </w:rPr>
            </w:pP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«Артикуляционная гимнастика, сказки о веселом язычке. Упражнения для языка, губ, щек».</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«Играем пальчиками и развиваем речь. Формирование правильного речевого дыхания. Заикание».</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«Какое заключение может быть поставлено ребенку с речевой патологией?»</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p w:rsidR="001E32E7" w:rsidRPr="00FB0E06" w:rsidRDefault="001E32E7" w:rsidP="00A469EC">
            <w:pPr>
              <w:spacing w:after="0" w:line="240" w:lineRule="auto"/>
              <w:rPr>
                <w:rFonts w:ascii="Times New Roman" w:hAnsi="Times New Roman"/>
                <w:sz w:val="24"/>
                <w:szCs w:val="24"/>
              </w:rPr>
            </w:pPr>
          </w:p>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 xml:space="preserve">май </w:t>
            </w:r>
          </w:p>
        </w:tc>
      </w:tr>
      <w:tr w:rsidR="001E32E7" w:rsidRPr="00FB0E06" w:rsidTr="00FD4C54">
        <w:trPr>
          <w:gridAfter w:val="1"/>
          <w:wAfter w:w="5" w:type="dxa"/>
          <w:trHeight w:val="1211"/>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4.</w:t>
            </w:r>
          </w:p>
        </w:tc>
        <w:tc>
          <w:tcPr>
            <w:tcW w:w="1973" w:type="dxa"/>
            <w:gridSpan w:val="2"/>
          </w:tcPr>
          <w:p w:rsidR="001E32E7" w:rsidRPr="00FB0E06" w:rsidRDefault="00FD4C54" w:rsidP="00A469EC">
            <w:pPr>
              <w:spacing w:after="0" w:line="240" w:lineRule="auto"/>
              <w:rPr>
                <w:rFonts w:ascii="Times New Roman" w:hAnsi="Times New Roman"/>
                <w:sz w:val="24"/>
                <w:szCs w:val="24"/>
              </w:rPr>
            </w:pPr>
            <w:r>
              <w:rPr>
                <w:rFonts w:ascii="Times New Roman" w:hAnsi="Times New Roman"/>
                <w:sz w:val="24"/>
                <w:szCs w:val="24"/>
              </w:rPr>
              <w:t>Инструктор по ФК</w:t>
            </w:r>
          </w:p>
          <w:p w:rsidR="001E32E7" w:rsidRPr="00FB0E06" w:rsidRDefault="001E32E7" w:rsidP="00A469EC">
            <w:pPr>
              <w:spacing w:after="0" w:line="240" w:lineRule="auto"/>
              <w:rPr>
                <w:rFonts w:ascii="Times New Roman" w:hAnsi="Times New Roman"/>
                <w:sz w:val="24"/>
                <w:szCs w:val="24"/>
              </w:rPr>
            </w:pP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w:t>
            </w:r>
            <w:proofErr w:type="spellStart"/>
            <w:r w:rsidRPr="00FB0E06">
              <w:rPr>
                <w:rFonts w:ascii="Times New Roman" w:hAnsi="Times New Roman"/>
                <w:sz w:val="24"/>
                <w:szCs w:val="24"/>
              </w:rPr>
              <w:t>Здоровьесберегающее</w:t>
            </w:r>
            <w:proofErr w:type="spellEnd"/>
            <w:r w:rsidRPr="00FB0E06">
              <w:rPr>
                <w:rFonts w:ascii="Times New Roman" w:hAnsi="Times New Roman"/>
                <w:sz w:val="24"/>
                <w:szCs w:val="24"/>
              </w:rPr>
              <w:t xml:space="preserve"> и </w:t>
            </w:r>
            <w:proofErr w:type="spellStart"/>
            <w:r w:rsidRPr="00FB0E06">
              <w:rPr>
                <w:rFonts w:ascii="Times New Roman" w:hAnsi="Times New Roman"/>
                <w:sz w:val="24"/>
                <w:szCs w:val="24"/>
              </w:rPr>
              <w:t>здоровьеформирующее</w:t>
            </w:r>
            <w:proofErr w:type="spellEnd"/>
            <w:r w:rsidRPr="00FB0E06">
              <w:rPr>
                <w:rFonts w:ascii="Times New Roman" w:hAnsi="Times New Roman"/>
                <w:sz w:val="24"/>
                <w:szCs w:val="24"/>
              </w:rPr>
              <w:t xml:space="preserve"> физическое воспитание в ДОУ»,</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 xml:space="preserve">«Путь к здоровью – без лекарств». </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FB0E06" w:rsidTr="00FD4C54">
        <w:trPr>
          <w:gridAfter w:val="1"/>
          <w:wAfter w:w="5" w:type="dxa"/>
          <w:trHeight w:val="1404"/>
          <w:tblCellSpacing w:w="20" w:type="dxa"/>
        </w:trPr>
        <w:tc>
          <w:tcPr>
            <w:tcW w:w="50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5.</w:t>
            </w:r>
          </w:p>
        </w:tc>
        <w:tc>
          <w:tcPr>
            <w:tcW w:w="197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Мед. работник</w:t>
            </w:r>
          </w:p>
        </w:tc>
        <w:tc>
          <w:tcPr>
            <w:tcW w:w="5793"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 xml:space="preserve">«Проведение закаливающих мероприятий в осенне-зимний период», </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«Профилактика вирусных заболеваний»,</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«Профилактика нарушений осанки и плоскостопия».</w:t>
            </w:r>
          </w:p>
        </w:tc>
        <w:tc>
          <w:tcPr>
            <w:tcW w:w="1575" w:type="dxa"/>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r w:rsidR="001E32E7" w:rsidRPr="00E50477" w:rsidTr="00FD4C54">
        <w:trPr>
          <w:tblCellSpacing w:w="20" w:type="dxa"/>
        </w:trPr>
        <w:tc>
          <w:tcPr>
            <w:tcW w:w="10006" w:type="dxa"/>
            <w:gridSpan w:val="8"/>
          </w:tcPr>
          <w:p w:rsidR="001E32E7" w:rsidRPr="00E50477" w:rsidRDefault="001E32E7" w:rsidP="00A469EC">
            <w:pPr>
              <w:spacing w:after="0" w:line="240" w:lineRule="auto"/>
              <w:jc w:val="center"/>
              <w:rPr>
                <w:rFonts w:ascii="Times New Roman" w:hAnsi="Times New Roman"/>
                <w:b/>
                <w:sz w:val="24"/>
                <w:szCs w:val="24"/>
              </w:rPr>
            </w:pPr>
            <w:r w:rsidRPr="00E50477">
              <w:rPr>
                <w:rFonts w:ascii="Times New Roman" w:hAnsi="Times New Roman"/>
                <w:b/>
                <w:sz w:val="24"/>
                <w:szCs w:val="24"/>
                <w:lang w:val="en-US"/>
              </w:rPr>
              <w:t>III</w:t>
            </w:r>
            <w:r w:rsidRPr="00E50477">
              <w:rPr>
                <w:rFonts w:ascii="Times New Roman" w:hAnsi="Times New Roman"/>
                <w:b/>
                <w:sz w:val="24"/>
                <w:szCs w:val="24"/>
              </w:rPr>
              <w:t>. Организация совместных дел</w:t>
            </w:r>
          </w:p>
        </w:tc>
      </w:tr>
      <w:tr w:rsidR="001E32E7" w:rsidRPr="00FB0E06" w:rsidTr="00FD4C54">
        <w:trPr>
          <w:tblCellSpacing w:w="20" w:type="dxa"/>
        </w:trPr>
        <w:tc>
          <w:tcPr>
            <w:tcW w:w="460" w:type="dxa"/>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58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Ст. воспитатель,</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Воспитатели</w:t>
            </w:r>
          </w:p>
        </w:tc>
        <w:tc>
          <w:tcPr>
            <w:tcW w:w="6223" w:type="dxa"/>
            <w:gridSpan w:val="3"/>
          </w:tcPr>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Оформление групп к новому учебному году, праздникам, подготовка костюмов к театрализованным представлениям, ремонт детской мебели, мероприятия по благоустройству участка, выставки совместных творческих работ. Организация проектной деятельности.</w:t>
            </w:r>
          </w:p>
          <w:p w:rsidR="001E32E7" w:rsidRPr="00FB0E06" w:rsidRDefault="001E32E7" w:rsidP="00A469EC">
            <w:pPr>
              <w:spacing w:after="0" w:line="240" w:lineRule="auto"/>
              <w:rPr>
                <w:rFonts w:ascii="Times New Roman" w:eastAsia="Times New Roman" w:hAnsi="Times New Roman"/>
                <w:sz w:val="24"/>
                <w:szCs w:val="24"/>
                <w:lang w:eastAsia="ru-RU"/>
              </w:rPr>
            </w:pPr>
            <w:r w:rsidRPr="00FB0E06">
              <w:rPr>
                <w:rFonts w:ascii="Times New Roman" w:eastAsia="Times New Roman" w:hAnsi="Times New Roman"/>
                <w:sz w:val="24"/>
                <w:szCs w:val="24"/>
                <w:lang w:eastAsia="ru-RU"/>
              </w:rPr>
              <w:t xml:space="preserve">Семейный праздник «Наша спортивная семья»», совместные чаепития, подведение итогов «Радуйся моим достижениям вместе со мной», «Открытые занятия», </w:t>
            </w:r>
            <w:r w:rsidRPr="00FB0E06">
              <w:rPr>
                <w:rFonts w:ascii="Times New Roman" w:eastAsia="Times New Roman" w:hAnsi="Times New Roman"/>
                <w:sz w:val="24"/>
                <w:szCs w:val="24"/>
                <w:lang w:eastAsia="ru-RU"/>
              </w:rPr>
              <w:lastRenderedPageBreak/>
              <w:t>«Музыкальная гостиная».</w:t>
            </w:r>
          </w:p>
        </w:tc>
        <w:tc>
          <w:tcPr>
            <w:tcW w:w="1623" w:type="dxa"/>
            <w:gridSpan w:val="2"/>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lastRenderedPageBreak/>
              <w:t>Октябрь – май</w:t>
            </w:r>
          </w:p>
        </w:tc>
      </w:tr>
      <w:tr w:rsidR="001E32E7" w:rsidRPr="00E50477" w:rsidTr="00FD4C54">
        <w:trPr>
          <w:tblCellSpacing w:w="20" w:type="dxa"/>
        </w:trPr>
        <w:tc>
          <w:tcPr>
            <w:tcW w:w="10006" w:type="dxa"/>
            <w:gridSpan w:val="8"/>
          </w:tcPr>
          <w:p w:rsidR="001E32E7" w:rsidRPr="00E50477" w:rsidRDefault="001E32E7" w:rsidP="00A469EC">
            <w:pPr>
              <w:spacing w:after="0" w:line="240" w:lineRule="auto"/>
              <w:jc w:val="center"/>
              <w:rPr>
                <w:rFonts w:ascii="Times New Roman" w:hAnsi="Times New Roman"/>
                <w:sz w:val="24"/>
                <w:szCs w:val="24"/>
              </w:rPr>
            </w:pPr>
            <w:r w:rsidRPr="00E50477">
              <w:rPr>
                <w:rFonts w:ascii="Times New Roman" w:hAnsi="Times New Roman"/>
                <w:b/>
                <w:sz w:val="24"/>
                <w:szCs w:val="24"/>
                <w:lang w:val="en-US"/>
              </w:rPr>
              <w:lastRenderedPageBreak/>
              <w:t>IV</w:t>
            </w:r>
            <w:r w:rsidRPr="00E50477">
              <w:rPr>
                <w:rFonts w:ascii="Times New Roman" w:hAnsi="Times New Roman"/>
                <w:b/>
                <w:sz w:val="24"/>
                <w:szCs w:val="24"/>
              </w:rPr>
              <w:t>. Обучение родителей</w:t>
            </w:r>
          </w:p>
        </w:tc>
      </w:tr>
      <w:tr w:rsidR="001E32E7" w:rsidRPr="00FB0E06" w:rsidTr="00FD4C54">
        <w:trPr>
          <w:tblCellSpacing w:w="20" w:type="dxa"/>
        </w:trPr>
        <w:tc>
          <w:tcPr>
            <w:tcW w:w="460" w:type="dxa"/>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1.</w:t>
            </w:r>
          </w:p>
        </w:tc>
        <w:tc>
          <w:tcPr>
            <w:tcW w:w="1580"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Ст. воспитатель,</w:t>
            </w:r>
          </w:p>
          <w:p w:rsidR="001E32E7" w:rsidRPr="00FB0E06" w:rsidRDefault="00A469EC" w:rsidP="00A469EC">
            <w:pPr>
              <w:spacing w:after="0" w:line="240" w:lineRule="auto"/>
              <w:rPr>
                <w:rFonts w:ascii="Times New Roman" w:hAnsi="Times New Roman"/>
                <w:sz w:val="24"/>
                <w:szCs w:val="24"/>
              </w:rPr>
            </w:pPr>
            <w:r>
              <w:rPr>
                <w:rFonts w:ascii="Times New Roman" w:hAnsi="Times New Roman"/>
                <w:sz w:val="24"/>
                <w:szCs w:val="24"/>
              </w:rPr>
              <w:t>в</w:t>
            </w:r>
            <w:r w:rsidR="001E32E7" w:rsidRPr="00FB0E06">
              <w:rPr>
                <w:rFonts w:ascii="Times New Roman" w:hAnsi="Times New Roman"/>
                <w:sz w:val="24"/>
                <w:szCs w:val="24"/>
              </w:rPr>
              <w:t>оспитатели</w:t>
            </w:r>
          </w:p>
        </w:tc>
        <w:tc>
          <w:tcPr>
            <w:tcW w:w="5744" w:type="dxa"/>
            <w:gridSpan w:val="2"/>
          </w:tcPr>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Родительский всеобуч, заседания групповых семейных клубов, проведение дней «Открытых дверей», посещение родителями занятий, индивидуальные беседы, оформление фотогазет, презентаций.</w:t>
            </w:r>
          </w:p>
          <w:p w:rsidR="001E32E7" w:rsidRPr="00FB0E06" w:rsidRDefault="001E32E7" w:rsidP="00A469EC">
            <w:pPr>
              <w:spacing w:after="0" w:line="240" w:lineRule="auto"/>
              <w:rPr>
                <w:rFonts w:ascii="Times New Roman" w:hAnsi="Times New Roman"/>
                <w:sz w:val="24"/>
                <w:szCs w:val="24"/>
              </w:rPr>
            </w:pPr>
            <w:r w:rsidRPr="00FB0E06">
              <w:rPr>
                <w:rFonts w:ascii="Times New Roman" w:hAnsi="Times New Roman"/>
                <w:sz w:val="24"/>
                <w:szCs w:val="24"/>
              </w:rPr>
              <w:t>Работа консультативного пункта «Ваш ребенок идет в школу», выставка д/и, пособий, психолого-педагогической литературы.</w:t>
            </w:r>
          </w:p>
        </w:tc>
        <w:tc>
          <w:tcPr>
            <w:tcW w:w="2102" w:type="dxa"/>
            <w:gridSpan w:val="3"/>
          </w:tcPr>
          <w:p w:rsidR="001E32E7" w:rsidRPr="00FB0E06" w:rsidRDefault="001E32E7" w:rsidP="00A469EC">
            <w:pPr>
              <w:spacing w:after="0" w:line="240" w:lineRule="auto"/>
              <w:jc w:val="center"/>
              <w:rPr>
                <w:rFonts w:ascii="Times New Roman" w:hAnsi="Times New Roman"/>
                <w:sz w:val="24"/>
                <w:szCs w:val="24"/>
              </w:rPr>
            </w:pPr>
            <w:r w:rsidRPr="00FB0E06">
              <w:rPr>
                <w:rFonts w:ascii="Times New Roman" w:hAnsi="Times New Roman"/>
                <w:sz w:val="24"/>
                <w:szCs w:val="24"/>
              </w:rPr>
              <w:t>В течение года</w:t>
            </w:r>
          </w:p>
        </w:tc>
      </w:tr>
    </w:tbl>
    <w:p w:rsidR="001E32E7" w:rsidRDefault="001E32E7" w:rsidP="00C15684">
      <w:pPr>
        <w:rPr>
          <w:rFonts w:ascii="Times New Roman" w:eastAsia="Times New Roman" w:hAnsi="Times New Roman"/>
          <w:sz w:val="20"/>
          <w:szCs w:val="20"/>
          <w:lang w:eastAsia="ru-RU"/>
        </w:rPr>
      </w:pP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826A82" w:rsidRPr="00826A82" w:rsidRDefault="00826A82" w:rsidP="00826A82">
      <w:pPr>
        <w:spacing w:after="0" w:line="240" w:lineRule="auto"/>
        <w:ind w:firstLine="567"/>
        <w:jc w:val="both"/>
        <w:rPr>
          <w:rFonts w:ascii="Times New Roman" w:hAnsi="Times New Roman"/>
          <w:sz w:val="24"/>
          <w:szCs w:val="24"/>
        </w:rPr>
      </w:pP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Основные формы взаимодействия с семьёй</w:t>
      </w: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Знакомство с семьёй: встречи-знакомства, посещение семей, анкетирование.</w:t>
      </w:r>
    </w:p>
    <w:p w:rsidR="00826A82" w:rsidRPr="00826A82" w:rsidRDefault="00826A82" w:rsidP="00826A82">
      <w:pPr>
        <w:spacing w:after="0" w:line="240" w:lineRule="auto"/>
        <w:ind w:firstLine="567"/>
        <w:jc w:val="both"/>
        <w:rPr>
          <w:rFonts w:ascii="Times New Roman" w:hAnsi="Times New Roman"/>
          <w:sz w:val="24"/>
          <w:szCs w:val="24"/>
        </w:rPr>
      </w:pPr>
      <w:r w:rsidRPr="00826A82">
        <w:rPr>
          <w:rFonts w:ascii="Times New Roman" w:hAnsi="Times New Roman"/>
          <w:sz w:val="24"/>
          <w:szCs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выпуск газеты, оформление стенда «Дружная семья», стенгазет и фоторепортажей.</w:t>
      </w:r>
    </w:p>
    <w:p w:rsidR="00826A82" w:rsidRDefault="00826A82" w:rsidP="00826A82">
      <w:pPr>
        <w:spacing w:after="0" w:line="240" w:lineRule="auto"/>
        <w:ind w:firstLine="567"/>
        <w:jc w:val="both"/>
      </w:pPr>
      <w:r w:rsidRPr="00826A82">
        <w:rPr>
          <w:rFonts w:ascii="Times New Roman" w:hAnsi="Times New Roman"/>
          <w:sz w:val="24"/>
          <w:szCs w:val="24"/>
        </w:rPr>
        <w:t>Совместная деятельность: привлечение родителей к организации театральных постановок, гостиных, концертов, прогулок, экскурсий, акций, к участию в детской исследовательской и проектной деятельности</w:t>
      </w:r>
      <w:r>
        <w:t>.</w: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6C195D" w:rsidP="00C15684">
      <w:pPr>
        <w:rPr>
          <w:rFonts w:ascii="Times New Roman" w:eastAsia="Times New Roman" w:hAnsi="Times New Roman"/>
          <w:sz w:val="20"/>
          <w:szCs w:val="20"/>
          <w:lang w:eastAsia="ru-RU"/>
        </w:rPr>
      </w:pPr>
      <w:r>
        <w:rPr>
          <w:rFonts w:ascii="Times New Roman" w:eastAsia="Times New Roman" w:hAnsi="Times New Roman"/>
          <w:noProof/>
          <w:sz w:val="20"/>
          <w:szCs w:val="20"/>
          <w:lang w:eastAsia="ru-RU"/>
        </w:rPr>
        <w:lastRenderedPageBreak/>
        <w:pict>
          <v:roundrect id="_x0000_s1268" style="position:absolute;margin-left:48.8pt;margin-top:-36.8pt;width:450.95pt;height:983.1pt;z-index:251860992;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" fillcolor="#83d3ff" stroked="f" strokeweight="15pt">
            <v:fill color2="#dbf0ff" rotate="t" focusposition=".5,.5" focussize="" colors="0 #83d3ff;.5 #b5e2ff;1 #dbf0ff" focus="100%" type="gradientRadial"/>
            <v:stroke linestyle="thinThick" joinstyle="bevel"/>
            <v:shadow on="t" color="black" opacity="19660f" offset="4.49014mm,4.49014mm"/>
            <v:textbox>
              <w:txbxContent>
                <w:p w:rsidR="00093CD2" w:rsidRDefault="00093CD2" w:rsidP="00826A82">
                  <w:pPr>
                    <w:jc w:val="center"/>
                  </w:pPr>
                  <w:r>
                    <w:rPr>
                      <w:rFonts w:ascii="Times New Roman" w:eastAsia="Times New Roman" w:hAnsi="Times New Roman"/>
                      <w:b/>
                      <w:sz w:val="32"/>
                      <w:szCs w:val="32"/>
                      <w:lang w:eastAsia="ru-RU"/>
                    </w:rPr>
                    <w:t>Работа с социумом</w:t>
                  </w:r>
                </w:p>
                <w:p w:rsidR="00093CD2" w:rsidRPr="001E32E7" w:rsidRDefault="00093CD2" w:rsidP="00FD4C54"/>
              </w:txbxContent>
            </v:textbox>
            <w10:wrap anchorx="margin"/>
          </v:roundrect>
        </w:pict>
      </w: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1E32E7" w:rsidRDefault="001E32E7"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Pr="00C15684" w:rsidRDefault="00C15684" w:rsidP="00C15684">
      <w:pPr>
        <w:rPr>
          <w:rFonts w:ascii="Times New Roman" w:eastAsia="Times New Roman" w:hAnsi="Times New Roman"/>
          <w:sz w:val="20"/>
          <w:szCs w:val="20"/>
          <w:lang w:eastAsia="ru-RU"/>
        </w:rPr>
      </w:pPr>
    </w:p>
    <w:p w:rsidR="00C15684" w:rsidRDefault="00C15684" w:rsidP="00C15684">
      <w:pPr>
        <w:rPr>
          <w:rFonts w:ascii="Times New Roman" w:eastAsia="Times New Roman" w:hAnsi="Times New Roman"/>
          <w:sz w:val="20"/>
          <w:szCs w:val="20"/>
          <w:lang w:eastAsia="ru-RU"/>
        </w:rPr>
      </w:pPr>
    </w:p>
    <w:p w:rsidR="00C15684" w:rsidRDefault="00C15684" w:rsidP="00C15684">
      <w:pPr>
        <w:rPr>
          <w:rFonts w:ascii="Times New Roman" w:eastAsia="Times New Roman" w:hAnsi="Times New Roman"/>
          <w:sz w:val="20"/>
          <w:szCs w:val="20"/>
          <w:lang w:eastAsia="ru-RU"/>
        </w:rPr>
      </w:pPr>
    </w:p>
    <w:p w:rsidR="00490C13" w:rsidRDefault="00490C13" w:rsidP="00C15684">
      <w:pPr>
        <w:jc w:val="center"/>
        <w:rPr>
          <w:rFonts w:ascii="Times New Roman" w:eastAsia="Times New Roman" w:hAnsi="Times New Roman"/>
          <w:sz w:val="20"/>
          <w:szCs w:val="20"/>
          <w:lang w:eastAsia="ru-RU"/>
        </w:rPr>
      </w:pPr>
    </w:p>
    <w:p w:rsidR="00C15684" w:rsidRDefault="00C15684" w:rsidP="00C15684">
      <w:pPr>
        <w:jc w:val="center"/>
        <w:rPr>
          <w:rFonts w:ascii="Times New Roman" w:eastAsia="Times New Roman" w:hAnsi="Times New Roman"/>
          <w:sz w:val="20"/>
          <w:szCs w:val="20"/>
          <w:lang w:eastAsia="ru-RU"/>
        </w:rPr>
      </w:pPr>
    </w:p>
    <w:p w:rsidR="00C15684" w:rsidRDefault="00C15684" w:rsidP="00C15684">
      <w:pPr>
        <w:rPr>
          <w:rFonts w:ascii="Times New Roman" w:eastAsia="Times New Roman" w:hAnsi="Times New Roman"/>
          <w:sz w:val="20"/>
          <w:szCs w:val="20"/>
          <w:lang w:eastAsia="ru-RU"/>
        </w:rPr>
      </w:pPr>
    </w:p>
    <w:p w:rsidR="003E4F62" w:rsidRDefault="003E4F62" w:rsidP="00C15684">
      <w:pPr>
        <w:rPr>
          <w:rFonts w:ascii="Times New Roman" w:eastAsia="Times New Roman" w:hAnsi="Times New Roman"/>
          <w:sz w:val="20"/>
          <w:szCs w:val="20"/>
          <w:lang w:eastAsia="ru-RU"/>
        </w:rPr>
      </w:pPr>
    </w:p>
    <w:p w:rsidR="003E4F62" w:rsidRDefault="003E4F62" w:rsidP="00C15684">
      <w:pPr>
        <w:rPr>
          <w:rFonts w:ascii="Times New Roman" w:eastAsia="Times New Roman" w:hAnsi="Times New Roman"/>
          <w:sz w:val="20"/>
          <w:szCs w:val="20"/>
          <w:lang w:eastAsia="ru-RU"/>
        </w:rPr>
      </w:pPr>
    </w:p>
    <w:p w:rsidR="00FD4C54" w:rsidRDefault="00FD4C54" w:rsidP="00FD4C54">
      <w:pPr>
        <w:spacing w:after="0"/>
        <w:rPr>
          <w:rFonts w:ascii="Times New Roman" w:hAnsi="Times New Roman"/>
          <w:sz w:val="24"/>
          <w:szCs w:val="24"/>
        </w:rPr>
      </w:pPr>
    </w:p>
    <w:p w:rsidR="001E32E7" w:rsidRPr="00D403D5" w:rsidRDefault="001E32E7" w:rsidP="001E32E7">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lastRenderedPageBreak/>
        <w:t>Работа по преемственности дошкольных образовательных программ и программ начального общего образования осуществляется на основе «Программы преемственности и непрерывности между дошкольной ступенью и начальным звеном».</w:t>
      </w:r>
    </w:p>
    <w:p w:rsidR="001E32E7" w:rsidRPr="00D403D5" w:rsidRDefault="001E32E7" w:rsidP="001E32E7">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Организована специализированная работа педагога - психолога с детьми по адаптации детей к дошкольному учреждению, социальному развитию, коррекции поведения, подготовке к школе, выявление и творческое развитие детей с повышенным уровнем способностей, участие воспитанников в городских и республиканских интеллектуальных конкурсах, отслеживание поступления детей в школы города.</w:t>
      </w:r>
    </w:p>
    <w:p w:rsidR="001E32E7" w:rsidRPr="00D403D5" w:rsidRDefault="001E32E7" w:rsidP="001E32E7">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Совместно с завучами</w:t>
      </w:r>
      <w:r>
        <w:rPr>
          <w:rFonts w:ascii="Times New Roman" w:hAnsi="Times New Roman"/>
          <w:bCs/>
          <w:sz w:val="24"/>
          <w:szCs w:val="24"/>
        </w:rPr>
        <w:t xml:space="preserve"> начальных классов МБОУ  </w:t>
      </w:r>
      <w:proofErr w:type="spellStart"/>
      <w:r>
        <w:rPr>
          <w:rFonts w:ascii="Times New Roman" w:hAnsi="Times New Roman"/>
          <w:bCs/>
          <w:sz w:val="24"/>
          <w:szCs w:val="24"/>
        </w:rPr>
        <w:t>Нижнемактаминской</w:t>
      </w:r>
      <w:proofErr w:type="spellEnd"/>
      <w:r>
        <w:rPr>
          <w:rFonts w:ascii="Times New Roman" w:hAnsi="Times New Roman"/>
          <w:bCs/>
          <w:sz w:val="24"/>
          <w:szCs w:val="24"/>
        </w:rPr>
        <w:t xml:space="preserve"> СОШ №2</w:t>
      </w:r>
      <w:r w:rsidRPr="00D403D5">
        <w:rPr>
          <w:rFonts w:ascii="Times New Roman" w:hAnsi="Times New Roman"/>
          <w:bCs/>
          <w:sz w:val="24"/>
          <w:szCs w:val="24"/>
        </w:rPr>
        <w:t xml:space="preserve">» </w:t>
      </w:r>
      <w:r>
        <w:rPr>
          <w:rFonts w:ascii="Times New Roman" w:hAnsi="Times New Roman"/>
          <w:bCs/>
          <w:sz w:val="24"/>
          <w:szCs w:val="24"/>
        </w:rPr>
        <w:t>педагогом-</w:t>
      </w:r>
      <w:r w:rsidRPr="00D403D5">
        <w:rPr>
          <w:rFonts w:ascii="Times New Roman" w:hAnsi="Times New Roman"/>
          <w:bCs/>
          <w:sz w:val="24"/>
          <w:szCs w:val="24"/>
        </w:rPr>
        <w:t xml:space="preserve">психологом ДОУ проводится диагностика готовности детей к поступлению в начальные классы. </w:t>
      </w:r>
    </w:p>
    <w:p w:rsidR="00854434" w:rsidRPr="00D403D5" w:rsidRDefault="00854434" w:rsidP="00854434">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Работа по преемственности дошкольных образовательных программ и программ начального общего образования осуществляется на основе «Программы преемственности и непрерывности между дошкольной ступенью и начальным звеном».</w:t>
      </w:r>
    </w:p>
    <w:p w:rsidR="00854434" w:rsidRPr="00D403D5" w:rsidRDefault="00854434" w:rsidP="00854434">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Организована специализированная работа педагога - психолога с детьми по адаптации детей к дошкольному учреждению, социальному развитию, коррекции поведения, подготовке к школе, выявление и творческое развитие детей с повышенным уровнем способностей, участие воспитанников в городских и республиканских интеллектуальных конкурсах, отслеживание поступления детей в школы города.</w:t>
      </w:r>
    </w:p>
    <w:p w:rsidR="00854434" w:rsidRPr="00D403D5" w:rsidRDefault="00854434" w:rsidP="00854434">
      <w:pPr>
        <w:pStyle w:val="21"/>
        <w:spacing w:after="0" w:line="240" w:lineRule="auto"/>
        <w:ind w:firstLine="708"/>
        <w:jc w:val="both"/>
        <w:rPr>
          <w:rFonts w:ascii="Times New Roman" w:hAnsi="Times New Roman"/>
          <w:bCs/>
          <w:sz w:val="24"/>
          <w:szCs w:val="24"/>
        </w:rPr>
      </w:pPr>
      <w:r w:rsidRPr="00D403D5">
        <w:rPr>
          <w:rFonts w:ascii="Times New Roman" w:hAnsi="Times New Roman"/>
          <w:bCs/>
          <w:sz w:val="24"/>
          <w:szCs w:val="24"/>
        </w:rPr>
        <w:t xml:space="preserve">В детском саду используется «Программа </w:t>
      </w:r>
      <w:proofErr w:type="spellStart"/>
      <w:r w:rsidRPr="00D403D5">
        <w:rPr>
          <w:rFonts w:ascii="Times New Roman" w:hAnsi="Times New Roman"/>
          <w:bCs/>
          <w:sz w:val="24"/>
          <w:szCs w:val="24"/>
        </w:rPr>
        <w:t>предшкольного</w:t>
      </w:r>
      <w:proofErr w:type="spellEnd"/>
      <w:r w:rsidRPr="00D403D5">
        <w:rPr>
          <w:rFonts w:ascii="Times New Roman" w:hAnsi="Times New Roman"/>
          <w:bCs/>
          <w:sz w:val="24"/>
          <w:szCs w:val="24"/>
        </w:rPr>
        <w:t xml:space="preserve"> образования» </w:t>
      </w:r>
      <w:proofErr w:type="spellStart"/>
      <w:r w:rsidRPr="00D403D5">
        <w:rPr>
          <w:rFonts w:ascii="Times New Roman" w:hAnsi="Times New Roman"/>
          <w:bCs/>
          <w:sz w:val="24"/>
          <w:szCs w:val="24"/>
        </w:rPr>
        <w:t>Р.К.Шаеховой</w:t>
      </w:r>
      <w:proofErr w:type="spellEnd"/>
      <w:r w:rsidRPr="00D403D5">
        <w:rPr>
          <w:rFonts w:ascii="Times New Roman" w:hAnsi="Times New Roman"/>
          <w:bCs/>
          <w:sz w:val="24"/>
          <w:szCs w:val="24"/>
        </w:rPr>
        <w:t>, которая направлена на обеспечение единого стандарта развития детей 6-7 лет, их школьно-значимых функций при переходе к следующей ступени развития. Данная программа помогает детям приобрести статус ученика, овладеть элементами учебной деятельности.</w:t>
      </w:r>
    </w:p>
    <w:p w:rsidR="00854434" w:rsidRPr="00D403D5" w:rsidRDefault="00854434" w:rsidP="00854434">
      <w:pPr>
        <w:pStyle w:val="21"/>
        <w:spacing w:after="0" w:line="240" w:lineRule="auto"/>
        <w:ind w:firstLine="708"/>
        <w:jc w:val="both"/>
        <w:rPr>
          <w:rFonts w:ascii="Times New Roman" w:hAnsi="Times New Roman"/>
          <w:b/>
          <w:bCs/>
          <w:sz w:val="24"/>
          <w:szCs w:val="24"/>
        </w:rPr>
      </w:pPr>
      <w:r w:rsidRPr="00D403D5">
        <w:rPr>
          <w:rFonts w:ascii="Times New Roman" w:hAnsi="Times New Roman"/>
          <w:bCs/>
          <w:sz w:val="24"/>
          <w:szCs w:val="24"/>
        </w:rPr>
        <w:t>Важная функция дошкольного учреждения – быть центром, интегрирующим интересы, семьи, школы и самого ребенка. Сотрудничество специалистов дошкольного и младшего школьного звена создает условия для положительного воздействия на учебную мотивацию.</w:t>
      </w:r>
    </w:p>
    <w:p w:rsidR="00854434" w:rsidRDefault="00854434" w:rsidP="00854434">
      <w:pPr>
        <w:spacing w:after="0"/>
        <w:jc w:val="center"/>
        <w:rPr>
          <w:rFonts w:ascii="Times New Roman" w:hAnsi="Times New Roman"/>
          <w:b/>
          <w:sz w:val="24"/>
          <w:szCs w:val="24"/>
        </w:rPr>
      </w:pPr>
    </w:p>
    <w:p w:rsidR="00854434" w:rsidRDefault="00854434" w:rsidP="00854434">
      <w:pPr>
        <w:spacing w:after="0"/>
        <w:jc w:val="center"/>
        <w:rPr>
          <w:rFonts w:ascii="Times New Roman" w:hAnsi="Times New Roman"/>
          <w:b/>
          <w:sz w:val="24"/>
          <w:szCs w:val="24"/>
        </w:rPr>
      </w:pPr>
      <w:r>
        <w:rPr>
          <w:rFonts w:ascii="Times New Roman" w:hAnsi="Times New Roman"/>
          <w:b/>
          <w:sz w:val="24"/>
          <w:szCs w:val="24"/>
        </w:rPr>
        <w:t>П Л А Н</w:t>
      </w:r>
    </w:p>
    <w:p w:rsidR="00854434" w:rsidRPr="00854434" w:rsidRDefault="00854434" w:rsidP="00854434">
      <w:pPr>
        <w:spacing w:after="0" w:line="240" w:lineRule="auto"/>
        <w:jc w:val="center"/>
        <w:rPr>
          <w:rFonts w:ascii="Times New Roman" w:hAnsi="Times New Roman"/>
          <w:sz w:val="24"/>
          <w:szCs w:val="24"/>
        </w:rPr>
      </w:pPr>
      <w:r w:rsidRPr="00854434">
        <w:rPr>
          <w:rFonts w:ascii="Times New Roman" w:hAnsi="Times New Roman"/>
          <w:sz w:val="24"/>
          <w:szCs w:val="24"/>
        </w:rPr>
        <w:t>совместной работы  по преемственности МБДОУ «Д/с  № 63 «Калинка»</w:t>
      </w:r>
    </w:p>
    <w:p w:rsidR="00854434" w:rsidRPr="00854434" w:rsidRDefault="00854434" w:rsidP="00854434">
      <w:pPr>
        <w:spacing w:after="0" w:line="240" w:lineRule="auto"/>
        <w:jc w:val="center"/>
        <w:rPr>
          <w:rFonts w:ascii="Times New Roman" w:hAnsi="Times New Roman"/>
          <w:sz w:val="24"/>
          <w:szCs w:val="24"/>
        </w:rPr>
      </w:pPr>
      <w:r w:rsidRPr="00854434">
        <w:rPr>
          <w:rFonts w:ascii="Times New Roman" w:hAnsi="Times New Roman"/>
          <w:sz w:val="24"/>
          <w:szCs w:val="24"/>
        </w:rPr>
        <w:t xml:space="preserve"> и МБОУ </w:t>
      </w:r>
      <w:proofErr w:type="spellStart"/>
      <w:r w:rsidRPr="00854434">
        <w:rPr>
          <w:rFonts w:ascii="Times New Roman" w:hAnsi="Times New Roman"/>
          <w:sz w:val="24"/>
          <w:szCs w:val="24"/>
        </w:rPr>
        <w:t>Нижнемактаминской</w:t>
      </w:r>
      <w:proofErr w:type="spellEnd"/>
      <w:r w:rsidRPr="00854434">
        <w:rPr>
          <w:rFonts w:ascii="Times New Roman" w:hAnsi="Times New Roman"/>
          <w:sz w:val="24"/>
          <w:szCs w:val="24"/>
        </w:rPr>
        <w:t xml:space="preserve"> средней общеобразовательной школы №2</w:t>
      </w:r>
    </w:p>
    <w:p w:rsidR="00854434" w:rsidRPr="00854434" w:rsidRDefault="00854434" w:rsidP="00854434">
      <w:pPr>
        <w:spacing w:after="0" w:line="240" w:lineRule="auto"/>
        <w:jc w:val="center"/>
        <w:rPr>
          <w:rStyle w:val="afb"/>
          <w:bCs w:val="0"/>
        </w:rPr>
      </w:pPr>
      <w:r w:rsidRPr="00854434">
        <w:rPr>
          <w:rFonts w:ascii="Times New Roman" w:hAnsi="Times New Roman"/>
          <w:sz w:val="24"/>
          <w:szCs w:val="24"/>
        </w:rPr>
        <w:t xml:space="preserve">по реализации преемственности между дошкольным и начальным звеном образования </w:t>
      </w:r>
    </w:p>
    <w:p w:rsidR="00854434" w:rsidRDefault="00854434" w:rsidP="00854434">
      <w:pPr>
        <w:spacing w:after="0" w:line="240" w:lineRule="auto"/>
      </w:pPr>
    </w:p>
    <w:tbl>
      <w:tblPr>
        <w:tblW w:w="104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5244"/>
        <w:gridCol w:w="31"/>
        <w:gridCol w:w="1785"/>
        <w:gridCol w:w="18"/>
        <w:gridCol w:w="2526"/>
      </w:tblGrid>
      <w:tr w:rsidR="00854434" w:rsidRPr="00142EA2" w:rsidTr="00854434">
        <w:trPr>
          <w:trHeight w:val="543"/>
        </w:trPr>
        <w:tc>
          <w:tcPr>
            <w:tcW w:w="851"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w:t>
            </w: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п/п</w:t>
            </w:r>
          </w:p>
        </w:tc>
        <w:tc>
          <w:tcPr>
            <w:tcW w:w="5275"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Мероприятие</w:t>
            </w:r>
          </w:p>
        </w:tc>
        <w:tc>
          <w:tcPr>
            <w:tcW w:w="1803"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Срок</w:t>
            </w:r>
          </w:p>
        </w:tc>
        <w:tc>
          <w:tcPr>
            <w:tcW w:w="2526"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rPr>
              <w:t>Ответственные</w:t>
            </w:r>
          </w:p>
        </w:tc>
      </w:tr>
      <w:tr w:rsidR="00854434" w:rsidRPr="00142EA2" w:rsidTr="00854434">
        <w:trPr>
          <w:trHeight w:val="830"/>
        </w:trPr>
        <w:tc>
          <w:tcPr>
            <w:tcW w:w="10455" w:type="dxa"/>
            <w:gridSpan w:val="6"/>
            <w:tcBorders>
              <w:top w:val="single" w:sz="4" w:space="0" w:color="auto"/>
              <w:left w:val="single" w:sz="4" w:space="0" w:color="auto"/>
              <w:bottom w:val="single" w:sz="4" w:space="0" w:color="auto"/>
              <w:right w:val="single" w:sz="4" w:space="0" w:color="auto"/>
            </w:tcBorders>
            <w:vAlign w:val="center"/>
          </w:tcPr>
          <w:p w:rsidR="00854434" w:rsidRPr="00142EA2" w:rsidRDefault="00854434" w:rsidP="00142EA2">
            <w:pPr>
              <w:spacing w:after="0" w:line="240" w:lineRule="auto"/>
              <w:jc w:val="center"/>
              <w:rPr>
                <w:rFonts w:ascii="Times New Roman" w:hAnsi="Times New Roman"/>
                <w:b/>
                <w:sz w:val="24"/>
                <w:szCs w:val="24"/>
              </w:rPr>
            </w:pP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w:t>
            </w:r>
            <w:r w:rsidRPr="00142EA2">
              <w:rPr>
                <w:rFonts w:ascii="Times New Roman" w:hAnsi="Times New Roman"/>
                <w:b/>
                <w:sz w:val="24"/>
                <w:szCs w:val="24"/>
              </w:rPr>
              <w:t>. Организационная работа</w:t>
            </w:r>
          </w:p>
          <w:p w:rsidR="00854434" w:rsidRPr="00142EA2" w:rsidRDefault="00854434" w:rsidP="00142EA2">
            <w:pPr>
              <w:spacing w:after="0" w:line="240" w:lineRule="auto"/>
              <w:jc w:val="center"/>
              <w:rPr>
                <w:rFonts w:ascii="Times New Roman" w:hAnsi="Times New Roman"/>
                <w:b/>
                <w:sz w:val="24"/>
                <w:szCs w:val="24"/>
              </w:rPr>
            </w:pPr>
          </w:p>
        </w:tc>
      </w:tr>
      <w:tr w:rsidR="00854434" w:rsidRPr="00142EA2" w:rsidTr="00854434">
        <w:trPr>
          <w:trHeight w:val="483"/>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Экскурсия в школу с посещением классов для детей подготовительной группы</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Сентябрь</w:t>
            </w: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w:t>
            </w:r>
          </w:p>
          <w:p w:rsidR="00854434" w:rsidRPr="00142EA2" w:rsidRDefault="00854434" w:rsidP="00142EA2">
            <w:pPr>
              <w:spacing w:after="0" w:line="240" w:lineRule="auto"/>
              <w:rPr>
                <w:rFonts w:ascii="Times New Roman" w:hAnsi="Times New Roman"/>
                <w:sz w:val="24"/>
                <w:szCs w:val="24"/>
              </w:rPr>
            </w:pPr>
          </w:p>
        </w:tc>
      </w:tr>
      <w:tr w:rsidR="00854434" w:rsidRPr="00142EA2" w:rsidTr="00854434">
        <w:trPr>
          <w:trHeight w:val="1446"/>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Совместные мероприятия по темам:</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«Осенний вернисаж» (выставка поделок из природного материала);</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Новый год;</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«Сильные, смелые, ловкие»;</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«Прощание с Азбукой» </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p w:rsidR="00854434" w:rsidRPr="00142EA2" w:rsidRDefault="00854434" w:rsidP="00142EA2">
            <w:pPr>
              <w:spacing w:after="0" w:line="240" w:lineRule="auto"/>
              <w:jc w:val="center"/>
              <w:rPr>
                <w:rFonts w:ascii="Times New Roman" w:hAnsi="Times New Roman"/>
                <w:sz w:val="24"/>
                <w:szCs w:val="24"/>
              </w:rPr>
            </w:pPr>
          </w:p>
          <w:p w:rsidR="00854434" w:rsidRPr="00142EA2" w:rsidRDefault="00854434" w:rsidP="00142EA2">
            <w:pPr>
              <w:spacing w:after="0" w:line="240" w:lineRule="auto"/>
              <w:jc w:val="center"/>
              <w:rPr>
                <w:rFonts w:ascii="Times New Roman" w:hAnsi="Times New Roman"/>
                <w:sz w:val="24"/>
                <w:szCs w:val="24"/>
              </w:rPr>
            </w:pP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Муз. рук-ли</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Воспитатели подготовительных групп</w:t>
            </w:r>
          </w:p>
        </w:tc>
      </w:tr>
      <w:tr w:rsidR="00854434" w:rsidRPr="00142EA2" w:rsidTr="00854434">
        <w:trPr>
          <w:trHeight w:val="437"/>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Помощь в изготовлении кормушек для птиц</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 и учителя</w:t>
            </w:r>
          </w:p>
        </w:tc>
      </w:tr>
      <w:tr w:rsidR="00854434" w:rsidRPr="00142EA2" w:rsidTr="00854434">
        <w:trPr>
          <w:trHeight w:val="347"/>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Выращивание растений для классов (детский сад)</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 и учителя</w:t>
            </w:r>
          </w:p>
        </w:tc>
      </w:tr>
      <w:tr w:rsidR="00854434" w:rsidRPr="00142EA2" w:rsidTr="00854434">
        <w:trPr>
          <w:trHeight w:val="513"/>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Выставка детских работ в школе и детском саду</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 - май</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Старший воспитатель, завуч школы, педагоги</w:t>
            </w:r>
          </w:p>
        </w:tc>
      </w:tr>
      <w:tr w:rsidR="00854434" w:rsidRPr="00142EA2" w:rsidTr="00854434">
        <w:trPr>
          <w:trHeight w:val="256"/>
        </w:trPr>
        <w:tc>
          <w:tcPr>
            <w:tcW w:w="851"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numPr>
                <w:ilvl w:val="0"/>
                <w:numId w:val="81"/>
              </w:numPr>
              <w:spacing w:after="0" w:line="240" w:lineRule="auto"/>
              <w:jc w:val="center"/>
              <w:rPr>
                <w:rFonts w:ascii="Times New Roman" w:hAnsi="Times New Roman"/>
                <w:sz w:val="24"/>
                <w:szCs w:val="24"/>
              </w:rPr>
            </w:pP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Запись детей в школу. Комплектование.</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Май</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Заведующий</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lastRenderedPageBreak/>
              <w:t>Завуч СОШ № 2</w:t>
            </w:r>
          </w:p>
        </w:tc>
      </w:tr>
      <w:tr w:rsidR="00854434" w:rsidRPr="00142EA2" w:rsidTr="00854434">
        <w:trPr>
          <w:trHeight w:val="319"/>
        </w:trPr>
        <w:tc>
          <w:tcPr>
            <w:tcW w:w="10455" w:type="dxa"/>
            <w:gridSpan w:val="6"/>
            <w:tcBorders>
              <w:top w:val="single" w:sz="4" w:space="0" w:color="auto"/>
              <w:left w:val="single" w:sz="4" w:space="0" w:color="auto"/>
              <w:bottom w:val="single" w:sz="4" w:space="0" w:color="auto"/>
              <w:right w:val="single" w:sz="4" w:space="0" w:color="auto"/>
            </w:tcBorders>
            <w:vAlign w:val="center"/>
          </w:tcPr>
          <w:p w:rsidR="00854434" w:rsidRPr="00142EA2" w:rsidRDefault="00854434" w:rsidP="00142EA2">
            <w:pPr>
              <w:spacing w:after="0" w:line="240" w:lineRule="auto"/>
              <w:jc w:val="center"/>
              <w:rPr>
                <w:rFonts w:ascii="Times New Roman" w:hAnsi="Times New Roman"/>
                <w:b/>
                <w:sz w:val="24"/>
                <w:szCs w:val="24"/>
              </w:rPr>
            </w:pP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II</w:t>
            </w:r>
            <w:r w:rsidRPr="00142EA2">
              <w:rPr>
                <w:rFonts w:ascii="Times New Roman" w:hAnsi="Times New Roman"/>
                <w:b/>
                <w:sz w:val="24"/>
                <w:szCs w:val="24"/>
              </w:rPr>
              <w:t>. Методическая работа</w:t>
            </w:r>
          </w:p>
        </w:tc>
      </w:tr>
      <w:tr w:rsidR="00854434" w:rsidRPr="00142EA2" w:rsidTr="00854434">
        <w:trPr>
          <w:trHeight w:val="421"/>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1.</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Обсуждение и корректировка совместного плана работы.</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Сентябрь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2015 год</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proofErr w:type="spellStart"/>
            <w:r w:rsidRPr="00142EA2">
              <w:rPr>
                <w:rFonts w:ascii="Times New Roman" w:hAnsi="Times New Roman"/>
                <w:sz w:val="24"/>
                <w:szCs w:val="24"/>
              </w:rPr>
              <w:t>Багаева</w:t>
            </w:r>
            <w:proofErr w:type="spellEnd"/>
            <w:r w:rsidRPr="00142EA2">
              <w:rPr>
                <w:rFonts w:ascii="Times New Roman" w:hAnsi="Times New Roman"/>
                <w:sz w:val="24"/>
                <w:szCs w:val="24"/>
              </w:rPr>
              <w:t xml:space="preserve"> О.В.</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Завуч школы № 2</w:t>
            </w:r>
          </w:p>
        </w:tc>
      </w:tr>
      <w:tr w:rsidR="00854434" w:rsidRPr="00142EA2" w:rsidTr="00854434">
        <w:trPr>
          <w:trHeight w:val="528"/>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Анализ проблем адаптационного периода первоклассников</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line="240" w:lineRule="auto"/>
              <w:jc w:val="center"/>
              <w:rPr>
                <w:rFonts w:ascii="Times New Roman" w:hAnsi="Times New Roman"/>
                <w:sz w:val="24"/>
                <w:szCs w:val="24"/>
              </w:rPr>
            </w:pPr>
            <w:r w:rsidRPr="00142EA2">
              <w:rPr>
                <w:rFonts w:ascii="Times New Roman" w:hAnsi="Times New Roman"/>
                <w:sz w:val="24"/>
                <w:szCs w:val="24"/>
              </w:rPr>
              <w:t>ноябрь</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Зам. директора по УВР, психолог, </w:t>
            </w:r>
            <w:proofErr w:type="spellStart"/>
            <w:r w:rsidRPr="00142EA2">
              <w:rPr>
                <w:rFonts w:ascii="Times New Roman" w:hAnsi="Times New Roman"/>
                <w:sz w:val="24"/>
                <w:szCs w:val="24"/>
              </w:rPr>
              <w:t>ст.воспитатель</w:t>
            </w:r>
            <w:proofErr w:type="spellEnd"/>
          </w:p>
        </w:tc>
      </w:tr>
      <w:tr w:rsidR="00854434" w:rsidRPr="00142EA2" w:rsidTr="00854434">
        <w:trPr>
          <w:trHeight w:val="528"/>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3.</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proofErr w:type="spellStart"/>
            <w:r w:rsidRPr="00142EA2">
              <w:rPr>
                <w:rFonts w:ascii="Times New Roman" w:hAnsi="Times New Roman"/>
                <w:sz w:val="24"/>
                <w:szCs w:val="24"/>
              </w:rPr>
              <w:t>Взаимопосещение</w:t>
            </w:r>
            <w:proofErr w:type="spellEnd"/>
            <w:r w:rsidRPr="00142EA2">
              <w:rPr>
                <w:rFonts w:ascii="Times New Roman" w:hAnsi="Times New Roman"/>
                <w:sz w:val="24"/>
                <w:szCs w:val="24"/>
              </w:rPr>
              <w:t xml:space="preserve"> уроков в первом классе воспитателями ДОУ  и занятий в ДОУ учителями школы.</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Воспитатели, учителя нач. классов.</w:t>
            </w:r>
          </w:p>
        </w:tc>
      </w:tr>
      <w:tr w:rsidR="00854434" w:rsidRPr="00142EA2" w:rsidTr="00854434">
        <w:trPr>
          <w:trHeight w:val="272"/>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4.</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Консультации для воспитателей </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 xml:space="preserve"> 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Старший воспитатель,</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 – психолог</w:t>
            </w:r>
          </w:p>
        </w:tc>
      </w:tr>
      <w:tr w:rsidR="00854434" w:rsidRPr="00142EA2" w:rsidTr="00854434">
        <w:trPr>
          <w:trHeight w:val="600"/>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5.</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line="240" w:lineRule="auto"/>
              <w:rPr>
                <w:rFonts w:ascii="Times New Roman" w:hAnsi="Times New Roman"/>
                <w:sz w:val="24"/>
                <w:szCs w:val="24"/>
              </w:rPr>
            </w:pPr>
            <w:r w:rsidRPr="00142EA2">
              <w:rPr>
                <w:rFonts w:ascii="Times New Roman" w:hAnsi="Times New Roman"/>
                <w:sz w:val="24"/>
                <w:szCs w:val="24"/>
              </w:rPr>
              <w:t>Проведение диагностики психологической готовности к обучению в школе</w:t>
            </w:r>
          </w:p>
        </w:tc>
        <w:tc>
          <w:tcPr>
            <w:tcW w:w="1803" w:type="dxa"/>
            <w:gridSpan w:val="2"/>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октябрь,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w:t>
            </w:r>
          </w:p>
          <w:p w:rsidR="00854434" w:rsidRPr="00142EA2" w:rsidRDefault="00854434" w:rsidP="00142EA2">
            <w:pPr>
              <w:spacing w:after="0" w:line="240" w:lineRule="auto"/>
              <w:jc w:val="center"/>
              <w:rPr>
                <w:rFonts w:ascii="Times New Roman" w:hAnsi="Times New Roman"/>
                <w:sz w:val="24"/>
                <w:szCs w:val="24"/>
              </w:rPr>
            </w:pP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Педагоги – психологи ДОУ, СОШ №2</w:t>
            </w:r>
          </w:p>
        </w:tc>
      </w:tr>
      <w:tr w:rsidR="00854434" w:rsidRPr="00142EA2" w:rsidTr="00854434">
        <w:trPr>
          <w:trHeight w:val="665"/>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6.</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Социально – психологическая  адаптация к школе (тестирование, диагностика)</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line="240" w:lineRule="auto"/>
              <w:jc w:val="center"/>
              <w:rPr>
                <w:rFonts w:ascii="Times New Roman" w:hAnsi="Times New Roman"/>
                <w:sz w:val="24"/>
                <w:szCs w:val="24"/>
              </w:rPr>
            </w:pPr>
            <w:r w:rsidRPr="00142EA2">
              <w:rPr>
                <w:rFonts w:ascii="Times New Roman" w:hAnsi="Times New Roman"/>
                <w:sz w:val="24"/>
                <w:szCs w:val="24"/>
              </w:rPr>
              <w:t>март</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Воспитатели, учителя, педагог - психолог</w:t>
            </w:r>
          </w:p>
        </w:tc>
      </w:tr>
      <w:tr w:rsidR="00854434" w:rsidRPr="00142EA2" w:rsidTr="00854434">
        <w:trPr>
          <w:trHeight w:val="313"/>
        </w:trPr>
        <w:tc>
          <w:tcPr>
            <w:tcW w:w="10455" w:type="dxa"/>
            <w:gridSpan w:val="6"/>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jc w:val="center"/>
              <w:rPr>
                <w:rFonts w:ascii="Times New Roman" w:hAnsi="Times New Roman"/>
                <w:b/>
                <w:sz w:val="24"/>
                <w:szCs w:val="24"/>
              </w:rPr>
            </w:pPr>
          </w:p>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III</w:t>
            </w:r>
            <w:r w:rsidRPr="00142EA2">
              <w:rPr>
                <w:rFonts w:ascii="Times New Roman" w:hAnsi="Times New Roman"/>
                <w:b/>
                <w:sz w:val="24"/>
                <w:szCs w:val="24"/>
              </w:rPr>
              <w:t>.Сотрудничество с родителями</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1.</w:t>
            </w:r>
          </w:p>
        </w:tc>
        <w:tc>
          <w:tcPr>
            <w:tcW w:w="5244"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b/>
                <w:sz w:val="24"/>
                <w:szCs w:val="24"/>
              </w:rPr>
            </w:pPr>
            <w:r w:rsidRPr="00142EA2">
              <w:rPr>
                <w:rFonts w:ascii="Times New Roman" w:hAnsi="Times New Roman"/>
                <w:sz w:val="24"/>
                <w:szCs w:val="24"/>
              </w:rPr>
              <w:t>Телефонная «горячая линия»: «Что беспокоит родителей перед записью детей в школу»</w:t>
            </w:r>
          </w:p>
        </w:tc>
        <w:tc>
          <w:tcPr>
            <w:tcW w:w="1816"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44"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sz w:val="24"/>
                <w:szCs w:val="24"/>
              </w:rPr>
              <w:t>Педагоги – психологи ДОУ, СОШ №2</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Консультации для родителей будущих первоклассников «Что такое психологическая готовность к школе», «Игры, которые помогут подготовить ребёнка к школе», «Практические рекомендации по подготовке руки ребёнка к письму», «Развиваем речь ребёнка».</w:t>
            </w:r>
          </w:p>
        </w:tc>
        <w:tc>
          <w:tcPr>
            <w:tcW w:w="1785"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44"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sz w:val="24"/>
                <w:szCs w:val="24"/>
              </w:rPr>
              <w:t>Педагоги – психологи ДОУ, СОШ №2</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3.</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Наглядная информация для родителей: «Что должен знать и уметь первоклассник», «Поступление в школу - важное событие в жизни детей»</w:t>
            </w:r>
          </w:p>
        </w:tc>
        <w:tc>
          <w:tcPr>
            <w:tcW w:w="1785"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Октябрь,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январь,</w:t>
            </w:r>
          </w:p>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w:t>
            </w:r>
          </w:p>
        </w:tc>
        <w:tc>
          <w:tcPr>
            <w:tcW w:w="2544"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Педагог – психолог  </w:t>
            </w:r>
          </w:p>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 xml:space="preserve"> </w:t>
            </w:r>
            <w:proofErr w:type="spellStart"/>
            <w:r w:rsidRPr="00142EA2">
              <w:rPr>
                <w:rFonts w:ascii="Times New Roman" w:hAnsi="Times New Roman"/>
                <w:sz w:val="24"/>
                <w:szCs w:val="24"/>
              </w:rPr>
              <w:t>Хайрутдинова</w:t>
            </w:r>
            <w:proofErr w:type="spellEnd"/>
            <w:r w:rsidRPr="00142EA2">
              <w:rPr>
                <w:rFonts w:ascii="Times New Roman" w:hAnsi="Times New Roman"/>
                <w:sz w:val="24"/>
                <w:szCs w:val="24"/>
              </w:rPr>
              <w:t xml:space="preserve"> Г. Н</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4.</w:t>
            </w:r>
          </w:p>
        </w:tc>
        <w:tc>
          <w:tcPr>
            <w:tcW w:w="5275"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both"/>
              <w:rPr>
                <w:rFonts w:ascii="Times New Roman" w:hAnsi="Times New Roman"/>
                <w:sz w:val="24"/>
                <w:szCs w:val="24"/>
              </w:rPr>
            </w:pPr>
            <w:r w:rsidRPr="00142EA2">
              <w:rPr>
                <w:rFonts w:ascii="Times New Roman" w:hAnsi="Times New Roman"/>
                <w:sz w:val="24"/>
                <w:szCs w:val="24"/>
              </w:rPr>
              <w:t>«День открытых дверей» с приглашением учителей начальных классов</w:t>
            </w:r>
          </w:p>
        </w:tc>
        <w:tc>
          <w:tcPr>
            <w:tcW w:w="1785"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Апрель, май</w:t>
            </w: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Старший воспитатель, воспитатели, учителя нач. классов</w:t>
            </w:r>
          </w:p>
        </w:tc>
      </w:tr>
      <w:tr w:rsidR="00854434" w:rsidRPr="00142EA2" w:rsidTr="00854434">
        <w:trPr>
          <w:trHeight w:val="3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5.</w:t>
            </w:r>
          </w:p>
        </w:tc>
        <w:tc>
          <w:tcPr>
            <w:tcW w:w="5275"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both"/>
              <w:rPr>
                <w:rFonts w:ascii="Times New Roman" w:hAnsi="Times New Roman"/>
                <w:sz w:val="24"/>
                <w:szCs w:val="24"/>
              </w:rPr>
            </w:pPr>
            <w:r w:rsidRPr="00142EA2">
              <w:rPr>
                <w:rFonts w:ascii="Times New Roman" w:hAnsi="Times New Roman"/>
                <w:sz w:val="24"/>
                <w:szCs w:val="24"/>
              </w:rPr>
              <w:t>Родительское собрание с участием учителей начальных классов, педагога - психолога</w:t>
            </w:r>
          </w:p>
        </w:tc>
        <w:tc>
          <w:tcPr>
            <w:tcW w:w="1785" w:type="dxa"/>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sz w:val="24"/>
                <w:szCs w:val="24"/>
              </w:rPr>
              <w:t>апрель</w:t>
            </w:r>
          </w:p>
        </w:tc>
        <w:tc>
          <w:tcPr>
            <w:tcW w:w="2544" w:type="dxa"/>
            <w:gridSpan w:val="2"/>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Заведующий, воспитатели, педагог – психолог ДОУ</w:t>
            </w:r>
          </w:p>
        </w:tc>
      </w:tr>
      <w:tr w:rsidR="00854434" w:rsidRPr="00142EA2" w:rsidTr="00854434">
        <w:trPr>
          <w:trHeight w:val="557"/>
        </w:trPr>
        <w:tc>
          <w:tcPr>
            <w:tcW w:w="10455" w:type="dxa"/>
            <w:gridSpan w:val="6"/>
            <w:tcBorders>
              <w:top w:val="single" w:sz="4" w:space="0" w:color="auto"/>
              <w:left w:val="single" w:sz="4" w:space="0" w:color="auto"/>
              <w:bottom w:val="single" w:sz="4" w:space="0" w:color="auto"/>
              <w:right w:val="single" w:sz="4" w:space="0" w:color="auto"/>
            </w:tcBorders>
            <w:vAlign w:val="center"/>
            <w:hideMark/>
          </w:tcPr>
          <w:p w:rsidR="00854434" w:rsidRPr="00142EA2" w:rsidRDefault="00854434" w:rsidP="00142EA2">
            <w:pPr>
              <w:spacing w:after="0" w:line="240" w:lineRule="auto"/>
              <w:jc w:val="center"/>
              <w:rPr>
                <w:rFonts w:ascii="Times New Roman" w:hAnsi="Times New Roman"/>
                <w:b/>
                <w:sz w:val="24"/>
                <w:szCs w:val="24"/>
              </w:rPr>
            </w:pPr>
            <w:r w:rsidRPr="00142EA2">
              <w:rPr>
                <w:rFonts w:ascii="Times New Roman" w:hAnsi="Times New Roman"/>
                <w:b/>
                <w:sz w:val="24"/>
                <w:szCs w:val="24"/>
                <w:lang w:val="en-US"/>
              </w:rPr>
              <w:t>IV</w:t>
            </w:r>
            <w:r w:rsidRPr="00142EA2">
              <w:rPr>
                <w:rFonts w:ascii="Times New Roman" w:hAnsi="Times New Roman"/>
                <w:b/>
                <w:sz w:val="24"/>
                <w:szCs w:val="24"/>
              </w:rPr>
              <w:t>. Работа мед. персонала школы и ДОУ</w:t>
            </w:r>
          </w:p>
        </w:tc>
      </w:tr>
      <w:tr w:rsidR="00854434" w:rsidRPr="00142EA2" w:rsidTr="00854434">
        <w:trPr>
          <w:trHeight w:val="5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1.</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Учет в работе в ДОУ и начальной школы диспансерных детей</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Медсестра школы, ст. медсестра ДОУ</w:t>
            </w:r>
          </w:p>
        </w:tc>
      </w:tr>
      <w:tr w:rsidR="00854434" w:rsidRPr="00142EA2" w:rsidTr="00854434">
        <w:trPr>
          <w:trHeight w:val="558"/>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2.</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Контроль за выполнением требований к ООД</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в течение года</w:t>
            </w:r>
          </w:p>
        </w:tc>
        <w:tc>
          <w:tcPr>
            <w:tcW w:w="2526"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Старшая медсестра ДОУ</w:t>
            </w:r>
          </w:p>
        </w:tc>
      </w:tr>
      <w:tr w:rsidR="00854434" w:rsidRPr="00142EA2" w:rsidTr="00854434">
        <w:trPr>
          <w:trHeight w:val="513"/>
        </w:trPr>
        <w:tc>
          <w:tcPr>
            <w:tcW w:w="851" w:type="dxa"/>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3.</w:t>
            </w:r>
          </w:p>
        </w:tc>
        <w:tc>
          <w:tcPr>
            <w:tcW w:w="5275"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Заполнение индивидуальных карт развития ребенка</w:t>
            </w:r>
          </w:p>
        </w:tc>
        <w:tc>
          <w:tcPr>
            <w:tcW w:w="1803" w:type="dxa"/>
            <w:gridSpan w:val="2"/>
            <w:tcBorders>
              <w:top w:val="single" w:sz="4" w:space="0" w:color="auto"/>
              <w:left w:val="single" w:sz="4" w:space="0" w:color="auto"/>
              <w:bottom w:val="single" w:sz="4" w:space="0" w:color="auto"/>
              <w:right w:val="single" w:sz="4" w:space="0" w:color="auto"/>
            </w:tcBorders>
            <w:hideMark/>
          </w:tcPr>
          <w:p w:rsidR="00854434" w:rsidRPr="00142EA2" w:rsidRDefault="00854434" w:rsidP="00142EA2">
            <w:pPr>
              <w:spacing w:after="0" w:line="240" w:lineRule="auto"/>
              <w:jc w:val="center"/>
              <w:rPr>
                <w:rFonts w:ascii="Times New Roman" w:hAnsi="Times New Roman"/>
                <w:sz w:val="24"/>
                <w:szCs w:val="24"/>
              </w:rPr>
            </w:pPr>
            <w:r w:rsidRPr="00142EA2">
              <w:rPr>
                <w:rFonts w:ascii="Times New Roman" w:hAnsi="Times New Roman"/>
                <w:sz w:val="24"/>
                <w:szCs w:val="24"/>
              </w:rPr>
              <w:t>Сентябрь, январь, май</w:t>
            </w:r>
          </w:p>
        </w:tc>
        <w:tc>
          <w:tcPr>
            <w:tcW w:w="2526" w:type="dxa"/>
            <w:tcBorders>
              <w:top w:val="single" w:sz="4" w:space="0" w:color="auto"/>
              <w:left w:val="single" w:sz="4" w:space="0" w:color="auto"/>
              <w:bottom w:val="single" w:sz="4" w:space="0" w:color="auto"/>
              <w:right w:val="single" w:sz="4" w:space="0" w:color="auto"/>
            </w:tcBorders>
          </w:tcPr>
          <w:p w:rsidR="00854434" w:rsidRPr="00142EA2" w:rsidRDefault="00854434" w:rsidP="00142EA2">
            <w:pPr>
              <w:spacing w:after="0" w:line="240" w:lineRule="auto"/>
              <w:rPr>
                <w:rFonts w:ascii="Times New Roman" w:hAnsi="Times New Roman"/>
                <w:sz w:val="24"/>
                <w:szCs w:val="24"/>
              </w:rPr>
            </w:pPr>
            <w:r w:rsidRPr="00142EA2">
              <w:rPr>
                <w:rFonts w:ascii="Times New Roman" w:hAnsi="Times New Roman"/>
                <w:sz w:val="24"/>
                <w:szCs w:val="24"/>
              </w:rPr>
              <w:t>Старшая медсестра ДОУ</w:t>
            </w:r>
          </w:p>
          <w:p w:rsidR="00854434" w:rsidRPr="00142EA2" w:rsidRDefault="00854434" w:rsidP="00142EA2">
            <w:pPr>
              <w:spacing w:after="0" w:line="240" w:lineRule="auto"/>
              <w:rPr>
                <w:rFonts w:ascii="Times New Roman" w:hAnsi="Times New Roman"/>
                <w:sz w:val="24"/>
                <w:szCs w:val="24"/>
              </w:rPr>
            </w:pPr>
          </w:p>
        </w:tc>
      </w:tr>
    </w:tbl>
    <w:p w:rsidR="00B92E83" w:rsidRPr="00142EA2" w:rsidRDefault="00B92E83" w:rsidP="00142EA2">
      <w:pPr>
        <w:spacing w:line="240" w:lineRule="auto"/>
        <w:rPr>
          <w:rFonts w:ascii="Times New Roman" w:eastAsia="Times New Roman" w:hAnsi="Times New Roman"/>
          <w:sz w:val="24"/>
          <w:szCs w:val="24"/>
          <w:lang w:eastAsia="ru-RU"/>
        </w:rPr>
      </w:pPr>
    </w:p>
    <w:p w:rsidR="0022139B" w:rsidRPr="00D403D5" w:rsidRDefault="0022139B" w:rsidP="00D403D5">
      <w:pPr>
        <w:pStyle w:val="a6"/>
      </w:pPr>
    </w:p>
    <w:p w:rsidR="00B92E83" w:rsidRPr="00D403D5" w:rsidRDefault="00B92E83" w:rsidP="009339BD">
      <w:pPr>
        <w:pStyle w:val="21"/>
        <w:spacing w:after="0" w:line="240" w:lineRule="auto"/>
        <w:jc w:val="both"/>
        <w:rPr>
          <w:rFonts w:ascii="Times New Roman" w:hAnsi="Times New Roman"/>
          <w:bCs/>
          <w:sz w:val="24"/>
          <w:szCs w:val="24"/>
        </w:rPr>
      </w:pPr>
    </w:p>
    <w:p w:rsidR="009339BD" w:rsidRDefault="006C195D" w:rsidP="00A604B2">
      <w:pPr>
        <w:pStyle w:val="21"/>
        <w:spacing w:after="0" w:line="276" w:lineRule="auto"/>
        <w:jc w:val="both"/>
        <w:rPr>
          <w:bCs/>
        </w:rPr>
      </w:pPr>
      <w:r>
        <w:rPr>
          <w:bCs/>
          <w:noProof/>
          <w:lang w:eastAsia="ru-RU"/>
        </w:rPr>
        <w:lastRenderedPageBreak/>
        <w:pict>
          <v:roundrect id="_x0000_s1270" style="position:absolute;left:0;text-align:left;margin-left:51.4pt;margin-top:-26.9pt;width:453.55pt;height:708.65pt;z-index:251862016;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" fillcolor="#fff2cc" strokecolor="#d9d9d9" strokeweight="15pt">
            <v:stroke opacity="32896f" linestyle="thinThick" joinstyle="bevel"/>
            <v:textbox>
              <w:txbxContent>
                <w:p w:rsidR="00093CD2" w:rsidRPr="00F63371" w:rsidRDefault="00093CD2" w:rsidP="00FD4C54">
                  <w:pPr>
                    <w:pStyle w:val="a5"/>
                    <w:numPr>
                      <w:ilvl w:val="0"/>
                      <w:numId w:val="84"/>
                    </w:num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F63371">
                    <w:rPr>
                      <w:rFonts w:ascii="Times New Roman" w:eastAsia="Times New Roman" w:hAnsi="Times New Roman"/>
                      <w:b/>
                      <w:sz w:val="32"/>
                      <w:szCs w:val="32"/>
                      <w:lang w:val="en-US" w:eastAsia="ru-RU"/>
                    </w:rPr>
                    <w:t>II</w:t>
                  </w:r>
                  <w:r w:rsidRPr="00F63371">
                    <w:rPr>
                      <w:rFonts w:ascii="Times New Roman" w:eastAsia="Times New Roman" w:hAnsi="Times New Roman"/>
                      <w:b/>
                      <w:sz w:val="32"/>
                      <w:szCs w:val="32"/>
                      <w:lang w:eastAsia="ru-RU"/>
                    </w:rPr>
                    <w:t>. ОРГАНИЗАЦИОННЫЙ РАЗДЕЛ</w:t>
                  </w:r>
                </w:p>
                <w:p w:rsidR="00093CD2" w:rsidRPr="00D318D6" w:rsidRDefault="00093CD2" w:rsidP="00FD4C54">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Pr>
                      <w:rFonts w:ascii="Times New Roman" w:eastAsia="Times New Roman" w:hAnsi="Times New Roman"/>
                      <w:sz w:val="28"/>
                      <w:szCs w:val="28"/>
                      <w:lang w:eastAsia="ru-RU"/>
                    </w:rPr>
                    <w:t xml:space="preserve">           </w:t>
                  </w:r>
                  <w:r w:rsidRPr="000B7F0B">
                    <w:rPr>
                      <w:rFonts w:ascii="Times New Roman" w:eastAsia="Times New Roman" w:hAnsi="Times New Roman"/>
                      <w:sz w:val="28"/>
                      <w:szCs w:val="28"/>
                      <w:lang w:eastAsia="ru-RU"/>
                    </w:rPr>
                    <w:t xml:space="preserve"> - </w:t>
                  </w:r>
                  <w:r>
                    <w:rPr>
                      <w:rFonts w:ascii="Times New Roman" w:eastAsia="Times New Roman" w:hAnsi="Times New Roman"/>
                      <w:b/>
                      <w:sz w:val="28"/>
                      <w:szCs w:val="28"/>
                      <w:lang w:eastAsia="ru-RU"/>
                    </w:rPr>
                    <w:t>Условия реализации Программы</w:t>
                  </w: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proofErr w:type="spellStart"/>
                  <w:r>
                    <w:rPr>
                      <w:rFonts w:ascii="Times New Roman" w:eastAsia="Times New Roman" w:hAnsi="Times New Roman"/>
                      <w:b/>
                      <w:sz w:val="28"/>
                      <w:szCs w:val="28"/>
                      <w:lang w:eastAsia="ru-RU"/>
                    </w:rPr>
                    <w:t>Психолого</w:t>
                  </w:r>
                  <w:proofErr w:type="spellEnd"/>
                  <w:r>
                    <w:rPr>
                      <w:rFonts w:ascii="Times New Roman" w:eastAsia="Times New Roman" w:hAnsi="Times New Roman"/>
                      <w:b/>
                      <w:sz w:val="28"/>
                      <w:szCs w:val="28"/>
                      <w:lang w:eastAsia="ru-RU"/>
                    </w:rPr>
                    <w:t xml:space="preserve"> – педагогические условия</w:t>
                  </w:r>
                </w:p>
                <w:p w:rsidR="00093CD2" w:rsidRPr="000B7F0B" w:rsidRDefault="00093CD2" w:rsidP="00FD4C54">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D4C54">
                  <w:pPr>
                    <w:tabs>
                      <w:tab w:val="left" w:pos="8789"/>
                      <w:tab w:val="left" w:pos="9214"/>
                      <w:tab w:val="left" w:pos="9639"/>
                    </w:tabs>
                    <w:autoSpaceDE w:val="0"/>
                    <w:autoSpaceDN w:val="0"/>
                    <w:adjustRightInd w:val="0"/>
                    <w:spacing w:after="0" w:line="240" w:lineRule="auto"/>
                    <w:ind w:left="851" w:hanging="851"/>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r>
                    <w:rPr>
                      <w:rFonts w:ascii="Times New Roman" w:eastAsia="Times New Roman" w:hAnsi="Times New Roman"/>
                      <w:b/>
                      <w:sz w:val="28"/>
                      <w:szCs w:val="28"/>
                      <w:lang w:eastAsia="ru-RU"/>
                    </w:rPr>
                    <w:t>Развивающая предметно – пространственная среда ДОУ</w:t>
                  </w:r>
                </w:p>
                <w:p w:rsidR="00093CD2" w:rsidRPr="000B7F0B" w:rsidRDefault="00093CD2" w:rsidP="00FD4C54">
                  <w:pPr>
                    <w:tabs>
                      <w:tab w:val="left" w:pos="8789"/>
                      <w:tab w:val="left" w:pos="9214"/>
                      <w:tab w:val="left" w:pos="9639"/>
                    </w:tabs>
                    <w:autoSpaceDE w:val="0"/>
                    <w:autoSpaceDN w:val="0"/>
                    <w:adjustRightInd w:val="0"/>
                    <w:spacing w:after="0" w:line="240" w:lineRule="auto"/>
                    <w:ind w:left="851" w:hanging="851"/>
                    <w:jc w:val="both"/>
                    <w:rPr>
                      <w:rFonts w:ascii="Times New Roman" w:eastAsia="Times New Roman" w:hAnsi="Times New Roman"/>
                      <w:b/>
                      <w:sz w:val="28"/>
                      <w:szCs w:val="28"/>
                      <w:lang w:eastAsia="ru-RU"/>
                    </w:rPr>
                  </w:pPr>
                </w:p>
                <w:p w:rsidR="00093CD2" w:rsidRPr="000B7F0B" w:rsidRDefault="00093CD2" w:rsidP="00FD4C54">
                  <w:pPr>
                    <w:spacing w:after="0" w:line="278" w:lineRule="exact"/>
                    <w:ind w:right="20" w:firstLine="400"/>
                    <w:jc w:val="both"/>
                    <w:rPr>
                      <w:rFonts w:ascii="Times New Roman" w:eastAsia="Times New Roman" w:hAnsi="Times New Roman"/>
                      <w:b/>
                      <w:sz w:val="28"/>
                      <w:szCs w:val="28"/>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Финансовые условия</w:t>
                  </w:r>
                </w:p>
                <w:p w:rsidR="00093CD2" w:rsidRPr="000B7F0B" w:rsidRDefault="00093CD2" w:rsidP="00FD4C54">
                  <w:pPr>
                    <w:spacing w:after="0" w:line="278" w:lineRule="exact"/>
                    <w:ind w:right="20" w:firstLine="400"/>
                    <w:jc w:val="both"/>
                    <w:rPr>
                      <w:rFonts w:ascii="Times New Roman" w:eastAsia="Times New Roman" w:hAnsi="Times New Roman"/>
                      <w:b/>
                      <w:sz w:val="28"/>
                      <w:szCs w:val="28"/>
                    </w:rPr>
                  </w:pPr>
                </w:p>
                <w:p w:rsidR="00093CD2" w:rsidRPr="000B7F0B" w:rsidRDefault="00093CD2" w:rsidP="00FD4C54">
                  <w:pPr>
                    <w:tabs>
                      <w:tab w:val="left" w:pos="1308"/>
                    </w:tabs>
                    <w:spacing w:after="0" w:line="278" w:lineRule="exact"/>
                    <w:ind w:right="20" w:firstLine="400"/>
                    <w:jc w:val="both"/>
                    <w:rPr>
                      <w:rFonts w:ascii="Times New Roman" w:eastAsia="Times New Roman" w:hAnsi="Times New Roman"/>
                      <w:sz w:val="28"/>
                      <w:szCs w:val="28"/>
                      <w:shd w:val="clear" w:color="auto" w:fill="FFFFFF"/>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Организация образовательной деятельности</w:t>
                  </w:r>
                </w:p>
                <w:p w:rsidR="00093CD2" w:rsidRDefault="00093CD2" w:rsidP="00FD4C54">
                  <w:pPr>
                    <w:jc w:val="center"/>
                  </w:pPr>
                </w:p>
              </w:txbxContent>
            </v:textbox>
            <w10:wrap anchorx="margin"/>
          </v:roundrect>
        </w:pict>
      </w:r>
    </w:p>
    <w:p w:rsidR="003C47EB" w:rsidRDefault="003C47EB" w:rsidP="00B92E83">
      <w:pPr>
        <w:pStyle w:val="21"/>
        <w:spacing w:after="0" w:line="276" w:lineRule="auto"/>
        <w:ind w:firstLine="708"/>
        <w:jc w:val="both"/>
        <w:rPr>
          <w:bCs/>
        </w:rPr>
      </w:pPr>
    </w:p>
    <w:p w:rsidR="003C47EB" w:rsidRDefault="003C47EB" w:rsidP="00B92E83">
      <w:pPr>
        <w:pStyle w:val="21"/>
        <w:spacing w:after="0" w:line="276" w:lineRule="auto"/>
        <w:ind w:firstLine="708"/>
        <w:jc w:val="both"/>
        <w:rPr>
          <w:bCs/>
        </w:rPr>
      </w:pPr>
    </w:p>
    <w:p w:rsidR="003C47EB" w:rsidRDefault="003C47EB"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6C195D" w:rsidP="00B92E83">
      <w:pPr>
        <w:pStyle w:val="21"/>
        <w:spacing w:after="0" w:line="276" w:lineRule="auto"/>
        <w:ind w:firstLine="708"/>
        <w:jc w:val="both"/>
        <w:rPr>
          <w:bCs/>
        </w:rPr>
      </w:pPr>
      <w:r>
        <w:rPr>
          <w:bCs/>
          <w:noProof/>
          <w:lang w:eastAsia="ru-RU"/>
        </w:rPr>
        <w:pict>
          <v:roundrect id="_x0000_s1093" style="position:absolute;left:0;text-align:left;margin-left:587.15pt;margin-top:47.5pt;width:107.4pt;height:682.65pt;z-index:251776000;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" fillcolor="#fff2cc" strokecolor="#d9d9d9" strokeweight="15pt">
            <v:stroke opacity="32896f" linestyle="thinThick" joinstyle="bevel"/>
            <v:textbox>
              <w:txbxContent>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sidRPr="00D318D6">
                    <w:rPr>
                      <w:rFonts w:ascii="Times New Roman" w:eastAsia="Times New Roman" w:hAnsi="Times New Roman"/>
                      <w:b/>
                      <w:sz w:val="32"/>
                      <w:szCs w:val="32"/>
                      <w:lang w:val="en-US" w:eastAsia="ru-RU"/>
                    </w:rPr>
                    <w:t>II</w:t>
                  </w:r>
                  <w:r w:rsidRPr="00D318D6">
                    <w:rPr>
                      <w:rFonts w:ascii="Times New Roman" w:eastAsia="Times New Roman" w:hAnsi="Times New Roman"/>
                      <w:b/>
                      <w:sz w:val="32"/>
                      <w:szCs w:val="32"/>
                      <w:lang w:eastAsia="ru-RU"/>
                    </w:rPr>
                    <w:t xml:space="preserve">. </w:t>
                  </w:r>
                  <w:r>
                    <w:rPr>
                      <w:rFonts w:ascii="Times New Roman" w:eastAsia="Times New Roman" w:hAnsi="Times New Roman"/>
                      <w:b/>
                      <w:sz w:val="32"/>
                      <w:szCs w:val="32"/>
                      <w:lang w:eastAsia="ru-RU"/>
                    </w:rPr>
                    <w:t>ОР</w:t>
                  </w: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D318D6" w:rsidRDefault="00093CD2" w:rsidP="0014792B">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r>
                    <w:rPr>
                      <w:rFonts w:ascii="Times New Roman" w:eastAsia="Times New Roman" w:hAnsi="Times New Roman"/>
                      <w:b/>
                      <w:sz w:val="32"/>
                      <w:szCs w:val="32"/>
                      <w:lang w:eastAsia="ru-RU"/>
                    </w:rPr>
                    <w:t>ГАНИЗАЦИОННЫЙ РАЗДЕЛ</w:t>
                  </w:r>
                </w:p>
                <w:p w:rsidR="00093CD2" w:rsidRPr="00D318D6" w:rsidRDefault="00093CD2" w:rsidP="00F2006C">
                  <w:pPr>
                    <w:tabs>
                      <w:tab w:val="left" w:pos="8789"/>
                      <w:tab w:val="left" w:pos="9214"/>
                      <w:tab w:val="left" w:pos="9639"/>
                    </w:tabs>
                    <w:autoSpaceDE w:val="0"/>
                    <w:autoSpaceDN w:val="0"/>
                    <w:adjustRightInd w:val="0"/>
                    <w:spacing w:after="0" w:line="240" w:lineRule="auto"/>
                    <w:jc w:val="center"/>
                    <w:rPr>
                      <w:rFonts w:ascii="Times New Roman" w:eastAsia="Times New Roman" w:hAnsi="Times New Roman"/>
                      <w:b/>
                      <w:sz w:val="32"/>
                      <w:szCs w:val="32"/>
                      <w:lang w:eastAsia="ru-RU"/>
                    </w:rPr>
                  </w:pP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sz w:val="28"/>
                      <w:szCs w:val="28"/>
                      <w:lang w:eastAsia="ru-RU"/>
                    </w:rPr>
                    <w:t xml:space="preserve"> - </w:t>
                  </w:r>
                  <w:r>
                    <w:rPr>
                      <w:rFonts w:ascii="Times New Roman" w:eastAsia="Times New Roman" w:hAnsi="Times New Roman"/>
                      <w:b/>
                      <w:sz w:val="28"/>
                      <w:szCs w:val="28"/>
                      <w:lang w:eastAsia="ru-RU"/>
                    </w:rPr>
                    <w:t>Условия реализации Программы</w:t>
                  </w: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proofErr w:type="spellStart"/>
                  <w:r>
                    <w:rPr>
                      <w:rFonts w:ascii="Times New Roman" w:eastAsia="Times New Roman" w:hAnsi="Times New Roman"/>
                      <w:b/>
                      <w:sz w:val="28"/>
                      <w:szCs w:val="28"/>
                      <w:lang w:eastAsia="ru-RU"/>
                    </w:rPr>
                    <w:t>Психолого</w:t>
                  </w:r>
                  <w:proofErr w:type="spellEnd"/>
                  <w:r>
                    <w:rPr>
                      <w:rFonts w:ascii="Times New Roman" w:eastAsia="Times New Roman" w:hAnsi="Times New Roman"/>
                      <w:b/>
                      <w:sz w:val="28"/>
                      <w:szCs w:val="28"/>
                      <w:lang w:eastAsia="ru-RU"/>
                    </w:rPr>
                    <w:t xml:space="preserve"> – педагогические условия</w:t>
                  </w: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3220D9">
                  <w:pPr>
                    <w:tabs>
                      <w:tab w:val="left" w:pos="8789"/>
                      <w:tab w:val="left" w:pos="9214"/>
                      <w:tab w:val="left" w:pos="9639"/>
                    </w:tabs>
                    <w:autoSpaceDE w:val="0"/>
                    <w:autoSpaceDN w:val="0"/>
                    <w:adjustRightInd w:val="0"/>
                    <w:spacing w:after="0" w:line="240" w:lineRule="auto"/>
                    <w:ind w:left="1134" w:hanging="1134"/>
                    <w:jc w:val="both"/>
                    <w:rPr>
                      <w:rFonts w:ascii="Times New Roman" w:eastAsia="Times New Roman" w:hAnsi="Times New Roman"/>
                      <w:b/>
                      <w:sz w:val="28"/>
                      <w:szCs w:val="28"/>
                      <w:lang w:eastAsia="ru-RU"/>
                    </w:rPr>
                  </w:pPr>
                  <w:r w:rsidRPr="000B7F0B">
                    <w:rPr>
                      <w:rFonts w:ascii="Times New Roman" w:eastAsia="Times New Roman" w:hAnsi="Times New Roman"/>
                      <w:b/>
                      <w:sz w:val="28"/>
                      <w:szCs w:val="28"/>
                      <w:lang w:eastAsia="ru-RU"/>
                    </w:rPr>
                    <w:t xml:space="preserve">            - </w:t>
                  </w:r>
                  <w:r>
                    <w:rPr>
                      <w:rFonts w:ascii="Times New Roman" w:eastAsia="Times New Roman" w:hAnsi="Times New Roman"/>
                      <w:b/>
                      <w:sz w:val="28"/>
                      <w:szCs w:val="28"/>
                      <w:lang w:eastAsia="ru-RU"/>
                    </w:rPr>
                    <w:t>Развивающая предметно – пространственная среда            ДОУ</w:t>
                  </w:r>
                </w:p>
                <w:p w:rsidR="00093CD2" w:rsidRPr="000B7F0B" w:rsidRDefault="00093CD2" w:rsidP="00F2006C">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28"/>
                      <w:szCs w:val="28"/>
                      <w:lang w:eastAsia="ru-RU"/>
                    </w:rPr>
                  </w:pPr>
                </w:p>
                <w:p w:rsidR="00093CD2" w:rsidRPr="000B7F0B" w:rsidRDefault="00093CD2" w:rsidP="00F2006C">
                  <w:pPr>
                    <w:spacing w:after="0" w:line="278" w:lineRule="exact"/>
                    <w:ind w:right="20" w:firstLine="400"/>
                    <w:jc w:val="both"/>
                    <w:rPr>
                      <w:rFonts w:ascii="Times New Roman" w:eastAsia="Times New Roman" w:hAnsi="Times New Roman"/>
                      <w:b/>
                      <w:sz w:val="28"/>
                      <w:szCs w:val="28"/>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Финансовые условия</w:t>
                  </w:r>
                </w:p>
                <w:p w:rsidR="00093CD2" w:rsidRPr="000B7F0B" w:rsidRDefault="00093CD2" w:rsidP="00F2006C">
                  <w:pPr>
                    <w:spacing w:after="0" w:line="278" w:lineRule="exact"/>
                    <w:ind w:right="20" w:firstLine="400"/>
                    <w:jc w:val="both"/>
                    <w:rPr>
                      <w:rFonts w:ascii="Times New Roman" w:eastAsia="Times New Roman" w:hAnsi="Times New Roman"/>
                      <w:b/>
                      <w:sz w:val="28"/>
                      <w:szCs w:val="28"/>
                    </w:rPr>
                  </w:pPr>
                </w:p>
                <w:p w:rsidR="00093CD2" w:rsidRPr="000B7F0B" w:rsidRDefault="00093CD2" w:rsidP="00F2006C">
                  <w:pPr>
                    <w:tabs>
                      <w:tab w:val="left" w:pos="1308"/>
                    </w:tabs>
                    <w:spacing w:after="0" w:line="278" w:lineRule="exact"/>
                    <w:ind w:right="20" w:firstLine="400"/>
                    <w:jc w:val="both"/>
                    <w:rPr>
                      <w:rFonts w:ascii="Times New Roman" w:eastAsia="Times New Roman" w:hAnsi="Times New Roman"/>
                      <w:sz w:val="28"/>
                      <w:szCs w:val="28"/>
                      <w:shd w:val="clear" w:color="auto" w:fill="FFFFFF"/>
                    </w:rPr>
                  </w:pPr>
                  <w:r w:rsidRPr="000B7F0B">
                    <w:rPr>
                      <w:rFonts w:ascii="Times New Roman" w:eastAsia="Times New Roman" w:hAnsi="Times New Roman"/>
                      <w:b/>
                      <w:sz w:val="28"/>
                      <w:szCs w:val="28"/>
                    </w:rPr>
                    <w:t xml:space="preserve">       - </w:t>
                  </w:r>
                  <w:r>
                    <w:rPr>
                      <w:rFonts w:ascii="Times New Roman" w:eastAsia="Times New Roman" w:hAnsi="Times New Roman"/>
                      <w:b/>
                      <w:sz w:val="28"/>
                      <w:szCs w:val="28"/>
                    </w:rPr>
                    <w:t>Организация образовательной деятельности</w:t>
                  </w:r>
                </w:p>
                <w:p w:rsidR="00093CD2" w:rsidRDefault="00093CD2" w:rsidP="00F2006C">
                  <w:pPr>
                    <w:jc w:val="center"/>
                  </w:pPr>
                </w:p>
              </w:txbxContent>
            </v:textbox>
            <w10:wrap anchorx="margin"/>
          </v:roundrect>
        </w:pict>
      </w: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Default="00B92E83" w:rsidP="00B92E83">
      <w:pPr>
        <w:pStyle w:val="21"/>
        <w:spacing w:after="0" w:line="276" w:lineRule="auto"/>
        <w:ind w:firstLine="708"/>
        <w:jc w:val="both"/>
        <w:rPr>
          <w:bCs/>
        </w:rPr>
      </w:pPr>
    </w:p>
    <w:p w:rsidR="00B92E83" w:rsidRPr="00B17FB2" w:rsidRDefault="00B92E83" w:rsidP="00B92E83">
      <w:pPr>
        <w:spacing w:after="0"/>
        <w:ind w:firstLine="567"/>
        <w:rPr>
          <w:rFonts w:ascii="Times New Roman" w:hAnsi="Times New Roman"/>
          <w:sz w:val="24"/>
          <w:szCs w:val="24"/>
        </w:rPr>
      </w:pPr>
    </w:p>
    <w:p w:rsidR="001B2320" w:rsidRDefault="001B2320" w:rsidP="00B92E83">
      <w:pPr>
        <w:tabs>
          <w:tab w:val="left" w:pos="7680"/>
        </w:tabs>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Pr="001B2320" w:rsidRDefault="001B2320" w:rsidP="001B2320">
      <w:pPr>
        <w:rPr>
          <w:rFonts w:ascii="Times New Roman" w:eastAsia="Times New Roman" w:hAnsi="Times New Roman"/>
          <w:sz w:val="20"/>
          <w:szCs w:val="20"/>
          <w:lang w:eastAsia="ru-RU"/>
        </w:rPr>
      </w:pPr>
    </w:p>
    <w:p w:rsidR="001B2320" w:rsidRDefault="001B2320" w:rsidP="001B2320">
      <w:pPr>
        <w:rPr>
          <w:rFonts w:ascii="Times New Roman" w:eastAsia="Times New Roman" w:hAnsi="Times New Roman"/>
          <w:sz w:val="20"/>
          <w:szCs w:val="20"/>
          <w:lang w:eastAsia="ru-RU"/>
        </w:rPr>
      </w:pPr>
    </w:p>
    <w:p w:rsidR="00B92E83" w:rsidRDefault="00B92E83" w:rsidP="001B2320">
      <w:pPr>
        <w:jc w:val="right"/>
        <w:rPr>
          <w:rFonts w:ascii="Times New Roman" w:eastAsia="Times New Roman" w:hAnsi="Times New Roman"/>
          <w:sz w:val="20"/>
          <w:szCs w:val="20"/>
          <w:lang w:eastAsia="ru-RU"/>
        </w:rPr>
      </w:pPr>
    </w:p>
    <w:p w:rsidR="001B2320" w:rsidRDefault="001B2320" w:rsidP="001B2320">
      <w:pPr>
        <w:jc w:val="right"/>
        <w:rPr>
          <w:rFonts w:ascii="Times New Roman" w:eastAsia="Times New Roman" w:hAnsi="Times New Roman"/>
          <w:sz w:val="20"/>
          <w:szCs w:val="20"/>
          <w:lang w:eastAsia="ru-RU"/>
        </w:rPr>
      </w:pPr>
    </w:p>
    <w:p w:rsidR="00C366BF" w:rsidRDefault="006C195D" w:rsidP="009355CD">
      <w:pPr>
        <w:spacing w:after="0" w:line="240" w:lineRule="auto"/>
        <w:jc w:val="center"/>
        <w:rPr>
          <w:rFonts w:ascii="Times New Roman" w:eastAsia="Times New Roman" w:hAnsi="Times New Roman"/>
          <w:b/>
          <w:sz w:val="24"/>
          <w:szCs w:val="24"/>
          <w:lang w:eastAsia="ru-RU"/>
        </w:rPr>
      </w:pPr>
      <w:r>
        <w:rPr>
          <w:rFonts w:ascii="Times New Roman" w:eastAsia="Times New Roman" w:hAnsi="Times New Roman"/>
          <w:b/>
          <w:noProof/>
          <w:sz w:val="24"/>
          <w:szCs w:val="24"/>
          <w:lang w:eastAsia="ru-RU"/>
        </w:rPr>
        <w:lastRenderedPageBreak/>
        <w:pict>
          <v:roundrect id="_x0000_s1106" style="position:absolute;left:0;text-align:left;margin-left:73.1pt;margin-top:-36pt;width:368.2pt;height:45.15pt;z-index:251783168;visibility:visible;mso-position-horizontal-relative:margin;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" fillcolor="#fff2cc [663]" strokecolor="#d9d9d9" strokeweight="15pt">
            <v:stroke opacity="32896f" linestyle="thinThick" joinstyle="bevel"/>
            <v:textbox>
              <w:txbxContent>
                <w:p w:rsidR="00093CD2" w:rsidRPr="00710072" w:rsidRDefault="00093CD2" w:rsidP="00710072">
                  <w:pPr>
                    <w:spacing w:after="0" w:line="240" w:lineRule="auto"/>
                    <w:jc w:val="center"/>
                    <w:rPr>
                      <w:rFonts w:ascii="Times New Roman" w:eastAsia="Times New Roman" w:hAnsi="Times New Roman"/>
                      <w:b/>
                      <w:sz w:val="24"/>
                      <w:szCs w:val="24"/>
                      <w:lang w:eastAsia="ru-RU"/>
                    </w:rPr>
                  </w:pPr>
                  <w:r w:rsidRPr="009355CD">
                    <w:rPr>
                      <w:rFonts w:ascii="Times New Roman" w:eastAsia="Times New Roman" w:hAnsi="Times New Roman"/>
                      <w:b/>
                      <w:sz w:val="24"/>
                      <w:szCs w:val="24"/>
                      <w:lang w:eastAsia="ru-RU"/>
                    </w:rPr>
                    <w:t>УСЛОВИЯ РЕАЛИЗАЦИИ ПРОГРАММЫ</w:t>
                  </w:r>
                </w:p>
                <w:p w:rsidR="00093CD2" w:rsidRPr="00D318D6" w:rsidRDefault="00093CD2" w:rsidP="00C366BF">
                  <w:pPr>
                    <w:tabs>
                      <w:tab w:val="left" w:pos="8789"/>
                      <w:tab w:val="left" w:pos="9214"/>
                      <w:tab w:val="left" w:pos="9639"/>
                    </w:tabs>
                    <w:autoSpaceDE w:val="0"/>
                    <w:autoSpaceDN w:val="0"/>
                    <w:adjustRightInd w:val="0"/>
                    <w:spacing w:after="0" w:line="240" w:lineRule="auto"/>
                    <w:jc w:val="both"/>
                    <w:rPr>
                      <w:rFonts w:ascii="Times New Roman" w:eastAsia="Times New Roman" w:hAnsi="Times New Roman"/>
                      <w:b/>
                      <w:sz w:val="32"/>
                      <w:szCs w:val="32"/>
                      <w:lang w:eastAsia="ru-RU"/>
                    </w:rPr>
                  </w:pPr>
                </w:p>
                <w:p w:rsidR="00093CD2" w:rsidRDefault="00093CD2" w:rsidP="00C366BF">
                  <w:pPr>
                    <w:jc w:val="center"/>
                  </w:pPr>
                </w:p>
              </w:txbxContent>
            </v:textbox>
            <w10:wrap anchorx="margin"/>
          </v:roundrect>
        </w:pict>
      </w:r>
    </w:p>
    <w:p w:rsidR="00C366BF" w:rsidRDefault="00C366BF" w:rsidP="009355CD">
      <w:pPr>
        <w:spacing w:after="0" w:line="240" w:lineRule="auto"/>
        <w:jc w:val="center"/>
        <w:rPr>
          <w:rFonts w:ascii="Times New Roman" w:eastAsia="Times New Roman" w:hAnsi="Times New Roman"/>
          <w:b/>
          <w:sz w:val="24"/>
          <w:szCs w:val="24"/>
          <w:lang w:eastAsia="ru-RU"/>
        </w:rPr>
      </w:pPr>
    </w:p>
    <w:p w:rsidR="009355CD" w:rsidRPr="009355CD" w:rsidRDefault="009355CD" w:rsidP="009355CD">
      <w:pPr>
        <w:spacing w:after="0" w:line="240" w:lineRule="auto"/>
        <w:ind w:firstLine="709"/>
        <w:jc w:val="both"/>
        <w:rPr>
          <w:rFonts w:ascii="Times New Roman" w:eastAsia="Times New Roman" w:hAnsi="Times New Roman"/>
          <w:b/>
          <w:sz w:val="24"/>
          <w:szCs w:val="24"/>
          <w:lang w:eastAsia="ru-RU"/>
        </w:rPr>
      </w:pPr>
    </w:p>
    <w:p w:rsidR="009355CD" w:rsidRPr="009355CD" w:rsidRDefault="009355CD" w:rsidP="009355CD">
      <w:pPr>
        <w:spacing w:after="0" w:line="240" w:lineRule="auto"/>
        <w:ind w:firstLine="567"/>
        <w:jc w:val="both"/>
        <w:rPr>
          <w:rFonts w:ascii="Times New Roman" w:eastAsia="Times New Roman" w:hAnsi="Times New Roman"/>
          <w:bCs/>
          <w:kern w:val="36"/>
          <w:sz w:val="24"/>
          <w:szCs w:val="24"/>
          <w:lang w:eastAsia="ru-RU"/>
        </w:rPr>
      </w:pPr>
      <w:r w:rsidRPr="009355CD">
        <w:rPr>
          <w:rFonts w:ascii="Times New Roman" w:eastAsia="Times New Roman" w:hAnsi="Times New Roman"/>
          <w:bCs/>
          <w:kern w:val="36"/>
          <w:sz w:val="24"/>
          <w:szCs w:val="24"/>
          <w:lang w:eastAsia="ru-RU"/>
        </w:rPr>
        <w:t xml:space="preserve">Условия </w:t>
      </w:r>
      <w:r w:rsidRPr="009355CD">
        <w:rPr>
          <w:rFonts w:ascii="Times New Roman" w:hAnsi="Times New Roman"/>
          <w:bCs/>
          <w:kern w:val="36"/>
          <w:sz w:val="24"/>
          <w:szCs w:val="24"/>
        </w:rPr>
        <w:t xml:space="preserve">реализация основной общеобразовательной программы составлены по содержанию нормативных требований по </w:t>
      </w:r>
      <w:r w:rsidRPr="009355CD">
        <w:rPr>
          <w:rFonts w:ascii="Times New Roman" w:eastAsia="Times New Roman" w:hAnsi="Times New Roman"/>
          <w:bCs/>
          <w:kern w:val="36"/>
          <w:sz w:val="24"/>
          <w:szCs w:val="24"/>
          <w:lang w:eastAsia="ru-RU"/>
        </w:rPr>
        <w:t>Постановлению Главного государственного санитарного врача РФ от 15 мая 2013 г. N 26 "Об утверждении СанПиН 2.4.1.3049-13 "Санитарно-эпидемиологические требования к устройству, содержанию и организации режима работы в дошкольных организациях" (далее СанПиН).</w:t>
      </w:r>
    </w:p>
    <w:p w:rsidR="009355CD" w:rsidRPr="009355CD" w:rsidRDefault="009355CD" w:rsidP="009355CD">
      <w:pPr>
        <w:pStyle w:val="a3"/>
        <w:spacing w:before="0" w:beforeAutospacing="0" w:after="0" w:afterAutospacing="0"/>
        <w:ind w:firstLine="567"/>
        <w:jc w:val="both"/>
      </w:pPr>
      <w:r w:rsidRPr="009355CD">
        <w:rPr>
          <w:bCs/>
          <w:kern w:val="36"/>
        </w:rPr>
        <w:t xml:space="preserve">Реализация основной общеобразовательной программы осуществляется в </w:t>
      </w:r>
      <w:r w:rsidRPr="009355CD">
        <w:t xml:space="preserve">группах </w:t>
      </w:r>
      <w:r w:rsidRPr="009355CD">
        <w:rPr>
          <w:b/>
          <w:i/>
        </w:rPr>
        <w:t xml:space="preserve">общеразвивающей </w:t>
      </w:r>
      <w:r w:rsidRPr="009355CD">
        <w:t xml:space="preserve">направленности.  </w:t>
      </w:r>
    </w:p>
    <w:p w:rsidR="009355CD" w:rsidRPr="009355CD" w:rsidRDefault="009355CD" w:rsidP="009355CD">
      <w:pPr>
        <w:pStyle w:val="a3"/>
        <w:spacing w:before="0" w:beforeAutospacing="0" w:after="0" w:afterAutospacing="0"/>
        <w:ind w:firstLine="567"/>
        <w:jc w:val="both"/>
      </w:pPr>
      <w:r w:rsidRPr="009355CD">
        <w:t xml:space="preserve">Длительность пребывания детей в ДОУ при реализации основной общеобразовательной программы составляет полный день (12 часов в день). Длительность пребывания детей в ДОУ определяется возможностью организовать прием пищи и дневной сон более 5 часов - с организацией дневного сна и приема пищи с интервалом 3 - 4 часа в зависимости от возраста детей. </w:t>
      </w:r>
    </w:p>
    <w:p w:rsidR="009355CD" w:rsidRPr="009355CD" w:rsidRDefault="009355CD" w:rsidP="009355CD">
      <w:pPr>
        <w:pStyle w:val="a3"/>
        <w:spacing w:before="0" w:beforeAutospacing="0" w:after="0" w:afterAutospacing="0"/>
        <w:ind w:firstLine="567"/>
        <w:jc w:val="both"/>
      </w:pPr>
      <w:r w:rsidRPr="009355CD">
        <w:t xml:space="preserve">При реализации программы педагогами организуется разные формы деятельности детей, как на территории ДОУ, так и в его помещении. На территории дошкольного образовательного учреждения выделяют функциональные зоны: </w:t>
      </w:r>
      <w:r w:rsidRPr="009355CD">
        <w:rPr>
          <w:b/>
        </w:rPr>
        <w:t>игровая зона</w:t>
      </w:r>
      <w:r w:rsidRPr="009355CD">
        <w:t xml:space="preserve">. Она включает в себя;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групповые площадки</w:t>
      </w:r>
      <w:r w:rsidRPr="009355CD">
        <w:t xml:space="preserve">- индивидуальные для каждой группы из расчета не менее 7,2 кв. м на 1 ребенка для детей младенческого и раннего возраста и не менее </w:t>
      </w:r>
      <w:smartTag w:uri="urn:schemas-microsoft-com:office:smarttags" w:element="metricconverter">
        <w:smartTagPr>
          <w:attr w:name="ProductID" w:val="9,0 кв. м"/>
        </w:smartTagPr>
        <w:r w:rsidRPr="009355CD">
          <w:t>9,0 кв. м</w:t>
        </w:r>
      </w:smartTag>
      <w:r w:rsidRPr="009355CD">
        <w:t xml:space="preserve"> на 1 ребенка дошкольного возраста и с соблюдением принципа групповой изоляции;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физкультурная площадка</w:t>
      </w:r>
      <w:r w:rsidR="00FD4C54">
        <w:rPr>
          <w:b/>
          <w:i/>
          <w:u w:val="single"/>
        </w:rPr>
        <w:t xml:space="preserve"> </w:t>
      </w:r>
      <w:r w:rsidR="00FD4C54">
        <w:t xml:space="preserve"> </w:t>
      </w:r>
      <w:r w:rsidRPr="009355CD">
        <w:t xml:space="preserve">Для III климатического района вблизи физкультурной площадки допускается устраивать открытые плавательные бассейны переменной глубины от </w:t>
      </w:r>
      <w:smartTag w:uri="urn:schemas-microsoft-com:office:smarttags" w:element="metricconverter">
        <w:smartTagPr>
          <w:attr w:name="ProductID" w:val="0,4 м"/>
        </w:smartTagPr>
        <w:r w:rsidRPr="009355CD">
          <w:t>0,4 м</w:t>
        </w:r>
      </w:smartTag>
      <w:r w:rsidRPr="009355CD">
        <w:t xml:space="preserve"> до </w:t>
      </w:r>
      <w:smartTag w:uri="urn:schemas-microsoft-com:office:smarttags" w:element="metricconverter">
        <w:smartTagPr>
          <w:attr w:name="ProductID" w:val="0,8 м"/>
        </w:smartTagPr>
        <w:r w:rsidRPr="009355CD">
          <w:t>0,8 м</w:t>
        </w:r>
      </w:smartTag>
      <w:r w:rsidRPr="009355CD">
        <w:t xml:space="preserve"> и площадью 4 x </w:t>
      </w:r>
      <w:smartTag w:uri="urn:schemas-microsoft-com:office:smarttags" w:element="metricconverter">
        <w:smartTagPr>
          <w:attr w:name="ProductID" w:val="8 м"/>
        </w:smartTagPr>
        <w:r w:rsidRPr="009355CD">
          <w:t>8 м</w:t>
        </w:r>
      </w:smartTag>
      <w:r w:rsidRPr="009355CD">
        <w:t xml:space="preserve"> или 6 x </w:t>
      </w:r>
      <w:smartTag w:uri="urn:schemas-microsoft-com:office:smarttags" w:element="metricconverter">
        <w:smartTagPr>
          <w:attr w:name="ProductID" w:val="10 м"/>
        </w:smartTagPr>
        <w:r w:rsidRPr="009355CD">
          <w:t>10 м</w:t>
        </w:r>
      </w:smartTag>
      <w:r w:rsidRPr="009355CD">
        <w:t xml:space="preserve">. (при бассейне оборудуют ножную ванную шириной </w:t>
      </w:r>
      <w:smartTag w:uri="urn:schemas-microsoft-com:office:smarttags" w:element="metricconverter">
        <w:smartTagPr>
          <w:attr w:name="ProductID" w:val="1 м"/>
        </w:smartTagPr>
        <w:r w:rsidRPr="009355CD">
          <w:t>1 м</w:t>
        </w:r>
      </w:smartTag>
      <w:r w:rsidRPr="009355CD">
        <w:t>.);</w:t>
      </w:r>
    </w:p>
    <w:p w:rsidR="009355CD" w:rsidRPr="009355CD" w:rsidRDefault="009355CD" w:rsidP="009355CD">
      <w:pPr>
        <w:pStyle w:val="a3"/>
        <w:spacing w:before="0" w:beforeAutospacing="0" w:after="0" w:afterAutospacing="0"/>
        <w:ind w:firstLine="567"/>
        <w:jc w:val="both"/>
        <w:rPr>
          <w:b/>
          <w:i/>
          <w:u w:val="single"/>
        </w:rPr>
      </w:pPr>
      <w:r w:rsidRPr="009355CD">
        <w:t xml:space="preserve">- </w:t>
      </w:r>
      <w:r w:rsidRPr="009355CD">
        <w:rPr>
          <w:b/>
          <w:i/>
          <w:u w:val="single"/>
        </w:rPr>
        <w:t>хозяйственная зона.</w:t>
      </w:r>
    </w:p>
    <w:p w:rsidR="009355CD" w:rsidRPr="009355CD" w:rsidRDefault="009355CD" w:rsidP="009355CD">
      <w:pPr>
        <w:pStyle w:val="a3"/>
        <w:spacing w:before="0" w:beforeAutospacing="0" w:after="0" w:afterAutospacing="0"/>
        <w:ind w:firstLine="567"/>
        <w:jc w:val="both"/>
      </w:pPr>
      <w:r w:rsidRPr="009355CD">
        <w:t xml:space="preserve">В здании и помещении располагаются: </w:t>
      </w:r>
      <w:r w:rsidRPr="009355CD">
        <w:rPr>
          <w:b/>
        </w:rPr>
        <w:t>групповые ячейки</w:t>
      </w:r>
      <w:r w:rsidRPr="009355CD">
        <w:t xml:space="preserve"> - изолированные помещения, принадлежащие каждой детской группе. </w:t>
      </w:r>
    </w:p>
    <w:p w:rsidR="009355CD" w:rsidRPr="009355CD" w:rsidRDefault="009355CD" w:rsidP="009355CD">
      <w:pPr>
        <w:pStyle w:val="a3"/>
        <w:spacing w:before="0" w:beforeAutospacing="0" w:after="0" w:afterAutospacing="0"/>
        <w:ind w:firstLine="567"/>
        <w:jc w:val="both"/>
      </w:pPr>
      <w:r w:rsidRPr="009355CD">
        <w:t xml:space="preserve">В состав групповой ячейки входят: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приемная</w:t>
      </w:r>
      <w:r w:rsidRPr="009355CD">
        <w:t xml:space="preserve"> (для приема детей и хранения верхней одежды, куда помещаются шкафы для одежды и обуви, они оборудованы индивидуальными ячейками - полками для головных уборов и крючками для верхней одежды),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групповая</w:t>
      </w:r>
      <w:r w:rsidR="00FD4C54">
        <w:rPr>
          <w:b/>
          <w:i/>
          <w:u w:val="single"/>
        </w:rPr>
        <w:t xml:space="preserve"> </w:t>
      </w:r>
      <w:r w:rsidRPr="009355CD">
        <w:t>(для проведения непосредственной образовательной деятельности, игр, занятий и приема пищи, для детей 1,5 - 3 лет в групповых следует предусмотреть спортивный уголок),</w:t>
      </w:r>
    </w:p>
    <w:p w:rsidR="009355CD" w:rsidRPr="009355CD" w:rsidRDefault="009355CD" w:rsidP="009355CD">
      <w:pPr>
        <w:pStyle w:val="a3"/>
        <w:spacing w:before="0" w:beforeAutospacing="0" w:after="0" w:afterAutospacing="0"/>
        <w:ind w:firstLine="567"/>
        <w:jc w:val="both"/>
        <w:rPr>
          <w:b/>
          <w:i/>
          <w:u w:val="single"/>
        </w:rPr>
      </w:pPr>
      <w:r w:rsidRPr="009355CD">
        <w:t xml:space="preserve">- </w:t>
      </w:r>
      <w:r w:rsidRPr="009355CD">
        <w:rPr>
          <w:b/>
          <w:i/>
          <w:u w:val="single"/>
        </w:rPr>
        <w:t>спальня</w:t>
      </w:r>
      <w:r w:rsidRPr="009355CD">
        <w:t xml:space="preserve"> (для дневного сна с установкой индивидуальных кроватей по количеству детей в группе)</w:t>
      </w:r>
    </w:p>
    <w:p w:rsidR="009355CD" w:rsidRPr="009355CD" w:rsidRDefault="009355CD" w:rsidP="009355CD">
      <w:pPr>
        <w:pStyle w:val="a3"/>
        <w:spacing w:before="0" w:beforeAutospacing="0" w:after="0" w:afterAutospacing="0"/>
        <w:ind w:firstLine="567"/>
        <w:jc w:val="both"/>
      </w:pPr>
      <w:r w:rsidRPr="009355CD">
        <w:rPr>
          <w:b/>
          <w:i/>
        </w:rPr>
        <w:t xml:space="preserve">- </w:t>
      </w:r>
      <w:r w:rsidR="00FD4C54">
        <w:rPr>
          <w:b/>
          <w:i/>
          <w:u w:val="single"/>
        </w:rPr>
        <w:t xml:space="preserve">моечная </w:t>
      </w:r>
      <w:r w:rsidR="00FD4C54">
        <w:t xml:space="preserve">(для </w:t>
      </w:r>
      <w:r w:rsidRPr="009355CD">
        <w:t xml:space="preserve"> мытья столовой посуды),</w:t>
      </w:r>
    </w:p>
    <w:p w:rsidR="009355CD" w:rsidRPr="009355CD" w:rsidRDefault="009355CD" w:rsidP="009355CD">
      <w:pPr>
        <w:pStyle w:val="a3"/>
        <w:spacing w:before="0" w:beforeAutospacing="0" w:after="0" w:afterAutospacing="0"/>
        <w:ind w:firstLine="567"/>
        <w:jc w:val="both"/>
      </w:pPr>
      <w:r w:rsidRPr="009355CD">
        <w:rPr>
          <w:b/>
          <w:i/>
          <w:u w:val="single"/>
        </w:rPr>
        <w:t>- туалетная</w:t>
      </w:r>
      <w:r w:rsidRPr="009355CD">
        <w:t xml:space="preserve"> (совмещенная с умывальной). В раздевальных возможна установка стеллажей для игрушек, используемых на прогулке. </w:t>
      </w:r>
    </w:p>
    <w:p w:rsidR="009355CD" w:rsidRPr="009355CD" w:rsidRDefault="009355CD" w:rsidP="009355CD">
      <w:pPr>
        <w:pStyle w:val="a3"/>
        <w:spacing w:before="0" w:beforeAutospacing="0" w:after="0" w:afterAutospacing="0"/>
        <w:ind w:firstLine="567"/>
        <w:jc w:val="both"/>
      </w:pPr>
      <w:r w:rsidRPr="009355CD">
        <w:t>В помещении ДОУ есть:</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дополнительные помещения для работы с детьми</w:t>
      </w:r>
      <w:r w:rsidRPr="009355CD">
        <w:t>, предназначенные для поочередного использования всеми или несколькими детскими группами (</w:t>
      </w:r>
      <w:r w:rsidR="00FD4C54">
        <w:rPr>
          <w:i/>
        </w:rPr>
        <w:t>музыкальный зал совмещенный с физкультурным</w:t>
      </w:r>
      <w:r w:rsidRPr="009355CD">
        <w:rPr>
          <w:i/>
        </w:rPr>
        <w:t xml:space="preserve"> зал</w:t>
      </w:r>
      <w:r w:rsidR="00FD4C54">
        <w:rPr>
          <w:i/>
        </w:rPr>
        <w:t xml:space="preserve">ом, </w:t>
      </w:r>
      <w:proofErr w:type="spellStart"/>
      <w:r w:rsidR="00FD4C54">
        <w:rPr>
          <w:i/>
        </w:rPr>
        <w:t>Автокласс</w:t>
      </w:r>
      <w:proofErr w:type="spellEnd"/>
      <w:r w:rsidRPr="009355CD">
        <w:rPr>
          <w:i/>
        </w:rPr>
        <w:t xml:space="preserve">, </w:t>
      </w:r>
      <w:r w:rsidR="00FD4C54">
        <w:rPr>
          <w:i/>
        </w:rPr>
        <w:t xml:space="preserve">экологическая гостиная, </w:t>
      </w:r>
      <w:r w:rsidRPr="009355CD">
        <w:rPr>
          <w:i/>
        </w:rPr>
        <w:t>татарский кабинет, методический кабинет</w:t>
      </w:r>
      <w:r w:rsidR="00FD4C54">
        <w:rPr>
          <w:i/>
        </w:rPr>
        <w:t>, кабинет учителя-логопеда, кабинет педагога-психолога, кабинет психологической разгрузки</w:t>
      </w:r>
      <w:r w:rsidRPr="009355CD">
        <w:rPr>
          <w:i/>
        </w:rPr>
        <w:t>)</w:t>
      </w:r>
      <w:r w:rsidRPr="009355CD">
        <w:t xml:space="preserve">, </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сопутствующие помещения</w:t>
      </w:r>
      <w:r w:rsidRPr="009355CD">
        <w:t xml:space="preserve"> (медицинский кабинет,</w:t>
      </w:r>
      <w:r w:rsidR="00A469EC">
        <w:t xml:space="preserve"> процедурный кабинет</w:t>
      </w:r>
      <w:r w:rsidRPr="009355CD">
        <w:t xml:space="preserve"> пищеблок, прачечная),</w:t>
      </w:r>
    </w:p>
    <w:p w:rsidR="009355CD" w:rsidRPr="009355CD" w:rsidRDefault="009355CD" w:rsidP="009355CD">
      <w:pPr>
        <w:pStyle w:val="a3"/>
        <w:spacing w:before="0" w:beforeAutospacing="0" w:after="0" w:afterAutospacing="0"/>
        <w:ind w:firstLine="567"/>
        <w:jc w:val="both"/>
      </w:pPr>
      <w:r w:rsidRPr="009355CD">
        <w:t xml:space="preserve">- </w:t>
      </w:r>
      <w:r w:rsidRPr="009355CD">
        <w:rPr>
          <w:b/>
          <w:i/>
          <w:u w:val="single"/>
        </w:rPr>
        <w:t>служебно-бытовые помещения для персонала.</w:t>
      </w:r>
    </w:p>
    <w:p w:rsidR="00A266EF" w:rsidRDefault="00A266EF" w:rsidP="009355CD">
      <w:pPr>
        <w:pStyle w:val="a3"/>
        <w:spacing w:before="0" w:beforeAutospacing="0" w:after="0" w:afterAutospacing="0"/>
        <w:ind w:firstLine="567"/>
        <w:jc w:val="both"/>
      </w:pPr>
    </w:p>
    <w:p w:rsidR="00A266EF" w:rsidRDefault="00A266EF" w:rsidP="009355CD">
      <w:pPr>
        <w:pStyle w:val="a3"/>
        <w:spacing w:before="0" w:beforeAutospacing="0" w:after="0" w:afterAutospacing="0"/>
        <w:ind w:firstLine="567"/>
        <w:jc w:val="both"/>
      </w:pPr>
    </w:p>
    <w:p w:rsidR="009355CD" w:rsidRPr="009355CD" w:rsidRDefault="009355CD" w:rsidP="009355CD">
      <w:pPr>
        <w:pStyle w:val="a3"/>
        <w:spacing w:before="0" w:beforeAutospacing="0" w:after="0" w:afterAutospacing="0"/>
        <w:ind w:firstLine="567"/>
        <w:jc w:val="both"/>
      </w:pPr>
      <w:r w:rsidRPr="009355CD">
        <w:t>В каждой возрастной группе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9355CD" w:rsidRPr="009355CD" w:rsidRDefault="009355CD" w:rsidP="009355CD">
      <w:pPr>
        <w:pStyle w:val="a3"/>
        <w:spacing w:before="0" w:beforeAutospacing="0" w:after="0" w:afterAutospacing="0"/>
        <w:ind w:firstLine="567"/>
        <w:jc w:val="both"/>
      </w:pPr>
      <w:r w:rsidRPr="009355CD">
        <w:lastRenderedPageBreak/>
        <w:t>Ежедневный утренний прием детей проводят воспитатели, которые опрашивают родителей о состоянии здоровья детей.</w:t>
      </w:r>
    </w:p>
    <w:p w:rsidR="009355CD" w:rsidRPr="009355CD" w:rsidRDefault="009355CD" w:rsidP="009355CD">
      <w:pPr>
        <w:pStyle w:val="a3"/>
        <w:spacing w:before="0" w:beforeAutospacing="0" w:after="0" w:afterAutospacing="0"/>
        <w:ind w:firstLine="567"/>
        <w:jc w:val="both"/>
      </w:pPr>
      <w:r w:rsidRPr="009355CD">
        <w:rPr>
          <w:b/>
        </w:rPr>
        <w:t>Распорядок дня</w:t>
      </w:r>
      <w:r w:rsidRPr="009355CD">
        <w:t xml:space="preserve"> включает: </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Прием пищи</w:t>
      </w:r>
      <w:r w:rsidRPr="009355CD">
        <w:t xml:space="preserve"> определяется временем пребывания детей и режимом работы групп (завтрак или обед, или завтрак и обед, или полдник, возможны другие варианты). Питание детей организуют в помещении групповой ячейки.</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Ежедневная прогулка детей</w:t>
      </w:r>
      <w:r w:rsidRPr="009355CD">
        <w:t xml:space="preserve">, её продолжительность составляет не менее 3-4 часа.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w:t>
      </w:r>
      <w:smartTag w:uri="urn:schemas-microsoft-com:office:smarttags" w:element="metricconverter">
        <w:smartTagPr>
          <w:attr w:name="ProductID" w:val="15 °C"/>
        </w:smartTagPr>
        <w:r w:rsidRPr="009355CD">
          <w:t>15 °C</w:t>
        </w:r>
      </w:smartTag>
      <w:r w:rsidRPr="009355CD">
        <w:t xml:space="preserve"> и скорости ветра более 7 м/с продолжительность прогулки сокращается. Прогулка не проводится при температуре воздуха ниже минус </w:t>
      </w:r>
      <w:smartTag w:uri="urn:schemas-microsoft-com:office:smarttags" w:element="metricconverter">
        <w:smartTagPr>
          <w:attr w:name="ProductID" w:val="15 °C"/>
        </w:smartTagPr>
        <w:r w:rsidRPr="009355CD">
          <w:t>15 °C</w:t>
        </w:r>
      </w:smartTag>
      <w:r w:rsidRPr="009355CD">
        <w:t xml:space="preserve"> и скорости ветра более 15 м/с для детей до 4 лет, а для детей 5 - 7 лет при температуре воздуха ниже минус </w:t>
      </w:r>
      <w:smartTag w:uri="urn:schemas-microsoft-com:office:smarttags" w:element="metricconverter">
        <w:smartTagPr>
          <w:attr w:name="ProductID" w:val="20 °C"/>
        </w:smartTagPr>
        <w:r w:rsidRPr="009355CD">
          <w:t>20 °C</w:t>
        </w:r>
      </w:smartTag>
      <w:r w:rsidRPr="009355CD">
        <w:t xml:space="preserve">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Дневной сон.</w:t>
      </w:r>
      <w:r w:rsidRPr="009355CD">
        <w:t xml:space="preserve"> Общая продолжительность суточного сна для детей дошкольного возраста 12 - 12,5 часа, из которых 2,0 - 2,5 отводится дневному сну. Перед сном не рекомендуется проведение подвижных эмоциональных игр.</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Самостоятельная деятельность детей 3 - 7 лет</w:t>
      </w:r>
      <w:r w:rsidRPr="009355CD">
        <w:t xml:space="preserve"> (игры, подготовка к образовательной деятельности, личная гигиена) занимает в режиме дня не менее 3 - 4 часов.</w:t>
      </w:r>
    </w:p>
    <w:p w:rsidR="009355CD" w:rsidRPr="009355CD" w:rsidRDefault="009355CD" w:rsidP="009355CD">
      <w:pPr>
        <w:pStyle w:val="a3"/>
        <w:spacing w:before="0" w:beforeAutospacing="0" w:after="0" w:afterAutospacing="0"/>
        <w:ind w:firstLine="567"/>
        <w:jc w:val="both"/>
        <w:rPr>
          <w:i/>
        </w:rPr>
      </w:pPr>
      <w:r w:rsidRPr="009355CD">
        <w:t>- О</w:t>
      </w:r>
      <w:r w:rsidRPr="009355CD">
        <w:rPr>
          <w:b/>
        </w:rPr>
        <w:t>бразовательная деятельность</w:t>
      </w:r>
      <w:r w:rsidRPr="009355CD">
        <w:rPr>
          <w:i/>
        </w:rPr>
        <w:t xml:space="preserve">. </w:t>
      </w:r>
    </w:p>
    <w:p w:rsidR="009355CD" w:rsidRPr="009355CD" w:rsidRDefault="009355CD" w:rsidP="009355CD">
      <w:pPr>
        <w:pStyle w:val="a3"/>
        <w:spacing w:before="0" w:beforeAutospacing="0" w:after="0" w:afterAutospacing="0"/>
        <w:ind w:firstLine="567"/>
        <w:jc w:val="both"/>
      </w:pPr>
      <w:r w:rsidRPr="009355CD">
        <w:rPr>
          <w:b/>
          <w:i/>
        </w:rPr>
        <w:t>Максимально допустимый объем недельной образовательной нагрузки,</w:t>
      </w:r>
      <w:r w:rsidRPr="009355CD">
        <w:t xml:space="preserve"> включая реализацию дополнительных образовательных программ, для детей дошкольного возраста составляет: </w:t>
      </w:r>
    </w:p>
    <w:p w:rsidR="009355CD" w:rsidRPr="00093CD2" w:rsidRDefault="009355CD" w:rsidP="00165ACC">
      <w:pPr>
        <w:pStyle w:val="a3"/>
        <w:numPr>
          <w:ilvl w:val="0"/>
          <w:numId w:val="40"/>
        </w:numPr>
        <w:spacing w:before="0" w:beforeAutospacing="0" w:after="0" w:afterAutospacing="0"/>
        <w:jc w:val="both"/>
      </w:pPr>
      <w:r w:rsidRPr="00093CD2">
        <w:t>в младшей группе (дети че</w:t>
      </w:r>
      <w:r w:rsidR="00093CD2" w:rsidRPr="00093CD2">
        <w:t>твертого года жизни) - 2 часа 30</w:t>
      </w:r>
      <w:r w:rsidRPr="00093CD2">
        <w:t xml:space="preserve"> мин., </w:t>
      </w:r>
    </w:p>
    <w:p w:rsidR="009355CD" w:rsidRPr="00093CD2" w:rsidRDefault="009355CD" w:rsidP="00165ACC">
      <w:pPr>
        <w:pStyle w:val="a3"/>
        <w:numPr>
          <w:ilvl w:val="0"/>
          <w:numId w:val="40"/>
        </w:numPr>
        <w:spacing w:before="0" w:beforeAutospacing="0" w:after="0" w:afterAutospacing="0"/>
        <w:jc w:val="both"/>
      </w:pPr>
      <w:r w:rsidRPr="00093CD2">
        <w:t>в средней гру</w:t>
      </w:r>
      <w:r w:rsidR="00093CD2" w:rsidRPr="00093CD2">
        <w:t>ппе (дети пятого года жизни) – 3 часа 20 мин.</w:t>
      </w:r>
      <w:r w:rsidRPr="00093CD2">
        <w:t xml:space="preserve">, </w:t>
      </w:r>
    </w:p>
    <w:p w:rsidR="009355CD" w:rsidRPr="00093CD2" w:rsidRDefault="009355CD" w:rsidP="00165ACC">
      <w:pPr>
        <w:pStyle w:val="a3"/>
        <w:numPr>
          <w:ilvl w:val="0"/>
          <w:numId w:val="40"/>
        </w:numPr>
        <w:spacing w:before="0" w:beforeAutospacing="0" w:after="0" w:afterAutospacing="0"/>
        <w:jc w:val="both"/>
      </w:pPr>
      <w:r w:rsidRPr="00093CD2">
        <w:t xml:space="preserve">в старшей группе (дети шестого года жизни) </w:t>
      </w:r>
      <w:r w:rsidR="00093CD2" w:rsidRPr="00093CD2">
        <w:t xml:space="preserve">– 5 часов  25 минут </w:t>
      </w:r>
      <w:r w:rsidRPr="00093CD2">
        <w:t xml:space="preserve">, </w:t>
      </w:r>
    </w:p>
    <w:p w:rsidR="009355CD" w:rsidRPr="00093CD2" w:rsidRDefault="00297FE4" w:rsidP="00165ACC">
      <w:pPr>
        <w:pStyle w:val="a3"/>
        <w:numPr>
          <w:ilvl w:val="0"/>
          <w:numId w:val="40"/>
        </w:numPr>
        <w:spacing w:before="0" w:beforeAutospacing="0" w:after="0" w:afterAutospacing="0"/>
        <w:jc w:val="both"/>
      </w:pPr>
      <w:r>
        <w:t xml:space="preserve">в подготовительной </w:t>
      </w:r>
      <w:r w:rsidR="009355CD" w:rsidRPr="00093CD2">
        <w:t>(дети с</w:t>
      </w:r>
      <w:r>
        <w:t>едьмого года жизни) - 7 часов 30 минут</w:t>
      </w:r>
    </w:p>
    <w:p w:rsidR="009355CD" w:rsidRDefault="009355CD" w:rsidP="009355CD">
      <w:pPr>
        <w:pStyle w:val="a3"/>
        <w:spacing w:before="0" w:beforeAutospacing="0" w:after="0" w:afterAutospacing="0"/>
        <w:ind w:firstLine="567"/>
        <w:jc w:val="both"/>
        <w:rPr>
          <w:b/>
          <w:i/>
        </w:rPr>
      </w:pPr>
      <w:r w:rsidRPr="009355CD">
        <w:rPr>
          <w:b/>
          <w:i/>
        </w:rPr>
        <w:t>Продолжительн</w:t>
      </w:r>
      <w:r w:rsidR="00A469EC">
        <w:rPr>
          <w:b/>
          <w:i/>
        </w:rPr>
        <w:t>ость  организованной</w:t>
      </w:r>
      <w:r w:rsidRPr="009355CD">
        <w:rPr>
          <w:b/>
          <w:i/>
        </w:rPr>
        <w:t xml:space="preserve"> образовательной деятельности:</w:t>
      </w:r>
    </w:p>
    <w:p w:rsidR="00A469EC" w:rsidRPr="00A469EC" w:rsidRDefault="00A469EC" w:rsidP="00A469EC">
      <w:pPr>
        <w:pStyle w:val="a3"/>
        <w:numPr>
          <w:ilvl w:val="0"/>
          <w:numId w:val="85"/>
        </w:numPr>
        <w:spacing w:before="0" w:beforeAutospacing="0" w:after="0" w:afterAutospacing="0"/>
        <w:jc w:val="both"/>
      </w:pPr>
      <w:r w:rsidRPr="009355CD">
        <w:rPr>
          <w:i/>
        </w:rPr>
        <w:t>для детей 4-го года</w:t>
      </w:r>
      <w:r>
        <w:t xml:space="preserve"> жизни - не более 10</w:t>
      </w:r>
      <w:r w:rsidRPr="009355CD">
        <w:t xml:space="preserve"> минут,</w:t>
      </w:r>
    </w:p>
    <w:p w:rsidR="009355CD" w:rsidRPr="009355CD" w:rsidRDefault="009355CD" w:rsidP="00165ACC">
      <w:pPr>
        <w:pStyle w:val="a3"/>
        <w:numPr>
          <w:ilvl w:val="0"/>
          <w:numId w:val="41"/>
        </w:numPr>
        <w:spacing w:before="0" w:beforeAutospacing="0" w:after="0" w:afterAutospacing="0"/>
        <w:jc w:val="both"/>
      </w:pPr>
      <w:r w:rsidRPr="009355CD">
        <w:rPr>
          <w:i/>
        </w:rPr>
        <w:t>для детей 4-го года</w:t>
      </w:r>
      <w:r w:rsidRPr="009355CD">
        <w:t xml:space="preserve"> жизни - не более 15 минут,</w:t>
      </w:r>
    </w:p>
    <w:p w:rsidR="009355CD" w:rsidRPr="009355CD" w:rsidRDefault="009355CD" w:rsidP="00165ACC">
      <w:pPr>
        <w:pStyle w:val="a3"/>
        <w:numPr>
          <w:ilvl w:val="0"/>
          <w:numId w:val="41"/>
        </w:numPr>
        <w:spacing w:before="0" w:beforeAutospacing="0" w:after="0" w:afterAutospacing="0"/>
        <w:jc w:val="both"/>
      </w:pPr>
      <w:r w:rsidRPr="009355CD">
        <w:rPr>
          <w:i/>
        </w:rPr>
        <w:t>для детей 5-го года жизни</w:t>
      </w:r>
      <w:r w:rsidRPr="009355CD">
        <w:t xml:space="preserve"> - не более 20 минут, </w:t>
      </w:r>
    </w:p>
    <w:p w:rsidR="009355CD" w:rsidRPr="009355CD" w:rsidRDefault="009355CD" w:rsidP="00165ACC">
      <w:pPr>
        <w:pStyle w:val="a3"/>
        <w:numPr>
          <w:ilvl w:val="0"/>
          <w:numId w:val="41"/>
        </w:numPr>
        <w:spacing w:before="0" w:beforeAutospacing="0" w:after="0" w:afterAutospacing="0"/>
        <w:jc w:val="both"/>
      </w:pPr>
      <w:r w:rsidRPr="009355CD">
        <w:rPr>
          <w:i/>
        </w:rPr>
        <w:t>для детей 6-го года жизни</w:t>
      </w:r>
      <w:r w:rsidRPr="009355CD">
        <w:t xml:space="preserve"> - не более 25 минут, </w:t>
      </w:r>
    </w:p>
    <w:p w:rsidR="009355CD" w:rsidRPr="009355CD" w:rsidRDefault="009355CD" w:rsidP="00165ACC">
      <w:pPr>
        <w:pStyle w:val="a3"/>
        <w:numPr>
          <w:ilvl w:val="0"/>
          <w:numId w:val="41"/>
        </w:numPr>
        <w:spacing w:before="0" w:beforeAutospacing="0" w:after="0" w:afterAutospacing="0"/>
        <w:jc w:val="both"/>
      </w:pPr>
      <w:r w:rsidRPr="009355CD">
        <w:rPr>
          <w:i/>
        </w:rPr>
        <w:t>для детей 7-го года жизни</w:t>
      </w:r>
      <w:r w:rsidRPr="009355CD">
        <w:t xml:space="preserve"> - не более 30 минут. </w:t>
      </w:r>
    </w:p>
    <w:p w:rsidR="009355CD" w:rsidRPr="009355CD" w:rsidRDefault="009355CD" w:rsidP="009355CD">
      <w:pPr>
        <w:pStyle w:val="a3"/>
        <w:spacing w:before="0" w:beforeAutospacing="0" w:after="0" w:afterAutospacing="0"/>
        <w:ind w:firstLine="567"/>
        <w:jc w:val="both"/>
      </w:pPr>
      <w:r w:rsidRPr="009355CD">
        <w:t>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минут и 1,5 часа соответственно. В середине вре</w:t>
      </w:r>
      <w:r w:rsidR="00A469EC">
        <w:t>мени, отведенного на организованную</w:t>
      </w:r>
      <w:r w:rsidRPr="009355CD">
        <w:t xml:space="preserve"> образовательную деятельность, проводят физкультминутку. Пере</w:t>
      </w:r>
      <w:r w:rsidR="00A469EC">
        <w:t>рывы между периодами организованной</w:t>
      </w:r>
      <w:r w:rsidRPr="009355CD">
        <w:t xml:space="preserve"> образовательной деятельности - не менее 10 минут.</w:t>
      </w:r>
    </w:p>
    <w:p w:rsidR="009355CD" w:rsidRPr="009355CD" w:rsidRDefault="00A469EC" w:rsidP="009355CD">
      <w:pPr>
        <w:pStyle w:val="a3"/>
        <w:spacing w:before="0" w:beforeAutospacing="0" w:after="0" w:afterAutospacing="0"/>
        <w:ind w:firstLine="567"/>
        <w:jc w:val="both"/>
      </w:pPr>
      <w:r>
        <w:t>Организованная</w:t>
      </w:r>
      <w:r w:rsidR="009355CD" w:rsidRPr="009355CD">
        <w:t xml:space="preserve"> образовательная деятельность с детьми старшего дошкольного возраста может осуществляться во второй половине дня после дневного сна, но не чаще 2 - 3 раз в неделю. Ее продолжительность должна составлять не более 25 - 30 минут в д</w:t>
      </w:r>
      <w:r>
        <w:t xml:space="preserve">ень. В середине организованной </w:t>
      </w:r>
      <w:r w:rsidR="009355CD" w:rsidRPr="009355CD">
        <w:t xml:space="preserve">образовательной деятельности статического характера проводят физкультминутку. </w:t>
      </w:r>
    </w:p>
    <w:p w:rsidR="009355CD" w:rsidRPr="009355CD" w:rsidRDefault="00A469EC" w:rsidP="009355CD">
      <w:pPr>
        <w:pStyle w:val="a3"/>
        <w:spacing w:before="0" w:beforeAutospacing="0" w:after="0" w:afterAutospacing="0"/>
        <w:ind w:firstLine="567"/>
        <w:jc w:val="both"/>
      </w:pPr>
      <w:r>
        <w:t>Организованную</w:t>
      </w:r>
      <w:r w:rsidR="009355CD" w:rsidRPr="009355CD">
        <w:t xml:space="preserve"> образовательную деятельность по </w:t>
      </w:r>
      <w:r w:rsidR="009355CD" w:rsidRPr="009355CD">
        <w:rPr>
          <w:b/>
          <w:i/>
        </w:rPr>
        <w:t xml:space="preserve">физическому развитию детей в возрасте от 3 до 7 лет </w:t>
      </w:r>
      <w:r w:rsidR="009355CD" w:rsidRPr="009355CD">
        <w:t>организуют не менее 3 раз в неделю. Ее длительность зависит от возраста детей и составляет:</w:t>
      </w:r>
    </w:p>
    <w:p w:rsidR="009355CD" w:rsidRPr="009355CD" w:rsidRDefault="009355CD" w:rsidP="00B56004">
      <w:pPr>
        <w:pStyle w:val="a3"/>
        <w:numPr>
          <w:ilvl w:val="0"/>
          <w:numId w:val="42"/>
        </w:numPr>
        <w:spacing w:before="0" w:beforeAutospacing="0" w:after="0" w:afterAutospacing="0"/>
        <w:jc w:val="both"/>
        <w:rPr>
          <w:i/>
        </w:rPr>
      </w:pPr>
      <w:r w:rsidRPr="009355CD">
        <w:rPr>
          <w:i/>
        </w:rPr>
        <w:t>в младшей группе - 15 мин.,</w:t>
      </w:r>
    </w:p>
    <w:p w:rsidR="009355CD" w:rsidRPr="009355CD" w:rsidRDefault="009355CD" w:rsidP="00B56004">
      <w:pPr>
        <w:pStyle w:val="a3"/>
        <w:numPr>
          <w:ilvl w:val="0"/>
          <w:numId w:val="42"/>
        </w:numPr>
        <w:spacing w:before="0" w:beforeAutospacing="0" w:after="0" w:afterAutospacing="0"/>
        <w:jc w:val="both"/>
        <w:rPr>
          <w:i/>
        </w:rPr>
      </w:pPr>
      <w:r w:rsidRPr="009355CD">
        <w:rPr>
          <w:i/>
        </w:rPr>
        <w:t>в средней группе - 20 мин.,</w:t>
      </w:r>
    </w:p>
    <w:p w:rsidR="009355CD" w:rsidRPr="009355CD" w:rsidRDefault="009355CD" w:rsidP="00B56004">
      <w:pPr>
        <w:pStyle w:val="a3"/>
        <w:numPr>
          <w:ilvl w:val="0"/>
          <w:numId w:val="42"/>
        </w:numPr>
        <w:spacing w:before="0" w:beforeAutospacing="0" w:after="0" w:afterAutospacing="0"/>
        <w:jc w:val="both"/>
        <w:rPr>
          <w:i/>
        </w:rPr>
      </w:pPr>
      <w:r w:rsidRPr="009355CD">
        <w:rPr>
          <w:i/>
        </w:rPr>
        <w:t>в старшей группе - 25 мин.,</w:t>
      </w:r>
    </w:p>
    <w:p w:rsidR="009355CD" w:rsidRPr="009355CD" w:rsidRDefault="009355CD" w:rsidP="00B56004">
      <w:pPr>
        <w:pStyle w:val="a3"/>
        <w:numPr>
          <w:ilvl w:val="0"/>
          <w:numId w:val="42"/>
        </w:numPr>
        <w:spacing w:before="0" w:beforeAutospacing="0" w:after="0" w:afterAutospacing="0"/>
        <w:jc w:val="both"/>
        <w:rPr>
          <w:i/>
        </w:rPr>
      </w:pPr>
      <w:r w:rsidRPr="009355CD">
        <w:rPr>
          <w:i/>
        </w:rPr>
        <w:t>в подготовительной группе - 30 мин.</w:t>
      </w:r>
    </w:p>
    <w:p w:rsidR="009355CD" w:rsidRPr="009355CD" w:rsidRDefault="009355CD" w:rsidP="009355CD">
      <w:pPr>
        <w:pStyle w:val="a3"/>
        <w:spacing w:before="0" w:beforeAutospacing="0" w:after="0" w:afterAutospacing="0"/>
        <w:ind w:firstLine="567"/>
        <w:jc w:val="both"/>
      </w:pPr>
      <w:r w:rsidRPr="009355CD">
        <w:t>Один раз в неделю для детей 5 - 7 лет круглогодично организовывается</w:t>
      </w:r>
      <w:r w:rsidR="00A469EC">
        <w:t xml:space="preserve"> организованная</w:t>
      </w:r>
      <w:r w:rsidRPr="009355CD">
        <w:t xml:space="preserve"> образовательная деятельность по физическому развитию детей на открытом воздухе. Ее проводят только при отсутствии у детей медицинских противопоказаний и наличии у детей спортивной одежды, соответствующей погодным условиям.</w:t>
      </w:r>
    </w:p>
    <w:p w:rsidR="009355CD" w:rsidRPr="009355CD" w:rsidRDefault="009355CD" w:rsidP="009355CD">
      <w:pPr>
        <w:pStyle w:val="a3"/>
        <w:spacing w:before="0" w:beforeAutospacing="0" w:after="0" w:afterAutospacing="0"/>
        <w:ind w:firstLine="567"/>
        <w:jc w:val="both"/>
      </w:pPr>
      <w:r w:rsidRPr="009355CD">
        <w:lastRenderedPageBreak/>
        <w:t>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Занятия по дополнительному образованию</w:t>
      </w:r>
      <w:r w:rsidRPr="009355CD">
        <w:t xml:space="preserve"> (студии, кружки, секции и т.п.) для детей дошкольного возраста, которые недопустимо проводить за счет времени, отведенного на прогулку и дневной сон. Их проводят:</w:t>
      </w:r>
    </w:p>
    <w:p w:rsidR="009355CD" w:rsidRPr="009355CD" w:rsidRDefault="009355CD" w:rsidP="009355CD">
      <w:pPr>
        <w:pStyle w:val="a3"/>
        <w:spacing w:before="0" w:beforeAutospacing="0" w:after="0" w:afterAutospacing="0"/>
        <w:ind w:firstLine="567"/>
        <w:jc w:val="both"/>
        <w:rPr>
          <w:i/>
        </w:rPr>
      </w:pPr>
      <w:r w:rsidRPr="009355CD">
        <w:rPr>
          <w:i/>
        </w:rPr>
        <w:t>- для детей 5-го года жизни - не чаще 2 раз в неделю продолжительностью не более 25 минут;</w:t>
      </w:r>
    </w:p>
    <w:p w:rsidR="009355CD" w:rsidRPr="009355CD" w:rsidRDefault="009355CD" w:rsidP="009355CD">
      <w:pPr>
        <w:pStyle w:val="a3"/>
        <w:spacing w:before="0" w:beforeAutospacing="0" w:after="0" w:afterAutospacing="0"/>
        <w:ind w:firstLine="567"/>
        <w:jc w:val="both"/>
        <w:rPr>
          <w:i/>
        </w:rPr>
      </w:pPr>
      <w:r w:rsidRPr="009355CD">
        <w:rPr>
          <w:i/>
        </w:rPr>
        <w:t>- для детей 6-го года жизни - не чаще 2 раз в неделю продолжительностью не более 25 минут;</w:t>
      </w:r>
    </w:p>
    <w:p w:rsidR="009355CD" w:rsidRPr="009355CD" w:rsidRDefault="009355CD" w:rsidP="009355CD">
      <w:pPr>
        <w:pStyle w:val="a3"/>
        <w:spacing w:before="0" w:beforeAutospacing="0" w:after="0" w:afterAutospacing="0"/>
        <w:ind w:firstLine="567"/>
        <w:jc w:val="both"/>
        <w:rPr>
          <w:i/>
        </w:rPr>
      </w:pPr>
      <w:r w:rsidRPr="009355CD">
        <w:rPr>
          <w:i/>
        </w:rPr>
        <w:t>- для детей 7-го года жизни - не чаще 3 раз в неделю продолжительностью не более 30 минут.</w:t>
      </w:r>
    </w:p>
    <w:p w:rsidR="009355CD" w:rsidRPr="009355CD" w:rsidRDefault="00A469EC" w:rsidP="009355CD">
      <w:pPr>
        <w:pStyle w:val="a3"/>
        <w:spacing w:before="0" w:beforeAutospacing="0" w:after="0" w:afterAutospacing="0"/>
        <w:ind w:firstLine="567"/>
        <w:jc w:val="both"/>
      </w:pPr>
      <w:r>
        <w:t>Организованная</w:t>
      </w:r>
      <w:r w:rsidR="009355CD" w:rsidRPr="009355CD">
        <w:t xml:space="preserve"> образовательная деятельность физкультурно-оздоровительного и эстетического цикла должна занимать не менее 50% общего времени, отведенного на непосредственно образовательную деятельность.</w:t>
      </w:r>
    </w:p>
    <w:p w:rsidR="009355CD" w:rsidRPr="009355CD" w:rsidRDefault="009355CD" w:rsidP="009355CD">
      <w:pPr>
        <w:pStyle w:val="a3"/>
        <w:spacing w:before="0" w:beforeAutospacing="0" w:after="0" w:afterAutospacing="0"/>
        <w:ind w:firstLine="567"/>
        <w:jc w:val="both"/>
      </w:pPr>
      <w:r w:rsidRPr="009355CD">
        <w:t>Домашние задания воспитанникам дошкольных образовательных организаций не задают.</w:t>
      </w:r>
    </w:p>
    <w:p w:rsidR="009355CD" w:rsidRPr="009355CD" w:rsidRDefault="009355CD" w:rsidP="009355CD">
      <w:pPr>
        <w:pStyle w:val="a3"/>
        <w:spacing w:before="0" w:beforeAutospacing="0" w:after="0" w:afterAutospacing="0"/>
        <w:ind w:firstLine="567"/>
        <w:jc w:val="both"/>
      </w:pPr>
      <w:r w:rsidRPr="009355CD">
        <w:t>В разновозрастных группах продолжительность непосредственно образовательной деятельности следует дифференцировать в зависимости от возраста ребенка. С целью соблюдения возрастных регламентов продолжительности занятий их следует начинать со старшими детьми, постепенно подключая к занятию детей младшего возраста.</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Каникулы</w:t>
      </w:r>
      <w:r w:rsidRPr="009355CD">
        <w:t>. В середине года (январь) для воспитанников дошкольных групп рекомендуется организовывать недельные каникулы, во время которых проводят непосредственно образовательную деятельность только эстетически-оздоровительного цикла (музыкальные, спортивные, изобразительного искусства).</w:t>
      </w:r>
    </w:p>
    <w:p w:rsidR="009355CD" w:rsidRPr="009355CD" w:rsidRDefault="009355CD" w:rsidP="009355CD">
      <w:pPr>
        <w:pStyle w:val="a3"/>
        <w:spacing w:before="0" w:beforeAutospacing="0" w:after="0" w:afterAutospacing="0"/>
        <w:ind w:firstLine="567"/>
        <w:jc w:val="both"/>
      </w:pPr>
      <w:r w:rsidRPr="009355CD">
        <w:t>В дни каникул и в летни</w:t>
      </w:r>
      <w:r w:rsidR="00A469EC">
        <w:t>й период учебные организованную</w:t>
      </w:r>
      <w:r w:rsidRPr="009355CD">
        <w:t xml:space="preserve"> образовательную деятельность не проводятся. Проводятся спортивные и подвижные игры, спортивные праздники, экскурсии и другие, а также увеличивается продолжительность прогулок.</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Общественно полезный труд</w:t>
      </w:r>
      <w:r w:rsidRPr="009355CD">
        <w:t xml:space="preserve"> детей старшей и подготовительной групп. Он проводится в форме самообслуживания, элементарного хозяйственно-бытового труда и труда на природе (сервировка столов, помощь в подготовке к занятиям). Его продолжительность не должна превышать 20 минут в день.</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Разные формы двигательной активности</w:t>
      </w:r>
      <w:r w:rsidRPr="009355CD">
        <w:t xml:space="preserve">: утренняя гимнастика, занятия физической культурой в помещении и на воздухе, физкультурные минутки, подвижные игры, спортивные упражнения, ритмическая гимнастика, занятия на тренажерах, плавание и другие. </w:t>
      </w:r>
    </w:p>
    <w:p w:rsidR="009355CD" w:rsidRPr="009355CD" w:rsidRDefault="009355CD" w:rsidP="009355CD">
      <w:pPr>
        <w:pStyle w:val="a3"/>
        <w:spacing w:before="0" w:beforeAutospacing="0" w:after="0" w:afterAutospacing="0"/>
        <w:ind w:firstLine="567"/>
        <w:jc w:val="both"/>
      </w:pPr>
      <w:r w:rsidRPr="009355CD">
        <w:t>Рациональный двигательный режим, физические упражнения и закаливающие мероприятия следует осуществлять с учетом состояния здоровья, возрастно-половых возможностей детей и сезона года.</w:t>
      </w:r>
    </w:p>
    <w:p w:rsidR="009355CD" w:rsidRPr="009355CD" w:rsidRDefault="009355CD" w:rsidP="009355CD">
      <w:pPr>
        <w:pStyle w:val="a3"/>
        <w:spacing w:before="0" w:beforeAutospacing="0" w:after="0" w:afterAutospacing="0"/>
        <w:ind w:firstLine="567"/>
        <w:jc w:val="both"/>
      </w:pPr>
      <w:r w:rsidRPr="009355CD">
        <w:t>Предусмотрен объем двигательной активности воспитанников 5 - 7 лет в организованных формах оздоровительно-воспитательной деятельности до 6 - 8 часов в неделю с учетом психофизиологических особенностей детей, времени года и режима работы дошкольных организаций.</w:t>
      </w:r>
    </w:p>
    <w:p w:rsidR="009355CD" w:rsidRPr="009355CD" w:rsidRDefault="009355CD" w:rsidP="009355CD">
      <w:pPr>
        <w:pStyle w:val="a3"/>
        <w:spacing w:before="0" w:beforeAutospacing="0" w:after="0" w:afterAutospacing="0"/>
        <w:ind w:firstLine="567"/>
        <w:jc w:val="both"/>
      </w:pPr>
      <w:r w:rsidRPr="009355CD">
        <w:t>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w:t>
      </w:r>
    </w:p>
    <w:p w:rsidR="009355CD" w:rsidRPr="009355CD" w:rsidRDefault="009355CD" w:rsidP="009355CD">
      <w:pPr>
        <w:pStyle w:val="a3"/>
        <w:spacing w:before="0" w:beforeAutospacing="0" w:after="0" w:afterAutospacing="0"/>
        <w:ind w:firstLine="567"/>
        <w:jc w:val="both"/>
      </w:pPr>
      <w:r w:rsidRPr="009355CD">
        <w:t xml:space="preserve">- </w:t>
      </w:r>
      <w:r w:rsidRPr="009355CD">
        <w:rPr>
          <w:b/>
        </w:rPr>
        <w:t>Закаливание детей</w:t>
      </w:r>
      <w:r w:rsidRPr="009355CD">
        <w:t>, оно включает систему мероприятий:</w:t>
      </w:r>
    </w:p>
    <w:p w:rsidR="009355CD" w:rsidRPr="009355CD" w:rsidRDefault="009355CD" w:rsidP="009355CD">
      <w:pPr>
        <w:pStyle w:val="a3"/>
        <w:spacing w:before="0" w:beforeAutospacing="0" w:after="0" w:afterAutospacing="0"/>
        <w:ind w:firstLine="567"/>
        <w:jc w:val="both"/>
      </w:pPr>
      <w:r w:rsidRPr="009355CD">
        <w:t>- элементы закаливания в повседневной жизни: умывание прохладной водой,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w:t>
      </w:r>
    </w:p>
    <w:p w:rsidR="009355CD" w:rsidRPr="009355CD" w:rsidRDefault="009355CD" w:rsidP="009355CD">
      <w:pPr>
        <w:pStyle w:val="a3"/>
        <w:spacing w:before="0" w:beforeAutospacing="0" w:after="0" w:afterAutospacing="0"/>
        <w:ind w:firstLine="567"/>
        <w:jc w:val="both"/>
      </w:pPr>
      <w:r w:rsidRPr="009355CD">
        <w:t>- специальные мероприятия: водные, воздушные и солнечные.</w:t>
      </w:r>
    </w:p>
    <w:p w:rsidR="009355CD" w:rsidRPr="009355CD" w:rsidRDefault="009355CD" w:rsidP="009355CD">
      <w:pPr>
        <w:pStyle w:val="a3"/>
        <w:spacing w:before="0" w:beforeAutospacing="0" w:after="0" w:afterAutospacing="0"/>
        <w:ind w:firstLine="567"/>
        <w:jc w:val="both"/>
      </w:pPr>
      <w:r w:rsidRPr="009355CD">
        <w:t>Для закаливания детей основные природные факторы (солнце, воздух и вода) используют дифференцированно в зависимости от возраста детей, состояния их здоровья, с учетом подготовленности персонала и материальной базы ДОУ, со строгим соблюдением методических рекомендаций.</w:t>
      </w:r>
    </w:p>
    <w:p w:rsidR="009355CD" w:rsidRPr="009355CD" w:rsidRDefault="009355CD" w:rsidP="009355CD">
      <w:pPr>
        <w:pStyle w:val="a3"/>
        <w:spacing w:before="0" w:beforeAutospacing="0" w:after="0" w:afterAutospacing="0"/>
        <w:ind w:firstLine="567"/>
        <w:jc w:val="both"/>
      </w:pPr>
      <w:r w:rsidRPr="009355CD">
        <w:t>Закаливающие мероприятия меняют по силе и длительности в зависимости от сезона года, температуры воздуха в групповых помещениях, эпидемиологической обстановки.</w:t>
      </w:r>
    </w:p>
    <w:p w:rsidR="009355CD" w:rsidRPr="009355CD" w:rsidRDefault="009355CD" w:rsidP="009355CD">
      <w:pPr>
        <w:pStyle w:val="a3"/>
        <w:spacing w:before="0" w:beforeAutospacing="0" w:after="0" w:afterAutospacing="0"/>
        <w:ind w:firstLine="567"/>
        <w:jc w:val="both"/>
      </w:pPr>
      <w:r w:rsidRPr="009355CD">
        <w:t>Оздоровительная работа с детьми в летний период является составной частью системы профилактических мероприятий.</w:t>
      </w:r>
    </w:p>
    <w:p w:rsidR="009355CD" w:rsidRPr="009355CD" w:rsidRDefault="009355CD" w:rsidP="009355CD">
      <w:pPr>
        <w:pStyle w:val="a3"/>
        <w:spacing w:before="0" w:beforeAutospacing="0" w:after="0" w:afterAutospacing="0"/>
        <w:ind w:firstLine="567"/>
        <w:jc w:val="both"/>
      </w:pPr>
      <w:r w:rsidRPr="009355CD">
        <w:lastRenderedPageBreak/>
        <w:t>Для достижения оздоровительного эффекта в летний период в режиме дня предусматривается максимальное пребывание детей на открытом воздухе, соответствующая возрасту продолжительность сна и других видов отдыха.</w:t>
      </w:r>
    </w:p>
    <w:p w:rsidR="009355CD" w:rsidRPr="009355CD" w:rsidRDefault="009355CD" w:rsidP="009355CD">
      <w:pPr>
        <w:pStyle w:val="a3"/>
        <w:spacing w:before="0" w:beforeAutospacing="0" w:after="0" w:afterAutospacing="0"/>
        <w:ind w:firstLine="567"/>
        <w:jc w:val="both"/>
      </w:pPr>
      <w:r w:rsidRPr="009355CD">
        <w:t>Для достижения достаточного объема двигательной активности детей необходимо использовать все организованные формы занятий физическими упражнениями с широким включением подвижных игр, спортивных упражнений с элементами соревнований, а также пешеходные прогулки, экскурсии, прогулки по маршруту (простейший туризм).</w:t>
      </w:r>
    </w:p>
    <w:p w:rsidR="009355CD" w:rsidRPr="009355CD" w:rsidRDefault="009355CD" w:rsidP="009355CD">
      <w:pPr>
        <w:pStyle w:val="a3"/>
        <w:spacing w:before="0" w:beforeAutospacing="0" w:after="0" w:afterAutospacing="0"/>
        <w:ind w:firstLine="567"/>
        <w:jc w:val="both"/>
      </w:pPr>
      <w:r w:rsidRPr="009355CD">
        <w:t>Работа по физическому развитию проводится с учетом состояния здоровья детей при регулярном контроле со стороны медицинских работников.</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Таким образом, в соответствие с СанПиН, условиями реализации общеобразовательной программы в зависимости от их направленности должен быть распорядок дня, который включает:</w:t>
      </w:r>
    </w:p>
    <w:p w:rsidR="009355CD" w:rsidRPr="009355CD" w:rsidRDefault="009355CD" w:rsidP="00B56004">
      <w:pPr>
        <w:pStyle w:val="a3"/>
        <w:numPr>
          <w:ilvl w:val="0"/>
          <w:numId w:val="43"/>
        </w:numPr>
        <w:spacing w:before="0" w:beforeAutospacing="0" w:after="0" w:afterAutospacing="0"/>
        <w:jc w:val="both"/>
        <w:rPr>
          <w:b/>
          <w:i/>
        </w:rPr>
      </w:pPr>
      <w:r w:rsidRPr="009355CD">
        <w:rPr>
          <w:b/>
          <w:i/>
        </w:rPr>
        <w:t>прием пищи (в соответствие с длительностью пребывания ребенка);</w:t>
      </w:r>
    </w:p>
    <w:p w:rsidR="009355CD" w:rsidRPr="009355CD" w:rsidRDefault="009355CD" w:rsidP="00B56004">
      <w:pPr>
        <w:pStyle w:val="a3"/>
        <w:numPr>
          <w:ilvl w:val="0"/>
          <w:numId w:val="43"/>
        </w:numPr>
        <w:spacing w:before="0" w:beforeAutospacing="0" w:after="0" w:afterAutospacing="0"/>
        <w:jc w:val="both"/>
        <w:rPr>
          <w:b/>
          <w:i/>
        </w:rPr>
      </w:pPr>
      <w:r w:rsidRPr="009355CD">
        <w:rPr>
          <w:b/>
          <w:i/>
        </w:rPr>
        <w:t>ежедневная прогулка детей;</w:t>
      </w:r>
    </w:p>
    <w:p w:rsidR="009355CD" w:rsidRPr="009355CD" w:rsidRDefault="009355CD" w:rsidP="00B56004">
      <w:pPr>
        <w:pStyle w:val="a3"/>
        <w:numPr>
          <w:ilvl w:val="0"/>
          <w:numId w:val="43"/>
        </w:numPr>
        <w:spacing w:before="0" w:beforeAutospacing="0" w:after="0" w:afterAutospacing="0"/>
        <w:jc w:val="both"/>
        <w:rPr>
          <w:b/>
          <w:i/>
        </w:rPr>
      </w:pPr>
      <w:r w:rsidRPr="009355CD">
        <w:rPr>
          <w:b/>
          <w:i/>
        </w:rPr>
        <w:t>дневной сон;</w:t>
      </w:r>
    </w:p>
    <w:p w:rsidR="009355CD" w:rsidRPr="009355CD" w:rsidRDefault="009355CD" w:rsidP="00B56004">
      <w:pPr>
        <w:pStyle w:val="a3"/>
        <w:numPr>
          <w:ilvl w:val="0"/>
          <w:numId w:val="43"/>
        </w:numPr>
        <w:spacing w:before="0" w:beforeAutospacing="0" w:after="0" w:afterAutospacing="0"/>
        <w:jc w:val="both"/>
        <w:rPr>
          <w:b/>
          <w:i/>
        </w:rPr>
      </w:pPr>
      <w:r w:rsidRPr="009355CD">
        <w:rPr>
          <w:b/>
          <w:i/>
        </w:rPr>
        <w:t>самостоятельная деятельность детей;</w:t>
      </w:r>
    </w:p>
    <w:p w:rsidR="009355CD" w:rsidRPr="009355CD" w:rsidRDefault="009355CD" w:rsidP="00B56004">
      <w:pPr>
        <w:pStyle w:val="a3"/>
        <w:numPr>
          <w:ilvl w:val="0"/>
          <w:numId w:val="43"/>
        </w:numPr>
        <w:spacing w:before="0" w:beforeAutospacing="0" w:after="0" w:afterAutospacing="0"/>
        <w:jc w:val="both"/>
        <w:rPr>
          <w:b/>
          <w:i/>
        </w:rPr>
      </w:pPr>
      <w:r w:rsidRPr="009355CD">
        <w:rPr>
          <w:b/>
          <w:i/>
        </w:rPr>
        <w:t xml:space="preserve">образовательная деятельность; </w:t>
      </w:r>
    </w:p>
    <w:p w:rsidR="009355CD" w:rsidRPr="009355CD" w:rsidRDefault="009355CD" w:rsidP="00B56004">
      <w:pPr>
        <w:pStyle w:val="a3"/>
        <w:numPr>
          <w:ilvl w:val="0"/>
          <w:numId w:val="43"/>
        </w:numPr>
        <w:spacing w:before="0" w:beforeAutospacing="0" w:after="0" w:afterAutospacing="0"/>
        <w:jc w:val="both"/>
        <w:rPr>
          <w:b/>
          <w:i/>
        </w:rPr>
      </w:pPr>
      <w:r w:rsidRPr="009355CD">
        <w:rPr>
          <w:b/>
          <w:i/>
        </w:rPr>
        <w:t xml:space="preserve">каникулы; </w:t>
      </w:r>
    </w:p>
    <w:p w:rsidR="009355CD" w:rsidRPr="009355CD" w:rsidRDefault="009355CD" w:rsidP="00B56004">
      <w:pPr>
        <w:pStyle w:val="a3"/>
        <w:numPr>
          <w:ilvl w:val="0"/>
          <w:numId w:val="43"/>
        </w:numPr>
        <w:spacing w:before="0" w:beforeAutospacing="0" w:after="0" w:afterAutospacing="0"/>
        <w:jc w:val="both"/>
        <w:rPr>
          <w:b/>
          <w:i/>
        </w:rPr>
      </w:pPr>
      <w:r w:rsidRPr="009355CD">
        <w:rPr>
          <w:b/>
          <w:i/>
        </w:rPr>
        <w:t>общественно полезный труд (для детей старшей и подготовительной групп);</w:t>
      </w:r>
    </w:p>
    <w:p w:rsidR="009355CD" w:rsidRPr="009355CD" w:rsidRDefault="009355CD" w:rsidP="00B56004">
      <w:pPr>
        <w:pStyle w:val="a3"/>
        <w:numPr>
          <w:ilvl w:val="0"/>
          <w:numId w:val="43"/>
        </w:numPr>
        <w:spacing w:before="0" w:beforeAutospacing="0" w:after="0" w:afterAutospacing="0"/>
        <w:jc w:val="both"/>
        <w:rPr>
          <w:b/>
          <w:i/>
        </w:rPr>
      </w:pPr>
      <w:r w:rsidRPr="009355CD">
        <w:rPr>
          <w:b/>
          <w:i/>
        </w:rPr>
        <w:t>разные формы двигательной активности;</w:t>
      </w:r>
    </w:p>
    <w:p w:rsidR="009355CD" w:rsidRPr="009355CD" w:rsidRDefault="009355CD" w:rsidP="00B56004">
      <w:pPr>
        <w:pStyle w:val="a3"/>
        <w:numPr>
          <w:ilvl w:val="0"/>
          <w:numId w:val="43"/>
        </w:numPr>
        <w:spacing w:before="0" w:beforeAutospacing="0" w:after="0" w:afterAutospacing="0"/>
        <w:jc w:val="both"/>
        <w:rPr>
          <w:b/>
          <w:i/>
        </w:rPr>
      </w:pPr>
      <w:r w:rsidRPr="009355CD">
        <w:rPr>
          <w:b/>
          <w:i/>
        </w:rPr>
        <w:t>закаливание детей;</w:t>
      </w:r>
    </w:p>
    <w:p w:rsidR="009355CD" w:rsidRPr="009355CD" w:rsidRDefault="009355CD" w:rsidP="00B56004">
      <w:pPr>
        <w:pStyle w:val="a3"/>
        <w:numPr>
          <w:ilvl w:val="0"/>
          <w:numId w:val="43"/>
        </w:numPr>
        <w:spacing w:before="0" w:beforeAutospacing="0" w:after="0" w:afterAutospacing="0"/>
        <w:jc w:val="both"/>
        <w:rPr>
          <w:b/>
          <w:i/>
        </w:rPr>
      </w:pPr>
      <w:r w:rsidRPr="009355CD">
        <w:rPr>
          <w:b/>
          <w:i/>
        </w:rPr>
        <w:t xml:space="preserve">занятия по дополнительному образованию (не обязательное условие) </w:t>
      </w:r>
    </w:p>
    <w:p w:rsidR="00A266EF" w:rsidRDefault="009355CD" w:rsidP="00954A98">
      <w:pPr>
        <w:spacing w:after="0" w:line="240" w:lineRule="auto"/>
        <w:ind w:firstLine="567"/>
        <w:jc w:val="both"/>
        <w:rPr>
          <w:rFonts w:ascii="Times New Roman" w:hAnsi="Times New Roman"/>
          <w:sz w:val="24"/>
          <w:szCs w:val="24"/>
        </w:rPr>
      </w:pPr>
      <w:r w:rsidRPr="009355CD">
        <w:rPr>
          <w:rFonts w:ascii="Times New Roman" w:hAnsi="Times New Roman"/>
          <w:sz w:val="24"/>
          <w:szCs w:val="24"/>
        </w:rPr>
        <w:t>В соответствие с требованиями СанПиН примерный режим дня скорректирован с учётом климата</w:t>
      </w:r>
      <w:r w:rsidR="00954A98">
        <w:rPr>
          <w:rFonts w:ascii="Times New Roman" w:hAnsi="Times New Roman"/>
          <w:sz w:val="24"/>
          <w:szCs w:val="24"/>
        </w:rPr>
        <w:t xml:space="preserve"> (тёплого и холодного периода).</w:t>
      </w:r>
    </w:p>
    <w:p w:rsidR="00954A98" w:rsidRPr="00954A98" w:rsidRDefault="00954A98" w:rsidP="00954A98">
      <w:pPr>
        <w:spacing w:after="0" w:line="240" w:lineRule="auto"/>
        <w:ind w:firstLine="567"/>
        <w:jc w:val="both"/>
        <w:rPr>
          <w:rFonts w:ascii="Times New Roman" w:hAnsi="Times New Roman"/>
          <w:sz w:val="24"/>
          <w:szCs w:val="24"/>
        </w:rPr>
      </w:pPr>
    </w:p>
    <w:p w:rsidR="009355CD" w:rsidRPr="009355CD" w:rsidRDefault="009355CD" w:rsidP="00B83B98">
      <w:pPr>
        <w:spacing w:line="240" w:lineRule="auto"/>
        <w:ind w:left="1080"/>
        <w:jc w:val="center"/>
        <w:rPr>
          <w:rFonts w:ascii="Times New Roman" w:hAnsi="Times New Roman"/>
          <w:b/>
          <w:sz w:val="24"/>
          <w:szCs w:val="24"/>
        </w:rPr>
      </w:pPr>
      <w:r w:rsidRPr="009355CD">
        <w:rPr>
          <w:rFonts w:ascii="Times New Roman" w:hAnsi="Times New Roman"/>
          <w:b/>
          <w:sz w:val="24"/>
          <w:szCs w:val="24"/>
        </w:rPr>
        <w:t>Перечень используемых программ и технологий, пособий</w:t>
      </w:r>
    </w:p>
    <w:tbl>
      <w:tblPr>
        <w:tblW w:w="10164" w:type="dxa"/>
        <w:tblInd w:w="2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17"/>
        <w:gridCol w:w="1701"/>
        <w:gridCol w:w="1276"/>
        <w:gridCol w:w="5670"/>
      </w:tblGrid>
      <w:tr w:rsidR="009355CD" w:rsidRPr="009355CD" w:rsidTr="00954A98">
        <w:trPr>
          <w:trHeight w:val="842"/>
        </w:trPr>
        <w:tc>
          <w:tcPr>
            <w:tcW w:w="1517" w:type="dxa"/>
          </w:tcPr>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Образовательная</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 xml:space="preserve"> область</w:t>
            </w:r>
          </w:p>
        </w:tc>
        <w:tc>
          <w:tcPr>
            <w:tcW w:w="1701" w:type="dxa"/>
          </w:tcPr>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 xml:space="preserve">Основные </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 xml:space="preserve">направления </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развития детей</w:t>
            </w:r>
          </w:p>
        </w:tc>
        <w:tc>
          <w:tcPr>
            <w:tcW w:w="1276" w:type="dxa"/>
          </w:tcPr>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b/>
                <w:sz w:val="24"/>
                <w:szCs w:val="24"/>
              </w:rPr>
              <w:t>Вид  деятельности</w:t>
            </w:r>
          </w:p>
        </w:tc>
        <w:tc>
          <w:tcPr>
            <w:tcW w:w="5670" w:type="dxa"/>
          </w:tcPr>
          <w:p w:rsidR="009355CD" w:rsidRPr="009355CD" w:rsidRDefault="009355CD" w:rsidP="009355CD">
            <w:pPr>
              <w:tabs>
                <w:tab w:val="left" w:pos="2302"/>
              </w:tabs>
              <w:spacing w:after="0" w:line="240" w:lineRule="auto"/>
              <w:rPr>
                <w:rFonts w:ascii="Times New Roman" w:hAnsi="Times New Roman"/>
                <w:b/>
                <w:sz w:val="24"/>
                <w:szCs w:val="24"/>
              </w:rPr>
            </w:pPr>
            <w:r w:rsidRPr="009355CD">
              <w:rPr>
                <w:rFonts w:ascii="Times New Roman" w:hAnsi="Times New Roman"/>
                <w:b/>
                <w:sz w:val="24"/>
                <w:szCs w:val="24"/>
              </w:rPr>
              <w:t>Используемые программы, методические пособия</w:t>
            </w:r>
          </w:p>
        </w:tc>
      </w:tr>
      <w:tr w:rsidR="009355CD" w:rsidRPr="009355CD" w:rsidTr="00954A98">
        <w:trPr>
          <w:trHeight w:val="533"/>
        </w:trPr>
        <w:tc>
          <w:tcPr>
            <w:tcW w:w="1517" w:type="dxa"/>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bCs/>
                <w:i/>
                <w:sz w:val="24"/>
                <w:szCs w:val="24"/>
              </w:rPr>
              <w:t>Социально-коммуникативное развитие</w:t>
            </w: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Морально-нравственные ценности</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Труд</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Безопасность</w:t>
            </w:r>
          </w:p>
          <w:p w:rsidR="009355CD" w:rsidRPr="009355CD" w:rsidRDefault="009355CD" w:rsidP="009355CD">
            <w:pPr>
              <w:spacing w:after="0" w:line="240" w:lineRule="auto"/>
              <w:rPr>
                <w:rFonts w:ascii="Times New Roman" w:hAnsi="Times New Roman"/>
                <w:sz w:val="24"/>
                <w:szCs w:val="24"/>
              </w:rPr>
            </w:pP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Обучение игре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Социальное развитие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Трудовое воспитание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Хозяйственно-бытовой труд</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ОБЖ</w:t>
            </w:r>
          </w:p>
          <w:p w:rsidR="009355CD" w:rsidRPr="009355CD" w:rsidRDefault="009355CD" w:rsidP="009355CD">
            <w:pPr>
              <w:spacing w:after="0" w:line="240" w:lineRule="auto"/>
              <w:rPr>
                <w:rFonts w:ascii="Times New Roman" w:hAnsi="Times New Roman"/>
                <w:sz w:val="24"/>
                <w:szCs w:val="24"/>
              </w:rPr>
            </w:pPr>
          </w:p>
        </w:tc>
        <w:tc>
          <w:tcPr>
            <w:tcW w:w="5670" w:type="dxa"/>
          </w:tcPr>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Р.С. Буре «Социально-нравственное воспитание дошкольников». Методическое пособие. – М.: Мозаика – Синтез, 2012.</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Н.Ф. Губанова «Развитие игровой деятельности» Система работы в первой младшей группе детского сада. – М.: Мозаика – Синтез, 2012.</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xml:space="preserve">- М Б. </w:t>
            </w:r>
            <w:proofErr w:type="spellStart"/>
            <w:r w:rsidRPr="009355CD">
              <w:rPr>
                <w:rFonts w:ascii="Times New Roman" w:hAnsi="Times New Roman"/>
                <w:sz w:val="24"/>
                <w:szCs w:val="24"/>
              </w:rPr>
              <w:t>Зацепина</w:t>
            </w:r>
            <w:proofErr w:type="spellEnd"/>
            <w:r w:rsidRPr="009355CD">
              <w:rPr>
                <w:rFonts w:ascii="Times New Roman" w:hAnsi="Times New Roman"/>
                <w:sz w:val="24"/>
                <w:szCs w:val="24"/>
              </w:rPr>
              <w:t xml:space="preserve"> «Дни воинской славы: Патриотическое воспитание дошкольников». Для работы с детьми 5-7 лет. – М.: Мозаика – Синтез, 2010.</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xml:space="preserve">- В.И. Петрова, Т.Д. </w:t>
            </w:r>
            <w:proofErr w:type="spellStart"/>
            <w:r w:rsidRPr="009355CD">
              <w:rPr>
                <w:rFonts w:ascii="Times New Roman" w:hAnsi="Times New Roman"/>
                <w:sz w:val="24"/>
                <w:szCs w:val="24"/>
              </w:rPr>
              <w:t>Стульник</w:t>
            </w:r>
            <w:proofErr w:type="spellEnd"/>
            <w:r w:rsidRPr="009355CD">
              <w:rPr>
                <w:rFonts w:ascii="Times New Roman" w:hAnsi="Times New Roman"/>
                <w:sz w:val="24"/>
                <w:szCs w:val="24"/>
              </w:rPr>
              <w:t xml:space="preserve"> «Нравственное воспитание в детском саду». Программа и методические рекомендации. – М.: Мозаика – Синтез, 2008. </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Ривина Е.К. Знакомим дошкольников с семьей и родословной. М: Мозаика-Синтез,2008</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Князева С.М., </w:t>
            </w:r>
            <w:proofErr w:type="spellStart"/>
            <w:r w:rsidRPr="009355CD">
              <w:rPr>
                <w:rFonts w:ascii="Times New Roman" w:hAnsi="Times New Roman"/>
                <w:sz w:val="24"/>
                <w:szCs w:val="24"/>
              </w:rPr>
              <w:t>Стеркина</w:t>
            </w:r>
            <w:proofErr w:type="spellEnd"/>
            <w:r w:rsidRPr="009355CD">
              <w:rPr>
                <w:rFonts w:ascii="Times New Roman" w:hAnsi="Times New Roman"/>
                <w:sz w:val="24"/>
                <w:szCs w:val="24"/>
              </w:rPr>
              <w:t xml:space="preserve"> Р.Б. Я, ты, мы </w:t>
            </w:r>
          </w:p>
          <w:p w:rsidR="009355CD" w:rsidRPr="009355CD" w:rsidRDefault="009355CD" w:rsidP="0014792B">
            <w:pPr>
              <w:spacing w:after="0" w:line="240" w:lineRule="auto"/>
              <w:jc w:val="both"/>
              <w:rPr>
                <w:rFonts w:ascii="Times New Roman" w:hAnsi="Times New Roman"/>
                <w:sz w:val="24"/>
                <w:szCs w:val="24"/>
              </w:rPr>
            </w:pPr>
            <w:r w:rsidRPr="009355CD">
              <w:rPr>
                <w:rFonts w:ascii="Times New Roman" w:hAnsi="Times New Roman"/>
                <w:sz w:val="24"/>
                <w:szCs w:val="24"/>
              </w:rPr>
              <w:t xml:space="preserve">- Е.В. Рыбак «Вместе» «Программа развития коммуникативной сферы старших дошкольников средствами эмоционального воздействия»   </w:t>
            </w:r>
          </w:p>
          <w:p w:rsidR="009355CD" w:rsidRPr="009355CD" w:rsidRDefault="009355CD" w:rsidP="0014792B">
            <w:pPr>
              <w:spacing w:after="0" w:line="240" w:lineRule="auto"/>
              <w:jc w:val="both"/>
              <w:rPr>
                <w:rFonts w:ascii="Times New Roman" w:hAnsi="Times New Roman"/>
                <w:sz w:val="24"/>
                <w:szCs w:val="24"/>
              </w:rPr>
            </w:pPr>
            <w:r w:rsidRPr="009355CD">
              <w:rPr>
                <w:rFonts w:ascii="Times New Roman" w:hAnsi="Times New Roman"/>
                <w:sz w:val="24"/>
                <w:szCs w:val="24"/>
              </w:rPr>
              <w:t xml:space="preserve">- Н.Н. Авдеева, О.Л. Князева, Р.Б. </w:t>
            </w:r>
            <w:proofErr w:type="spellStart"/>
            <w:r w:rsidRPr="009355CD">
              <w:rPr>
                <w:rFonts w:ascii="Times New Roman" w:hAnsi="Times New Roman"/>
                <w:sz w:val="24"/>
                <w:szCs w:val="24"/>
              </w:rPr>
              <w:t>Стеркина</w:t>
            </w:r>
            <w:proofErr w:type="spellEnd"/>
            <w:r w:rsidRPr="009355CD">
              <w:rPr>
                <w:rFonts w:ascii="Times New Roman" w:hAnsi="Times New Roman"/>
                <w:sz w:val="24"/>
                <w:szCs w:val="24"/>
              </w:rPr>
              <w:t xml:space="preserve">, Н.Н.  «Основы безопасности жизнедеятельности </w:t>
            </w:r>
            <w:r w:rsidRPr="009355CD">
              <w:rPr>
                <w:rFonts w:ascii="Times New Roman" w:hAnsi="Times New Roman"/>
                <w:sz w:val="24"/>
                <w:szCs w:val="24"/>
              </w:rPr>
              <w:lastRenderedPageBreak/>
              <w:t>дошкольников»</w:t>
            </w:r>
          </w:p>
          <w:p w:rsidR="009355CD" w:rsidRPr="009355CD" w:rsidRDefault="009355CD" w:rsidP="009355CD">
            <w:pPr>
              <w:spacing w:after="0" w:line="240" w:lineRule="auto"/>
              <w:jc w:val="both"/>
              <w:rPr>
                <w:rFonts w:ascii="Times New Roman" w:hAnsi="Times New Roman"/>
                <w:color w:val="000000"/>
                <w:sz w:val="24"/>
                <w:szCs w:val="24"/>
              </w:rPr>
            </w:pPr>
            <w:r w:rsidRPr="009355CD">
              <w:rPr>
                <w:rFonts w:ascii="Times New Roman" w:hAnsi="Times New Roman"/>
                <w:sz w:val="24"/>
                <w:szCs w:val="24"/>
              </w:rPr>
              <w:t xml:space="preserve">- Л. Б. </w:t>
            </w:r>
            <w:proofErr w:type="spellStart"/>
            <w:r w:rsidRPr="009355CD">
              <w:rPr>
                <w:rFonts w:ascii="Times New Roman" w:hAnsi="Times New Roman"/>
                <w:sz w:val="24"/>
                <w:szCs w:val="24"/>
              </w:rPr>
              <w:t>Баряева</w:t>
            </w:r>
            <w:proofErr w:type="spellEnd"/>
            <w:r w:rsidRPr="009355CD">
              <w:rPr>
                <w:rFonts w:ascii="Times New Roman" w:hAnsi="Times New Roman"/>
                <w:sz w:val="24"/>
                <w:szCs w:val="24"/>
              </w:rPr>
              <w:t xml:space="preserve">, А. П. </w:t>
            </w:r>
            <w:r w:rsidRPr="009355CD">
              <w:rPr>
                <w:rFonts w:ascii="Times New Roman" w:hAnsi="Times New Roman"/>
                <w:color w:val="000000"/>
                <w:sz w:val="24"/>
                <w:szCs w:val="24"/>
              </w:rPr>
              <w:t>Зарина «Обучение сюжетно-ролевой игре дошкольников с проблемами в  интеллектуальном развитии» Методическое пособие</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Т.С. Комарова, Л.В. </w:t>
            </w:r>
            <w:proofErr w:type="spellStart"/>
            <w:r w:rsidRPr="009355CD">
              <w:rPr>
                <w:rFonts w:ascii="Times New Roman" w:hAnsi="Times New Roman"/>
                <w:sz w:val="24"/>
                <w:szCs w:val="24"/>
              </w:rPr>
              <w:t>Куцакова</w:t>
            </w:r>
            <w:proofErr w:type="spellEnd"/>
            <w:r w:rsidRPr="009355CD">
              <w:rPr>
                <w:rFonts w:ascii="Times New Roman" w:hAnsi="Times New Roman"/>
                <w:sz w:val="24"/>
                <w:szCs w:val="24"/>
              </w:rPr>
              <w:t>, Л.Ю. Павлова «Трудовое воспитание в детском саду». Программа и методические рекомендации. – М.: Мозаика – Синтез, 2009.</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Л.В. </w:t>
            </w:r>
            <w:proofErr w:type="spellStart"/>
            <w:r w:rsidRPr="009355CD">
              <w:rPr>
                <w:rFonts w:ascii="Times New Roman" w:hAnsi="Times New Roman"/>
                <w:sz w:val="24"/>
                <w:szCs w:val="24"/>
              </w:rPr>
              <w:t>Куцакова</w:t>
            </w:r>
            <w:proofErr w:type="spellEnd"/>
            <w:r w:rsidRPr="009355CD">
              <w:rPr>
                <w:rFonts w:ascii="Times New Roman" w:hAnsi="Times New Roman"/>
                <w:sz w:val="24"/>
                <w:szCs w:val="24"/>
              </w:rPr>
              <w:t xml:space="preserve"> «Конструирование и ручной труд в детском саду». Программа и методические рекомендации. – М.: Мозаика – Синтез, 2010.</w:t>
            </w:r>
          </w:p>
          <w:p w:rsidR="009355CD" w:rsidRPr="009355CD" w:rsidRDefault="009355CD" w:rsidP="009355CD">
            <w:pPr>
              <w:spacing w:after="0" w:line="240" w:lineRule="auto"/>
              <w:jc w:val="both"/>
              <w:rPr>
                <w:rFonts w:ascii="Times New Roman" w:hAnsi="Times New Roman"/>
                <w:sz w:val="24"/>
                <w:szCs w:val="24"/>
              </w:rPr>
            </w:pPr>
          </w:p>
        </w:tc>
      </w:tr>
      <w:tr w:rsidR="009355CD" w:rsidRPr="009355CD" w:rsidTr="00954A98">
        <w:trPr>
          <w:trHeight w:val="229"/>
        </w:trPr>
        <w:tc>
          <w:tcPr>
            <w:tcW w:w="1517" w:type="dxa"/>
            <w:vAlign w:val="center"/>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i/>
                <w:sz w:val="24"/>
                <w:szCs w:val="24"/>
              </w:rPr>
              <w:lastRenderedPageBreak/>
              <w:t>Познавательное развитие</w:t>
            </w: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ФЭМП</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Окружающий мир</w:t>
            </w:r>
          </w:p>
          <w:p w:rsidR="009355CD" w:rsidRPr="009355CD" w:rsidRDefault="009355CD" w:rsidP="009355CD">
            <w:pPr>
              <w:spacing w:after="0" w:line="240" w:lineRule="auto"/>
              <w:rPr>
                <w:rFonts w:ascii="Times New Roman" w:hAnsi="Times New Roman"/>
                <w:sz w:val="24"/>
                <w:szCs w:val="24"/>
              </w:rPr>
            </w:pP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Сенсорное развитие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ФЭМП</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Ознакомление с окружающим</w:t>
            </w:r>
          </w:p>
          <w:p w:rsidR="009355CD" w:rsidRPr="009355CD" w:rsidRDefault="009355CD" w:rsidP="009355CD">
            <w:pPr>
              <w:spacing w:after="0" w:line="240" w:lineRule="auto"/>
              <w:rPr>
                <w:rFonts w:ascii="Times New Roman" w:hAnsi="Times New Roman"/>
                <w:sz w:val="24"/>
                <w:szCs w:val="24"/>
              </w:rPr>
            </w:pPr>
          </w:p>
        </w:tc>
        <w:tc>
          <w:tcPr>
            <w:tcW w:w="5670" w:type="dxa"/>
          </w:tcPr>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Соломенникова</w:t>
            </w:r>
            <w:proofErr w:type="spellEnd"/>
            <w:r w:rsidRPr="009355CD">
              <w:rPr>
                <w:rFonts w:ascii="Times New Roman" w:eastAsia="Lucida Sans Unicode" w:hAnsi="Times New Roman"/>
                <w:color w:val="000000"/>
                <w:sz w:val="24"/>
                <w:szCs w:val="24"/>
              </w:rPr>
              <w:t xml:space="preserve"> «Экологическое воспитание в детском саду». Программа и методические рекомендации. – М.: Мозаика – Синтез, 2009.</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Соломенникова</w:t>
            </w:r>
            <w:proofErr w:type="spellEnd"/>
            <w:r w:rsidRPr="009355CD">
              <w:rPr>
                <w:rFonts w:ascii="Times New Roman" w:eastAsia="Lucida Sans Unicode" w:hAnsi="Times New Roman"/>
                <w:color w:val="000000"/>
                <w:sz w:val="24"/>
                <w:szCs w:val="24"/>
              </w:rPr>
              <w:t xml:space="preserve"> «Занятия по формированию элементарных экологических представлений в первой младшей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Соломенникова</w:t>
            </w:r>
            <w:proofErr w:type="spellEnd"/>
            <w:r w:rsidRPr="009355CD">
              <w:rPr>
                <w:rFonts w:ascii="Times New Roman" w:eastAsia="Lucida Sans Unicode" w:hAnsi="Times New Roman"/>
                <w:color w:val="000000"/>
                <w:sz w:val="24"/>
                <w:szCs w:val="24"/>
              </w:rPr>
              <w:t xml:space="preserve"> «Занятия по формированию элементарных экологических представлений во второй младшей группе детского сада». Конспекты занятий. – М.: Мозаика – Синтез, 2012.</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Соломенникова</w:t>
            </w:r>
            <w:proofErr w:type="spellEnd"/>
            <w:r w:rsidRPr="009355CD">
              <w:rPr>
                <w:rFonts w:ascii="Times New Roman" w:eastAsia="Lucida Sans Unicode" w:hAnsi="Times New Roman"/>
                <w:color w:val="000000"/>
                <w:sz w:val="24"/>
                <w:szCs w:val="24"/>
              </w:rPr>
              <w:t xml:space="preserve"> «Занятия по формированию элементарных экологических представлений в средней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Дыбина</w:t>
            </w:r>
            <w:proofErr w:type="spellEnd"/>
            <w:r w:rsidRPr="009355CD">
              <w:rPr>
                <w:rFonts w:ascii="Times New Roman" w:eastAsia="Lucida Sans Unicode" w:hAnsi="Times New Roman"/>
                <w:color w:val="000000"/>
                <w:sz w:val="24"/>
                <w:szCs w:val="24"/>
              </w:rPr>
              <w:t xml:space="preserve"> «Ребенок и окружающий мир». Программа и методические рекомендации.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Дыбина</w:t>
            </w:r>
            <w:proofErr w:type="spellEnd"/>
            <w:r w:rsidRPr="009355CD">
              <w:rPr>
                <w:rFonts w:ascii="Times New Roman" w:eastAsia="Lucida Sans Unicode" w:hAnsi="Times New Roman"/>
                <w:color w:val="000000"/>
                <w:sz w:val="24"/>
                <w:szCs w:val="24"/>
              </w:rPr>
              <w:t xml:space="preserve"> «Занятия по ознакомлению с окружающим миром во второй младшей группе детского сада». Конспекты занятий. – М.: Мозаика – Синтез, 2012.</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Дыбина</w:t>
            </w:r>
            <w:proofErr w:type="spellEnd"/>
            <w:r w:rsidRPr="009355CD">
              <w:rPr>
                <w:rFonts w:ascii="Times New Roman" w:eastAsia="Lucida Sans Unicode" w:hAnsi="Times New Roman"/>
                <w:color w:val="000000"/>
                <w:sz w:val="24"/>
                <w:szCs w:val="24"/>
              </w:rPr>
              <w:t xml:space="preserve"> «Занятия по ознакомлению с окружающим миром в средней группе детского сада». Конспекты занятий.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Дыбина</w:t>
            </w:r>
            <w:proofErr w:type="spellEnd"/>
            <w:r w:rsidRPr="009355CD">
              <w:rPr>
                <w:rFonts w:ascii="Times New Roman" w:eastAsia="Lucida Sans Unicode" w:hAnsi="Times New Roman"/>
                <w:color w:val="000000"/>
                <w:sz w:val="24"/>
                <w:szCs w:val="24"/>
              </w:rPr>
              <w:t xml:space="preserve"> «Занятия по ознакомлению с окружающим миром в старшей группе детского сада». Конспекты занятий.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О.А. </w:t>
            </w:r>
            <w:proofErr w:type="spellStart"/>
            <w:r w:rsidRPr="009355CD">
              <w:rPr>
                <w:rFonts w:ascii="Times New Roman" w:eastAsia="Lucida Sans Unicode" w:hAnsi="Times New Roman"/>
                <w:color w:val="000000"/>
                <w:sz w:val="24"/>
                <w:szCs w:val="24"/>
              </w:rPr>
              <w:t>Дыбина</w:t>
            </w:r>
            <w:proofErr w:type="spellEnd"/>
            <w:r w:rsidRPr="009355CD">
              <w:rPr>
                <w:rFonts w:ascii="Times New Roman" w:eastAsia="Lucida Sans Unicode" w:hAnsi="Times New Roman"/>
                <w:color w:val="000000"/>
                <w:sz w:val="24"/>
                <w:szCs w:val="24"/>
              </w:rPr>
              <w:t xml:space="preserve"> «Занятия по ознакомлению с окружающим миром в подготовительной к школе группе детского сада». Конспекты занятий.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Л.Ю. Павлова «Сборник дидактических игр по ознакомлению с окружающим миром» Для работы с детьми 4-7 лет. – М.: Мозаика – Синтез, 2011.</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Н.А. </w:t>
            </w:r>
            <w:proofErr w:type="spellStart"/>
            <w:r w:rsidRPr="009355CD">
              <w:rPr>
                <w:rFonts w:ascii="Times New Roman" w:eastAsia="Lucida Sans Unicode" w:hAnsi="Times New Roman"/>
                <w:color w:val="000000"/>
                <w:sz w:val="24"/>
                <w:szCs w:val="24"/>
              </w:rPr>
              <w:t>Арапова</w:t>
            </w:r>
            <w:proofErr w:type="spellEnd"/>
            <w:r w:rsidRPr="009355CD">
              <w:rPr>
                <w:rFonts w:ascii="Times New Roman" w:eastAsia="Lucida Sans Unicode" w:hAnsi="Times New Roman"/>
                <w:color w:val="000000"/>
                <w:sz w:val="24"/>
                <w:szCs w:val="24"/>
              </w:rPr>
              <w:t xml:space="preserve">-Пискарева «Формирование элементарных математических представлений». Методическое пособие. – М.: Мозаика – Синтез, </w:t>
            </w:r>
            <w:r w:rsidRPr="009355CD">
              <w:rPr>
                <w:rFonts w:ascii="Times New Roman" w:eastAsia="Lucida Sans Unicode" w:hAnsi="Times New Roman"/>
                <w:color w:val="000000"/>
                <w:sz w:val="24"/>
                <w:szCs w:val="24"/>
              </w:rPr>
              <w:lastRenderedPageBreak/>
              <w:t>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И.А. </w:t>
            </w:r>
            <w:proofErr w:type="spellStart"/>
            <w:r w:rsidRPr="009355CD">
              <w:rPr>
                <w:rFonts w:ascii="Times New Roman" w:eastAsia="Lucida Sans Unicode" w:hAnsi="Times New Roman"/>
                <w:color w:val="000000"/>
                <w:sz w:val="24"/>
                <w:szCs w:val="24"/>
              </w:rPr>
              <w:t>Помораева</w:t>
            </w:r>
            <w:proofErr w:type="spellEnd"/>
            <w:r w:rsidRPr="009355CD">
              <w:rPr>
                <w:rFonts w:ascii="Times New Roman" w:eastAsia="Lucida Sans Unicode" w:hAnsi="Times New Roman"/>
                <w:color w:val="000000"/>
                <w:sz w:val="24"/>
                <w:szCs w:val="24"/>
              </w:rPr>
              <w:t xml:space="preserve">, В.А. </w:t>
            </w:r>
            <w:proofErr w:type="spellStart"/>
            <w:r w:rsidRPr="009355CD">
              <w:rPr>
                <w:rFonts w:ascii="Times New Roman" w:eastAsia="Lucida Sans Unicode" w:hAnsi="Times New Roman"/>
                <w:color w:val="000000"/>
                <w:sz w:val="24"/>
                <w:szCs w:val="24"/>
              </w:rPr>
              <w:t>Позина</w:t>
            </w:r>
            <w:proofErr w:type="spellEnd"/>
            <w:r w:rsidRPr="009355CD">
              <w:rPr>
                <w:rFonts w:ascii="Times New Roman" w:eastAsia="Lucida Sans Unicode" w:hAnsi="Times New Roman"/>
                <w:color w:val="000000"/>
                <w:sz w:val="24"/>
                <w:szCs w:val="24"/>
              </w:rPr>
              <w:t xml:space="preserve"> «Занятия по формированию элементарных математических представлений во второй младшей группе детского сада». Планы занятий. – М.: Мозаика – Синтез, 2010. </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И.А. </w:t>
            </w:r>
            <w:proofErr w:type="spellStart"/>
            <w:r w:rsidRPr="009355CD">
              <w:rPr>
                <w:rFonts w:ascii="Times New Roman" w:eastAsia="Lucida Sans Unicode" w:hAnsi="Times New Roman"/>
                <w:color w:val="000000"/>
                <w:sz w:val="24"/>
                <w:szCs w:val="24"/>
              </w:rPr>
              <w:t>Помораева</w:t>
            </w:r>
            <w:proofErr w:type="spellEnd"/>
            <w:r w:rsidRPr="009355CD">
              <w:rPr>
                <w:rFonts w:ascii="Times New Roman" w:eastAsia="Lucida Sans Unicode" w:hAnsi="Times New Roman"/>
                <w:color w:val="000000"/>
                <w:sz w:val="24"/>
                <w:szCs w:val="24"/>
              </w:rPr>
              <w:t xml:space="preserve">, В.А. </w:t>
            </w:r>
            <w:proofErr w:type="spellStart"/>
            <w:r w:rsidRPr="009355CD">
              <w:rPr>
                <w:rFonts w:ascii="Times New Roman" w:eastAsia="Lucida Sans Unicode" w:hAnsi="Times New Roman"/>
                <w:color w:val="000000"/>
                <w:sz w:val="24"/>
                <w:szCs w:val="24"/>
              </w:rPr>
              <w:t>Позина</w:t>
            </w:r>
            <w:proofErr w:type="spellEnd"/>
            <w:r w:rsidRPr="009355CD">
              <w:rPr>
                <w:rFonts w:ascii="Times New Roman" w:eastAsia="Lucida Sans Unicode" w:hAnsi="Times New Roman"/>
                <w:color w:val="000000"/>
                <w:sz w:val="24"/>
                <w:szCs w:val="24"/>
              </w:rPr>
              <w:t xml:space="preserve"> «Занятия по формированию элементарных математических представлений в средней группе детского сада». Планы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И.А. </w:t>
            </w:r>
            <w:proofErr w:type="spellStart"/>
            <w:r w:rsidRPr="009355CD">
              <w:rPr>
                <w:rFonts w:ascii="Times New Roman" w:eastAsia="Lucida Sans Unicode" w:hAnsi="Times New Roman"/>
                <w:color w:val="000000"/>
                <w:sz w:val="24"/>
                <w:szCs w:val="24"/>
              </w:rPr>
              <w:t>Помораева</w:t>
            </w:r>
            <w:proofErr w:type="spellEnd"/>
            <w:r w:rsidRPr="009355CD">
              <w:rPr>
                <w:rFonts w:ascii="Times New Roman" w:eastAsia="Lucida Sans Unicode" w:hAnsi="Times New Roman"/>
                <w:color w:val="000000"/>
                <w:sz w:val="24"/>
                <w:szCs w:val="24"/>
              </w:rPr>
              <w:t xml:space="preserve">, В.А. </w:t>
            </w:r>
            <w:proofErr w:type="spellStart"/>
            <w:r w:rsidRPr="009355CD">
              <w:rPr>
                <w:rFonts w:ascii="Times New Roman" w:eastAsia="Lucida Sans Unicode" w:hAnsi="Times New Roman"/>
                <w:color w:val="000000"/>
                <w:sz w:val="24"/>
                <w:szCs w:val="24"/>
              </w:rPr>
              <w:t>Позина</w:t>
            </w:r>
            <w:proofErr w:type="spellEnd"/>
            <w:r w:rsidRPr="009355CD">
              <w:rPr>
                <w:rFonts w:ascii="Times New Roman" w:eastAsia="Lucida Sans Unicode" w:hAnsi="Times New Roman"/>
                <w:color w:val="000000"/>
                <w:sz w:val="24"/>
                <w:szCs w:val="24"/>
              </w:rPr>
              <w:t xml:space="preserve"> «Занятия по формированию элементарных математических представлений в старшей группе детского сада». Планы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И.А. </w:t>
            </w:r>
            <w:proofErr w:type="spellStart"/>
            <w:r w:rsidRPr="009355CD">
              <w:rPr>
                <w:rFonts w:ascii="Times New Roman" w:eastAsia="Lucida Sans Unicode" w:hAnsi="Times New Roman"/>
                <w:color w:val="000000"/>
                <w:sz w:val="24"/>
                <w:szCs w:val="24"/>
              </w:rPr>
              <w:t>Помораева</w:t>
            </w:r>
            <w:proofErr w:type="spellEnd"/>
            <w:r w:rsidRPr="009355CD">
              <w:rPr>
                <w:rFonts w:ascii="Times New Roman" w:eastAsia="Lucida Sans Unicode" w:hAnsi="Times New Roman"/>
                <w:color w:val="000000"/>
                <w:sz w:val="24"/>
                <w:szCs w:val="24"/>
              </w:rPr>
              <w:t xml:space="preserve">, В.А. </w:t>
            </w:r>
            <w:proofErr w:type="spellStart"/>
            <w:r w:rsidRPr="009355CD">
              <w:rPr>
                <w:rFonts w:ascii="Times New Roman" w:eastAsia="Lucida Sans Unicode" w:hAnsi="Times New Roman"/>
                <w:color w:val="000000"/>
                <w:sz w:val="24"/>
                <w:szCs w:val="24"/>
              </w:rPr>
              <w:t>Позина</w:t>
            </w:r>
            <w:proofErr w:type="spellEnd"/>
            <w:r w:rsidRPr="009355CD">
              <w:rPr>
                <w:rFonts w:ascii="Times New Roman" w:eastAsia="Lucida Sans Unicode" w:hAnsi="Times New Roman"/>
                <w:color w:val="000000"/>
                <w:sz w:val="24"/>
                <w:szCs w:val="24"/>
              </w:rPr>
              <w:t xml:space="preserve"> «Занятия по формированию элементарных математических представлений в подготовительной к школе группе детского сада». Планы занятий. – М.: Мозаика – Синтез, 2012.</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r w:rsidRPr="009355CD">
              <w:rPr>
                <w:rFonts w:ascii="Times New Roman" w:hAnsi="Times New Roman"/>
                <w:color w:val="000000"/>
                <w:sz w:val="24"/>
                <w:szCs w:val="24"/>
              </w:rPr>
              <w:t xml:space="preserve">Математика в детском саду. Рабочая тетрадь для детей. </w:t>
            </w:r>
            <w:r w:rsidRPr="009355CD">
              <w:rPr>
                <w:rFonts w:ascii="Times New Roman" w:hAnsi="Times New Roman"/>
                <w:sz w:val="24"/>
                <w:szCs w:val="24"/>
              </w:rPr>
              <w:t>М.: Мозаика-Синтез, 2011</w:t>
            </w:r>
            <w:r w:rsidRPr="009355CD">
              <w:rPr>
                <w:rFonts w:ascii="Times New Roman" w:hAnsi="Times New Roman"/>
                <w:color w:val="000000"/>
                <w:sz w:val="24"/>
                <w:szCs w:val="24"/>
              </w:rPr>
              <w:t>.</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Л.В. </w:t>
            </w:r>
            <w:proofErr w:type="spellStart"/>
            <w:r w:rsidRPr="009355CD">
              <w:rPr>
                <w:rFonts w:ascii="Times New Roman" w:eastAsia="Lucida Sans Unicode" w:hAnsi="Times New Roman"/>
                <w:color w:val="000000"/>
                <w:sz w:val="24"/>
                <w:szCs w:val="24"/>
              </w:rPr>
              <w:t>Куцакова</w:t>
            </w:r>
            <w:proofErr w:type="spellEnd"/>
            <w:r w:rsidRPr="009355CD">
              <w:rPr>
                <w:rFonts w:ascii="Times New Roman" w:eastAsia="Lucida Sans Unicode" w:hAnsi="Times New Roman"/>
                <w:color w:val="000000"/>
                <w:sz w:val="24"/>
                <w:szCs w:val="24"/>
              </w:rPr>
              <w:t xml:space="preserve"> «Занятия по конструированию из строительного материала в средней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Л.В. </w:t>
            </w:r>
            <w:proofErr w:type="spellStart"/>
            <w:r w:rsidRPr="009355CD">
              <w:rPr>
                <w:rFonts w:ascii="Times New Roman" w:eastAsia="Lucida Sans Unicode" w:hAnsi="Times New Roman"/>
                <w:color w:val="000000"/>
                <w:sz w:val="24"/>
                <w:szCs w:val="24"/>
              </w:rPr>
              <w:t>Куцакова</w:t>
            </w:r>
            <w:proofErr w:type="spellEnd"/>
            <w:r w:rsidRPr="009355CD">
              <w:rPr>
                <w:rFonts w:ascii="Times New Roman" w:eastAsia="Lucida Sans Unicode" w:hAnsi="Times New Roman"/>
                <w:color w:val="000000"/>
                <w:sz w:val="24"/>
                <w:szCs w:val="24"/>
              </w:rPr>
              <w:t xml:space="preserve"> «Занятия по конструированию из строительного материала в старшей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Л.В. </w:t>
            </w:r>
            <w:proofErr w:type="spellStart"/>
            <w:r w:rsidRPr="009355CD">
              <w:rPr>
                <w:rFonts w:ascii="Times New Roman" w:eastAsia="Lucida Sans Unicode" w:hAnsi="Times New Roman"/>
                <w:color w:val="000000"/>
                <w:sz w:val="24"/>
                <w:szCs w:val="24"/>
              </w:rPr>
              <w:t>Куцакова</w:t>
            </w:r>
            <w:proofErr w:type="spellEnd"/>
            <w:r w:rsidRPr="009355CD">
              <w:rPr>
                <w:rFonts w:ascii="Times New Roman" w:eastAsia="Lucida Sans Unicode" w:hAnsi="Times New Roman"/>
                <w:color w:val="000000"/>
                <w:sz w:val="24"/>
                <w:szCs w:val="24"/>
              </w:rPr>
              <w:t xml:space="preserve"> «Занятия по конструированию из строительного материала в подготовительной к школе группе детского сада». Конспекты занятий. – М.: Мозаика – Синтез, 2010.</w:t>
            </w:r>
          </w:p>
          <w:p w:rsidR="009355CD" w:rsidRPr="009355CD" w:rsidRDefault="009355CD" w:rsidP="009355CD">
            <w:pPr>
              <w:widowControl w:val="0"/>
              <w:spacing w:after="0" w:line="240" w:lineRule="auto"/>
              <w:jc w:val="both"/>
              <w:rPr>
                <w:rFonts w:ascii="Times New Roman" w:hAnsi="Times New Roman"/>
                <w:i/>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Куцакова</w:t>
            </w:r>
            <w:proofErr w:type="spellEnd"/>
            <w:r w:rsidRPr="009355CD">
              <w:rPr>
                <w:rFonts w:ascii="Times New Roman" w:eastAsia="Lucida Sans Unicode" w:hAnsi="Times New Roman"/>
                <w:color w:val="000000"/>
                <w:sz w:val="24"/>
                <w:szCs w:val="24"/>
              </w:rPr>
              <w:t xml:space="preserve"> Л. В.. Конструирование и художественный труд в детском саду. Программа и конспекты занятий М: Мозаика-Синтез,2005</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xml:space="preserve">Н.Е. </w:t>
            </w:r>
            <w:proofErr w:type="spellStart"/>
            <w:r w:rsidRPr="009355CD">
              <w:rPr>
                <w:rFonts w:ascii="Times New Roman" w:eastAsia="Lucida Sans Unicode" w:hAnsi="Times New Roman"/>
                <w:color w:val="000000"/>
                <w:sz w:val="24"/>
                <w:szCs w:val="24"/>
              </w:rPr>
              <w:t>Веракса</w:t>
            </w:r>
            <w:proofErr w:type="spellEnd"/>
            <w:r w:rsidRPr="009355CD">
              <w:rPr>
                <w:rFonts w:ascii="Times New Roman" w:eastAsia="Lucida Sans Unicode" w:hAnsi="Times New Roman"/>
                <w:color w:val="000000"/>
                <w:sz w:val="24"/>
                <w:szCs w:val="24"/>
              </w:rPr>
              <w:t xml:space="preserve">, О.Р. </w:t>
            </w:r>
            <w:proofErr w:type="spellStart"/>
            <w:r w:rsidRPr="009355CD">
              <w:rPr>
                <w:rFonts w:ascii="Times New Roman" w:eastAsia="Lucida Sans Unicode" w:hAnsi="Times New Roman"/>
                <w:color w:val="000000"/>
                <w:sz w:val="24"/>
                <w:szCs w:val="24"/>
              </w:rPr>
              <w:t>Галимов</w:t>
            </w:r>
            <w:proofErr w:type="spellEnd"/>
            <w:r w:rsidRPr="009355CD">
              <w:rPr>
                <w:rFonts w:ascii="Times New Roman" w:eastAsia="Lucida Sans Unicode" w:hAnsi="Times New Roman"/>
                <w:color w:val="000000"/>
                <w:sz w:val="24"/>
                <w:szCs w:val="24"/>
              </w:rPr>
              <w:t xml:space="preserve"> «Познавательно-исследовательская деятельность дошкольников». Методическое пособие. – М.: Мозаика – Синтез, 2012</w:t>
            </w:r>
          </w:p>
        </w:tc>
      </w:tr>
      <w:tr w:rsidR="009355CD" w:rsidRPr="009355CD" w:rsidTr="00954A98">
        <w:trPr>
          <w:trHeight w:val="1408"/>
        </w:trPr>
        <w:tc>
          <w:tcPr>
            <w:tcW w:w="1517" w:type="dxa"/>
          </w:tcPr>
          <w:p w:rsidR="009355CD" w:rsidRPr="009355CD" w:rsidRDefault="009355CD" w:rsidP="009355CD">
            <w:pPr>
              <w:spacing w:after="0" w:line="240" w:lineRule="auto"/>
              <w:rPr>
                <w:rFonts w:ascii="Times New Roman" w:hAnsi="Times New Roman"/>
                <w:b/>
                <w:bCs/>
                <w:i/>
                <w:sz w:val="24"/>
                <w:szCs w:val="24"/>
              </w:rPr>
            </w:pPr>
            <w:r w:rsidRPr="009355CD">
              <w:rPr>
                <w:rFonts w:ascii="Times New Roman" w:hAnsi="Times New Roman"/>
                <w:b/>
                <w:bCs/>
                <w:i/>
                <w:sz w:val="24"/>
                <w:szCs w:val="24"/>
              </w:rPr>
              <w:lastRenderedPageBreak/>
              <w:t>Художественно-эстетическое развитие</w:t>
            </w:r>
          </w:p>
          <w:p w:rsidR="009355CD" w:rsidRPr="009355CD" w:rsidRDefault="009355CD" w:rsidP="009355CD">
            <w:pPr>
              <w:spacing w:after="0" w:line="240" w:lineRule="auto"/>
              <w:rPr>
                <w:rFonts w:ascii="Times New Roman" w:hAnsi="Times New Roman"/>
                <w:b/>
                <w:bCs/>
                <w:i/>
                <w:sz w:val="24"/>
                <w:szCs w:val="24"/>
              </w:rPr>
            </w:pPr>
          </w:p>
          <w:p w:rsidR="009355CD" w:rsidRPr="009355CD" w:rsidRDefault="009355CD" w:rsidP="009355CD">
            <w:pPr>
              <w:spacing w:after="0" w:line="240" w:lineRule="auto"/>
              <w:rPr>
                <w:rFonts w:ascii="Times New Roman" w:hAnsi="Times New Roman"/>
                <w:b/>
                <w:bCs/>
                <w:i/>
                <w:sz w:val="24"/>
                <w:szCs w:val="24"/>
              </w:rPr>
            </w:pPr>
          </w:p>
          <w:p w:rsidR="009355CD" w:rsidRPr="009355CD" w:rsidRDefault="009355CD" w:rsidP="009355CD">
            <w:pPr>
              <w:spacing w:after="0" w:line="240" w:lineRule="auto"/>
              <w:rPr>
                <w:rFonts w:ascii="Times New Roman" w:hAnsi="Times New Roman"/>
                <w:b/>
                <w:bCs/>
                <w:i/>
                <w:sz w:val="24"/>
                <w:szCs w:val="24"/>
              </w:rPr>
            </w:pP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Продуктивная деятельность</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Музыкальное воспитание </w:t>
            </w: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Рисование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Лепка</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Аппликация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Ручной труд</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Конструирование</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Музыкальное воспитание  </w:t>
            </w:r>
            <w:r w:rsidRPr="009355CD">
              <w:rPr>
                <w:rFonts w:ascii="Times New Roman" w:hAnsi="Times New Roman"/>
                <w:sz w:val="24"/>
                <w:szCs w:val="24"/>
              </w:rPr>
              <w:lastRenderedPageBreak/>
              <w:t xml:space="preserve">Театрализованная деятельность </w:t>
            </w:r>
          </w:p>
        </w:tc>
        <w:tc>
          <w:tcPr>
            <w:tcW w:w="5670" w:type="dxa"/>
          </w:tcPr>
          <w:p w:rsidR="009355CD" w:rsidRPr="009355CD" w:rsidRDefault="009355CD" w:rsidP="009355CD">
            <w:pPr>
              <w:shd w:val="clear" w:color="auto" w:fill="FFFFFF"/>
              <w:spacing w:after="0" w:line="240" w:lineRule="auto"/>
              <w:jc w:val="both"/>
              <w:rPr>
                <w:rFonts w:ascii="Times New Roman" w:hAnsi="Times New Roman"/>
                <w:sz w:val="24"/>
                <w:szCs w:val="24"/>
              </w:rPr>
            </w:pPr>
            <w:r w:rsidRPr="009355CD">
              <w:rPr>
                <w:rFonts w:ascii="Times New Roman" w:hAnsi="Times New Roman"/>
                <w:sz w:val="24"/>
                <w:szCs w:val="24"/>
              </w:rPr>
              <w:lastRenderedPageBreak/>
              <w:t xml:space="preserve">- Комарова. Т.С. Изобразительная деятельность в детском саду. </w:t>
            </w:r>
            <w:r w:rsidRPr="009355CD">
              <w:rPr>
                <w:rFonts w:ascii="Times New Roman" w:eastAsia="Lucida Sans Unicode" w:hAnsi="Times New Roman"/>
                <w:color w:val="000000"/>
                <w:sz w:val="24"/>
                <w:szCs w:val="24"/>
              </w:rPr>
              <w:t xml:space="preserve">Программа и методические рекомендации. </w:t>
            </w:r>
            <w:r w:rsidRPr="009355CD">
              <w:rPr>
                <w:rFonts w:ascii="Times New Roman" w:hAnsi="Times New Roman"/>
                <w:sz w:val="24"/>
                <w:szCs w:val="24"/>
              </w:rPr>
              <w:t>М.: Мозаика-Синтез, 2010.</w:t>
            </w:r>
          </w:p>
          <w:p w:rsidR="009355CD" w:rsidRPr="009355CD" w:rsidRDefault="002D6501" w:rsidP="009355CD">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 </w:t>
            </w:r>
            <w:r w:rsidR="009355CD" w:rsidRPr="009355CD">
              <w:rPr>
                <w:rFonts w:ascii="Times New Roman" w:hAnsi="Times New Roman"/>
                <w:sz w:val="24"/>
                <w:szCs w:val="24"/>
              </w:rPr>
              <w:t>Комарова Т.С. Детское художественное творчество.</w:t>
            </w:r>
            <w:r w:rsidR="009355CD" w:rsidRPr="009355CD">
              <w:rPr>
                <w:rFonts w:ascii="Times New Roman" w:eastAsia="Lucida Sans Unicode" w:hAnsi="Times New Roman"/>
                <w:color w:val="000000"/>
                <w:sz w:val="24"/>
                <w:szCs w:val="24"/>
              </w:rPr>
              <w:t xml:space="preserve"> Методическое пособие для воспитателей и педагогов</w:t>
            </w:r>
            <w:r w:rsidR="009355CD" w:rsidRPr="009355CD">
              <w:rPr>
                <w:rFonts w:ascii="Times New Roman" w:hAnsi="Times New Roman"/>
                <w:sz w:val="24"/>
                <w:szCs w:val="24"/>
              </w:rPr>
              <w:t>. М.: Мозаика-Синтез, 2010.</w:t>
            </w:r>
          </w:p>
          <w:p w:rsidR="009355CD" w:rsidRPr="009355CD" w:rsidRDefault="009355CD" w:rsidP="009355CD">
            <w:pPr>
              <w:widowControl w:val="0"/>
              <w:suppressAutoHyphens/>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xml:space="preserve">- Комарова Т. С. Занятие по изобразительной деятельности во II младшей, средней, старшей, подготовительной группах. Конспекты и планы занятий </w:t>
            </w:r>
            <w:r w:rsidRPr="009355CD">
              <w:rPr>
                <w:rFonts w:ascii="Times New Roman" w:hAnsi="Times New Roman"/>
                <w:sz w:val="24"/>
                <w:szCs w:val="24"/>
              </w:rPr>
              <w:t>М.: Мозаика-Синтез, 2010.</w:t>
            </w:r>
          </w:p>
          <w:p w:rsidR="009355CD" w:rsidRPr="009355CD" w:rsidRDefault="009355CD" w:rsidP="009355CD">
            <w:pPr>
              <w:widowControl w:val="0"/>
              <w:spacing w:after="0" w:line="240" w:lineRule="auto"/>
              <w:jc w:val="both"/>
              <w:rPr>
                <w:rFonts w:ascii="Times New Roman" w:hAnsi="Times New Roman"/>
                <w:sz w:val="24"/>
                <w:szCs w:val="24"/>
              </w:rPr>
            </w:pPr>
            <w:r w:rsidRPr="009355CD">
              <w:rPr>
                <w:rFonts w:ascii="Times New Roman" w:hAnsi="Times New Roman"/>
                <w:sz w:val="24"/>
                <w:szCs w:val="24"/>
              </w:rPr>
              <w:t xml:space="preserve">- И.А. Лыкова Программа художественного воспитания, обучения и развития детей 2-7 лет </w:t>
            </w:r>
            <w:r w:rsidRPr="009355CD">
              <w:rPr>
                <w:rFonts w:ascii="Times New Roman" w:hAnsi="Times New Roman"/>
                <w:sz w:val="24"/>
                <w:szCs w:val="24"/>
              </w:rPr>
              <w:lastRenderedPageBreak/>
              <w:t>«Цветные ладошки»</w:t>
            </w:r>
          </w:p>
          <w:p w:rsidR="009355CD" w:rsidRPr="009355CD" w:rsidRDefault="009355CD" w:rsidP="009355CD">
            <w:pPr>
              <w:widowControl w:val="0"/>
              <w:suppressAutoHyphens/>
              <w:spacing w:after="0" w:line="240" w:lineRule="auto"/>
              <w:jc w:val="both"/>
              <w:rPr>
                <w:rFonts w:ascii="Times New Roman" w:hAnsi="Times New Roman"/>
                <w:color w:val="000000"/>
                <w:sz w:val="24"/>
                <w:szCs w:val="24"/>
              </w:rPr>
            </w:pPr>
            <w:proofErr w:type="spellStart"/>
            <w:r w:rsidRPr="009355CD">
              <w:rPr>
                <w:rFonts w:ascii="Times New Roman" w:eastAsia="Lucida Sans Unicode" w:hAnsi="Times New Roman"/>
                <w:color w:val="000000"/>
                <w:sz w:val="24"/>
                <w:szCs w:val="24"/>
              </w:rPr>
              <w:t>Зацепина</w:t>
            </w:r>
            <w:proofErr w:type="spellEnd"/>
            <w:r w:rsidRPr="009355CD">
              <w:rPr>
                <w:rFonts w:ascii="Times New Roman" w:eastAsia="Lucida Sans Unicode" w:hAnsi="Times New Roman"/>
                <w:color w:val="000000"/>
                <w:sz w:val="24"/>
                <w:szCs w:val="24"/>
              </w:rPr>
              <w:t xml:space="preserve"> М. Б. Культурно-досуговая деятельность. Программа и методические рекомендации. </w:t>
            </w:r>
            <w:r w:rsidRPr="009355CD">
              <w:rPr>
                <w:rFonts w:ascii="Times New Roman" w:hAnsi="Times New Roman"/>
                <w:color w:val="000000"/>
                <w:sz w:val="24"/>
                <w:szCs w:val="24"/>
              </w:rPr>
              <w:t xml:space="preserve">. </w:t>
            </w:r>
            <w:r w:rsidRPr="009355CD">
              <w:rPr>
                <w:rFonts w:ascii="Times New Roman" w:hAnsi="Times New Roman"/>
                <w:sz w:val="24"/>
                <w:szCs w:val="24"/>
              </w:rPr>
              <w:t>М.: Мозаика-Синтез, 2005</w:t>
            </w:r>
            <w:r w:rsidRPr="009355CD">
              <w:rPr>
                <w:rFonts w:ascii="Times New Roman" w:hAnsi="Times New Roman"/>
                <w:color w:val="000000"/>
                <w:sz w:val="24"/>
                <w:szCs w:val="24"/>
              </w:rPr>
              <w:t>.</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Тонкова Э.А. Перспективное планирование ВОР в ДОУ (1,2, средняя, старшая, подготовительная группы) музыкальное воспитание. М. ,2010 </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xml:space="preserve">- М. Б. </w:t>
            </w:r>
            <w:proofErr w:type="spellStart"/>
            <w:r w:rsidRPr="009355CD">
              <w:rPr>
                <w:rFonts w:ascii="Times New Roman" w:hAnsi="Times New Roman"/>
                <w:color w:val="000000"/>
                <w:sz w:val="24"/>
                <w:szCs w:val="24"/>
              </w:rPr>
              <w:t>Зацепина</w:t>
            </w:r>
            <w:proofErr w:type="spellEnd"/>
            <w:r w:rsidRPr="009355CD">
              <w:rPr>
                <w:rFonts w:ascii="Times New Roman" w:hAnsi="Times New Roman"/>
                <w:color w:val="000000"/>
                <w:sz w:val="24"/>
                <w:szCs w:val="24"/>
              </w:rPr>
              <w:t xml:space="preserve"> «Музыкальное воспитание в детском саду». Методическое пособие. – М.: Мозаика-Синтез, 2010.</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xml:space="preserve">- М. Б. </w:t>
            </w:r>
            <w:proofErr w:type="spellStart"/>
            <w:r w:rsidRPr="009355CD">
              <w:rPr>
                <w:rFonts w:ascii="Times New Roman" w:hAnsi="Times New Roman"/>
                <w:color w:val="000000"/>
                <w:sz w:val="24"/>
                <w:szCs w:val="24"/>
              </w:rPr>
              <w:t>Зацепина</w:t>
            </w:r>
            <w:proofErr w:type="spellEnd"/>
            <w:r w:rsidRPr="009355CD">
              <w:rPr>
                <w:rFonts w:ascii="Times New Roman" w:hAnsi="Times New Roman"/>
                <w:color w:val="000000"/>
                <w:sz w:val="24"/>
                <w:szCs w:val="24"/>
              </w:rPr>
              <w:t>, Т.В. Антонова “Народные праздники в детском саду”. Методическое пособие. – М.: Мозаика-Синтез, 2010.</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xml:space="preserve">- М. Б. </w:t>
            </w:r>
            <w:proofErr w:type="spellStart"/>
            <w:r w:rsidRPr="009355CD">
              <w:rPr>
                <w:rFonts w:ascii="Times New Roman" w:hAnsi="Times New Roman"/>
                <w:color w:val="000000"/>
                <w:sz w:val="24"/>
                <w:szCs w:val="24"/>
              </w:rPr>
              <w:t>Зацепина</w:t>
            </w:r>
            <w:proofErr w:type="spellEnd"/>
            <w:r w:rsidRPr="009355CD">
              <w:rPr>
                <w:rFonts w:ascii="Times New Roman" w:hAnsi="Times New Roman"/>
                <w:color w:val="000000"/>
                <w:sz w:val="24"/>
                <w:szCs w:val="24"/>
              </w:rPr>
              <w:t>, Т.В. Антонова “Праздники и развлечения в детском саду”. Методическое пособие. – М.: Мозаика-Синтез, 2010.</w:t>
            </w:r>
          </w:p>
          <w:p w:rsidR="009355CD" w:rsidRPr="009355CD" w:rsidRDefault="009355CD" w:rsidP="009355CD">
            <w:pPr>
              <w:widowControl w:val="0"/>
              <w:spacing w:after="0" w:line="240" w:lineRule="auto"/>
              <w:jc w:val="both"/>
              <w:rPr>
                <w:rFonts w:ascii="Times New Roman" w:hAnsi="Times New Roman"/>
                <w:color w:val="000000"/>
                <w:sz w:val="24"/>
                <w:szCs w:val="24"/>
              </w:rPr>
            </w:pPr>
            <w:r w:rsidRPr="009355CD">
              <w:rPr>
                <w:rFonts w:ascii="Times New Roman" w:hAnsi="Times New Roman"/>
                <w:color w:val="000000"/>
                <w:sz w:val="24"/>
                <w:szCs w:val="24"/>
              </w:rPr>
              <w:t xml:space="preserve">- Т.С. Комарова, М. Б. </w:t>
            </w:r>
            <w:proofErr w:type="spellStart"/>
            <w:r w:rsidRPr="009355CD">
              <w:rPr>
                <w:rFonts w:ascii="Times New Roman" w:hAnsi="Times New Roman"/>
                <w:color w:val="000000"/>
                <w:sz w:val="24"/>
                <w:szCs w:val="24"/>
              </w:rPr>
              <w:t>Зацепина</w:t>
            </w:r>
            <w:proofErr w:type="spellEnd"/>
            <w:r w:rsidRPr="009355CD">
              <w:rPr>
                <w:rFonts w:ascii="Times New Roman" w:hAnsi="Times New Roman"/>
                <w:color w:val="000000"/>
                <w:sz w:val="24"/>
                <w:szCs w:val="24"/>
              </w:rPr>
              <w:t xml:space="preserve"> «Интеграция в системе воспитательно-образовательной работы детского сада» Пособие для педагогов дошкольных учреждений.</w:t>
            </w:r>
            <w:r w:rsidRPr="009355CD">
              <w:rPr>
                <w:rFonts w:ascii="Times New Roman" w:hAnsi="Times New Roman"/>
                <w:i/>
                <w:color w:val="000000"/>
                <w:sz w:val="24"/>
                <w:szCs w:val="24"/>
              </w:rPr>
              <w:t xml:space="preserve"> – </w:t>
            </w:r>
            <w:r w:rsidRPr="009355CD">
              <w:rPr>
                <w:rFonts w:ascii="Times New Roman" w:hAnsi="Times New Roman"/>
                <w:color w:val="000000"/>
                <w:sz w:val="24"/>
                <w:szCs w:val="24"/>
              </w:rPr>
              <w:t xml:space="preserve">М.: Мозаика-Синтез, 2009. </w:t>
            </w:r>
          </w:p>
          <w:p w:rsidR="009355CD" w:rsidRPr="009355CD" w:rsidRDefault="009355CD" w:rsidP="009355CD">
            <w:pPr>
              <w:widowControl w:val="0"/>
              <w:spacing w:after="0" w:line="240" w:lineRule="auto"/>
              <w:jc w:val="both"/>
              <w:rPr>
                <w:rFonts w:ascii="Times New Roman" w:hAnsi="Times New Roman"/>
                <w:i/>
                <w:color w:val="000000"/>
                <w:sz w:val="24"/>
                <w:szCs w:val="24"/>
              </w:rPr>
            </w:pPr>
            <w:r w:rsidRPr="009355CD">
              <w:rPr>
                <w:rFonts w:ascii="Times New Roman" w:hAnsi="Times New Roman"/>
                <w:color w:val="000000"/>
                <w:sz w:val="24"/>
                <w:szCs w:val="24"/>
              </w:rPr>
              <w:t>- Т.С. Комарова «Школа эстетического воспитания»</w:t>
            </w:r>
            <w:r w:rsidRPr="009355CD">
              <w:rPr>
                <w:rFonts w:ascii="Times New Roman" w:hAnsi="Times New Roman"/>
                <w:i/>
                <w:color w:val="000000"/>
                <w:sz w:val="24"/>
                <w:szCs w:val="24"/>
              </w:rPr>
              <w:t xml:space="preserve"> – </w:t>
            </w:r>
            <w:r w:rsidRPr="009355CD">
              <w:rPr>
                <w:rFonts w:ascii="Times New Roman" w:hAnsi="Times New Roman"/>
                <w:color w:val="000000"/>
                <w:sz w:val="24"/>
                <w:szCs w:val="24"/>
              </w:rPr>
              <w:t>М.: Мозаика-Синтез, 2009.</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Э. П Костина ООП дошкольного образования «Камертон»   .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Н.Ф.   Сорокина «Театр, творчество, дети».</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Н.Ф.  Сорокина «Играем в кукольный театр». - М., </w:t>
            </w:r>
            <w:proofErr w:type="spellStart"/>
            <w:r w:rsidRPr="009355CD">
              <w:rPr>
                <w:rFonts w:ascii="Times New Roman" w:hAnsi="Times New Roman"/>
                <w:sz w:val="24"/>
                <w:szCs w:val="24"/>
              </w:rPr>
              <w:t>Аркти</w:t>
            </w:r>
            <w:proofErr w:type="spellEnd"/>
            <w:r w:rsidRPr="009355CD">
              <w:rPr>
                <w:rFonts w:ascii="Times New Roman" w:hAnsi="Times New Roman"/>
                <w:sz w:val="24"/>
                <w:szCs w:val="24"/>
              </w:rPr>
              <w:t xml:space="preserve"> , 1999.</w:t>
            </w:r>
          </w:p>
        </w:tc>
      </w:tr>
      <w:tr w:rsidR="009355CD" w:rsidRPr="009355CD" w:rsidTr="00954A98">
        <w:trPr>
          <w:trHeight w:val="1608"/>
        </w:trPr>
        <w:tc>
          <w:tcPr>
            <w:tcW w:w="1517" w:type="dxa"/>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i/>
                <w:sz w:val="24"/>
                <w:szCs w:val="24"/>
              </w:rPr>
              <w:lastRenderedPageBreak/>
              <w:t>Речевое развитие</w:t>
            </w: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Развитие речи</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Чтение художественной литературы</w:t>
            </w: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Ознакомление с художественной литературой</w:t>
            </w:r>
          </w:p>
        </w:tc>
        <w:tc>
          <w:tcPr>
            <w:tcW w:w="5670" w:type="dxa"/>
          </w:tcPr>
          <w:p w:rsidR="009355CD" w:rsidRPr="009355CD" w:rsidRDefault="009355CD" w:rsidP="009355CD">
            <w:pPr>
              <w:pStyle w:val="af9"/>
              <w:tabs>
                <w:tab w:val="left" w:pos="3142"/>
              </w:tabs>
              <w:spacing w:after="0" w:line="240" w:lineRule="auto"/>
              <w:ind w:left="0"/>
              <w:jc w:val="both"/>
              <w:rPr>
                <w:rFonts w:ascii="Times New Roman" w:hAnsi="Times New Roman"/>
                <w:color w:val="000000"/>
                <w:sz w:val="24"/>
                <w:szCs w:val="24"/>
                <w:shd w:val="clear" w:color="auto" w:fill="FFFFFF"/>
              </w:rPr>
            </w:pPr>
            <w:r w:rsidRPr="009355CD">
              <w:rPr>
                <w:rFonts w:ascii="Times New Roman" w:hAnsi="Times New Roman"/>
                <w:color w:val="000000"/>
                <w:sz w:val="24"/>
                <w:szCs w:val="24"/>
                <w:shd w:val="clear" w:color="auto" w:fill="FFFFFF"/>
              </w:rPr>
              <w:t xml:space="preserve">- </w:t>
            </w:r>
            <w:proofErr w:type="spellStart"/>
            <w:r w:rsidRPr="009355CD">
              <w:rPr>
                <w:rFonts w:ascii="Times New Roman" w:hAnsi="Times New Roman"/>
                <w:color w:val="000000"/>
                <w:sz w:val="24"/>
                <w:szCs w:val="24"/>
                <w:shd w:val="clear" w:color="auto" w:fill="FFFFFF"/>
              </w:rPr>
              <w:t>Гербова</w:t>
            </w:r>
            <w:proofErr w:type="spellEnd"/>
            <w:r w:rsidRPr="009355CD">
              <w:rPr>
                <w:rFonts w:ascii="Times New Roman" w:hAnsi="Times New Roman"/>
                <w:color w:val="000000"/>
                <w:sz w:val="24"/>
                <w:szCs w:val="24"/>
                <w:shd w:val="clear" w:color="auto" w:fill="FFFFFF"/>
              </w:rPr>
              <w:t xml:space="preserve"> В.В.. Развитие речи в детском саду. Программа и методические рекомендации – </w:t>
            </w:r>
            <w:r w:rsidRPr="009355CD">
              <w:rPr>
                <w:rFonts w:ascii="Times New Roman" w:hAnsi="Times New Roman"/>
                <w:sz w:val="24"/>
                <w:szCs w:val="24"/>
              </w:rPr>
              <w:t>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В.В. </w:t>
            </w:r>
            <w:proofErr w:type="spellStart"/>
            <w:r w:rsidRPr="009355CD">
              <w:rPr>
                <w:rFonts w:ascii="Times New Roman" w:hAnsi="Times New Roman"/>
                <w:sz w:val="24"/>
                <w:szCs w:val="24"/>
              </w:rPr>
              <w:t>Гербова</w:t>
            </w:r>
            <w:proofErr w:type="spellEnd"/>
            <w:r w:rsidRPr="009355CD">
              <w:rPr>
                <w:rFonts w:ascii="Times New Roman" w:hAnsi="Times New Roman"/>
                <w:sz w:val="24"/>
                <w:szCs w:val="24"/>
              </w:rPr>
              <w:t xml:space="preserve"> «Занятия по развитию речи в первой младшей группе детского сада». Планы занятий. – М.: Мозаика – Синтез, 2011.</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В.В. </w:t>
            </w:r>
            <w:proofErr w:type="spellStart"/>
            <w:r w:rsidRPr="009355CD">
              <w:rPr>
                <w:rFonts w:ascii="Times New Roman" w:hAnsi="Times New Roman"/>
                <w:sz w:val="24"/>
                <w:szCs w:val="24"/>
              </w:rPr>
              <w:t>Гербова</w:t>
            </w:r>
            <w:proofErr w:type="spellEnd"/>
            <w:r w:rsidRPr="009355CD">
              <w:rPr>
                <w:rFonts w:ascii="Times New Roman" w:hAnsi="Times New Roman"/>
                <w:sz w:val="24"/>
                <w:szCs w:val="24"/>
              </w:rPr>
              <w:t xml:space="preserve"> «Занятия по развитию речи во второй младшей группе детского сада». Планы занятий.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В.В. </w:t>
            </w:r>
            <w:proofErr w:type="spellStart"/>
            <w:r w:rsidRPr="009355CD">
              <w:rPr>
                <w:rFonts w:ascii="Times New Roman" w:hAnsi="Times New Roman"/>
                <w:sz w:val="24"/>
                <w:szCs w:val="24"/>
              </w:rPr>
              <w:t>Гербова</w:t>
            </w:r>
            <w:proofErr w:type="spellEnd"/>
            <w:r w:rsidRPr="009355CD">
              <w:rPr>
                <w:rFonts w:ascii="Times New Roman" w:hAnsi="Times New Roman"/>
                <w:sz w:val="24"/>
                <w:szCs w:val="24"/>
              </w:rPr>
              <w:t xml:space="preserve"> «Занятия по развитию речи в средней группе детского сада». Планы занятий. – М.: Мозаика – Синтез, 2011.</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В.В. </w:t>
            </w:r>
            <w:proofErr w:type="spellStart"/>
            <w:r w:rsidRPr="009355CD">
              <w:rPr>
                <w:rFonts w:ascii="Times New Roman" w:hAnsi="Times New Roman"/>
                <w:sz w:val="24"/>
                <w:szCs w:val="24"/>
              </w:rPr>
              <w:t>Гербова</w:t>
            </w:r>
            <w:proofErr w:type="spellEnd"/>
            <w:r w:rsidRPr="009355CD">
              <w:rPr>
                <w:rFonts w:ascii="Times New Roman" w:hAnsi="Times New Roman"/>
                <w:sz w:val="24"/>
                <w:szCs w:val="24"/>
              </w:rPr>
              <w:t xml:space="preserve"> «Занятия по развитию речи в старшей группе детского сада». Планы занятий. – М.: Мозаика – Синтез, 2011.</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В.В. </w:t>
            </w:r>
            <w:proofErr w:type="spellStart"/>
            <w:r w:rsidRPr="009355CD">
              <w:rPr>
                <w:rFonts w:ascii="Times New Roman" w:hAnsi="Times New Roman"/>
                <w:sz w:val="24"/>
                <w:szCs w:val="24"/>
              </w:rPr>
              <w:t>Гербова</w:t>
            </w:r>
            <w:proofErr w:type="spellEnd"/>
            <w:r w:rsidRPr="009355CD">
              <w:rPr>
                <w:rFonts w:ascii="Times New Roman" w:hAnsi="Times New Roman"/>
                <w:sz w:val="24"/>
                <w:szCs w:val="24"/>
              </w:rPr>
              <w:t xml:space="preserve"> «Занятия по развитию речи в подготовительной к школе группе детского сада». Планы занятий.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Развитие речи у дошкольников. Рабочая тетрадь. М.: Мозаика-Синтез, 2011.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Наглядно-дидактические пособия</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Гербова</w:t>
            </w:r>
            <w:proofErr w:type="spellEnd"/>
            <w:r w:rsidRPr="009355CD">
              <w:rPr>
                <w:rFonts w:ascii="Times New Roman" w:eastAsia="Lucida Sans Unicode" w:hAnsi="Times New Roman"/>
                <w:color w:val="000000"/>
                <w:sz w:val="24"/>
                <w:szCs w:val="24"/>
              </w:rPr>
              <w:t xml:space="preserve"> В. </w:t>
            </w:r>
            <w:proofErr w:type="spellStart"/>
            <w:r w:rsidRPr="009355CD">
              <w:rPr>
                <w:rFonts w:ascii="Times New Roman" w:eastAsia="Lucida Sans Unicode" w:hAnsi="Times New Roman"/>
                <w:color w:val="000000"/>
                <w:sz w:val="24"/>
                <w:szCs w:val="24"/>
              </w:rPr>
              <w:t>В..Развитие</w:t>
            </w:r>
            <w:proofErr w:type="spellEnd"/>
            <w:r w:rsidRPr="009355CD">
              <w:rPr>
                <w:rFonts w:ascii="Times New Roman" w:eastAsia="Lucida Sans Unicode" w:hAnsi="Times New Roman"/>
                <w:color w:val="000000"/>
                <w:sz w:val="24"/>
                <w:szCs w:val="24"/>
              </w:rPr>
              <w:t xml:space="preserve"> речи в детском саду с 2-3 лет. Наглядно-дидактическое пособие.  М: Мозаика-Синтез,2005</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Гербова</w:t>
            </w:r>
            <w:proofErr w:type="spellEnd"/>
            <w:r w:rsidRPr="009355CD">
              <w:rPr>
                <w:rFonts w:ascii="Times New Roman" w:eastAsia="Lucida Sans Unicode" w:hAnsi="Times New Roman"/>
                <w:color w:val="000000"/>
                <w:sz w:val="24"/>
                <w:szCs w:val="24"/>
              </w:rPr>
              <w:t xml:space="preserve"> В. </w:t>
            </w:r>
            <w:proofErr w:type="spellStart"/>
            <w:r w:rsidRPr="009355CD">
              <w:rPr>
                <w:rFonts w:ascii="Times New Roman" w:eastAsia="Lucida Sans Unicode" w:hAnsi="Times New Roman"/>
                <w:color w:val="000000"/>
                <w:sz w:val="24"/>
                <w:szCs w:val="24"/>
              </w:rPr>
              <w:t>В..Развитие</w:t>
            </w:r>
            <w:proofErr w:type="spellEnd"/>
            <w:r w:rsidRPr="009355CD">
              <w:rPr>
                <w:rFonts w:ascii="Times New Roman" w:eastAsia="Lucida Sans Unicode" w:hAnsi="Times New Roman"/>
                <w:color w:val="000000"/>
                <w:sz w:val="24"/>
                <w:szCs w:val="24"/>
              </w:rPr>
              <w:t xml:space="preserve"> речи в детском саду с 3-4 </w:t>
            </w:r>
            <w:r w:rsidRPr="009355CD">
              <w:rPr>
                <w:rFonts w:ascii="Times New Roman" w:eastAsia="Lucida Sans Unicode" w:hAnsi="Times New Roman"/>
                <w:color w:val="000000"/>
                <w:sz w:val="24"/>
                <w:szCs w:val="24"/>
              </w:rPr>
              <w:lastRenderedPageBreak/>
              <w:t>лет. Наглядно-дидактическое пособие. М: Мозаика-Синтез,2005</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ВаренцоваН.С.Обучение</w:t>
            </w:r>
            <w:proofErr w:type="spellEnd"/>
            <w:r w:rsidRPr="009355CD">
              <w:rPr>
                <w:rFonts w:ascii="Times New Roman" w:eastAsia="Lucida Sans Unicode" w:hAnsi="Times New Roman"/>
                <w:color w:val="000000"/>
                <w:sz w:val="24"/>
                <w:szCs w:val="24"/>
              </w:rPr>
              <w:t xml:space="preserve"> дошкольников грамоте. М: Мозаика-Синтез,2005</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Гербова</w:t>
            </w:r>
            <w:proofErr w:type="spellEnd"/>
            <w:r w:rsidRPr="009355CD">
              <w:rPr>
                <w:rFonts w:ascii="Times New Roman" w:eastAsia="Lucida Sans Unicode" w:hAnsi="Times New Roman"/>
                <w:color w:val="000000"/>
                <w:sz w:val="24"/>
                <w:szCs w:val="24"/>
              </w:rPr>
              <w:t xml:space="preserve"> В. В.. Приобщение детей к художественной литературе. Программа и методические рекомендации. М: Мозаика-Синтез,2005</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«Книга для чтения в детском саду и дома» Хрестоматия. 2-4 года / В.В. </w:t>
            </w:r>
            <w:proofErr w:type="spellStart"/>
            <w:r w:rsidRPr="009355CD">
              <w:rPr>
                <w:rFonts w:ascii="Times New Roman" w:eastAsia="Lucida Sans Unicode" w:hAnsi="Times New Roman"/>
                <w:color w:val="000000"/>
                <w:sz w:val="24"/>
                <w:szCs w:val="24"/>
              </w:rPr>
              <w:t>Гербова</w:t>
            </w:r>
            <w:proofErr w:type="spellEnd"/>
            <w:r w:rsidRPr="009355CD">
              <w:rPr>
                <w:rFonts w:ascii="Times New Roman" w:eastAsia="Lucida Sans Unicode" w:hAnsi="Times New Roman"/>
                <w:color w:val="000000"/>
                <w:sz w:val="24"/>
                <w:szCs w:val="24"/>
              </w:rPr>
              <w:t>, Н.П. Ильчук и др. – М., 2005.</w:t>
            </w:r>
          </w:p>
          <w:p w:rsidR="009355CD" w:rsidRPr="009355CD" w:rsidRDefault="009355CD" w:rsidP="009355CD">
            <w:pPr>
              <w:widowControl w:val="0"/>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«Книга для чтения в детском саду и дома» Хрестоматия. 4-5 лет / В.В. </w:t>
            </w:r>
            <w:proofErr w:type="spellStart"/>
            <w:r w:rsidRPr="009355CD">
              <w:rPr>
                <w:rFonts w:ascii="Times New Roman" w:eastAsia="Lucida Sans Unicode" w:hAnsi="Times New Roman"/>
                <w:color w:val="000000"/>
                <w:sz w:val="24"/>
                <w:szCs w:val="24"/>
              </w:rPr>
              <w:t>Гербова</w:t>
            </w:r>
            <w:proofErr w:type="spellEnd"/>
            <w:r w:rsidRPr="009355CD">
              <w:rPr>
                <w:rFonts w:ascii="Times New Roman" w:eastAsia="Lucida Sans Unicode" w:hAnsi="Times New Roman"/>
                <w:color w:val="000000"/>
                <w:sz w:val="24"/>
                <w:szCs w:val="24"/>
              </w:rPr>
              <w:t>, Н.П. Ильчук и др. – М., 2005.</w:t>
            </w:r>
          </w:p>
          <w:p w:rsidR="009355CD" w:rsidRPr="009355CD" w:rsidRDefault="009355CD" w:rsidP="009355CD">
            <w:pPr>
              <w:spacing w:after="0" w:line="240" w:lineRule="auto"/>
              <w:rPr>
                <w:rFonts w:ascii="Times New Roman" w:hAnsi="Times New Roman"/>
                <w:sz w:val="24"/>
                <w:szCs w:val="24"/>
              </w:rPr>
            </w:pPr>
            <w:r w:rsidRPr="009355CD">
              <w:rPr>
                <w:rFonts w:ascii="Times New Roman" w:eastAsia="Lucida Sans Unicode" w:hAnsi="Times New Roman"/>
                <w:color w:val="000000"/>
                <w:sz w:val="24"/>
                <w:szCs w:val="24"/>
              </w:rPr>
              <w:t xml:space="preserve">- «Книга для чтения в детском саду и дома» Хрестоматия. 5-7 лет / В.В. </w:t>
            </w:r>
            <w:proofErr w:type="spellStart"/>
            <w:r w:rsidRPr="009355CD">
              <w:rPr>
                <w:rFonts w:ascii="Times New Roman" w:eastAsia="Lucida Sans Unicode" w:hAnsi="Times New Roman"/>
                <w:color w:val="000000"/>
                <w:sz w:val="24"/>
                <w:szCs w:val="24"/>
              </w:rPr>
              <w:t>Гербова</w:t>
            </w:r>
            <w:proofErr w:type="spellEnd"/>
            <w:r w:rsidRPr="009355CD">
              <w:rPr>
                <w:rFonts w:ascii="Times New Roman" w:eastAsia="Lucida Sans Unicode" w:hAnsi="Times New Roman"/>
                <w:color w:val="000000"/>
                <w:sz w:val="24"/>
                <w:szCs w:val="24"/>
              </w:rPr>
              <w:t>, Н.П. Ильчук и др. – М., 2005.</w:t>
            </w:r>
          </w:p>
        </w:tc>
      </w:tr>
      <w:tr w:rsidR="009355CD" w:rsidRPr="009355CD" w:rsidTr="00A469EC">
        <w:trPr>
          <w:trHeight w:val="272"/>
        </w:trPr>
        <w:tc>
          <w:tcPr>
            <w:tcW w:w="1517" w:type="dxa"/>
          </w:tcPr>
          <w:p w:rsidR="009355CD" w:rsidRPr="009355CD" w:rsidRDefault="009355CD" w:rsidP="009355CD">
            <w:pPr>
              <w:spacing w:after="0" w:line="240" w:lineRule="auto"/>
              <w:rPr>
                <w:rFonts w:ascii="Times New Roman" w:hAnsi="Times New Roman"/>
                <w:b/>
                <w:i/>
                <w:sz w:val="24"/>
                <w:szCs w:val="24"/>
              </w:rPr>
            </w:pPr>
            <w:r w:rsidRPr="009355CD">
              <w:rPr>
                <w:rFonts w:ascii="Times New Roman" w:hAnsi="Times New Roman"/>
                <w:b/>
                <w:i/>
                <w:sz w:val="24"/>
                <w:szCs w:val="24"/>
              </w:rPr>
              <w:lastRenderedPageBreak/>
              <w:t>Физическое развитие</w:t>
            </w:r>
          </w:p>
          <w:p w:rsidR="009355CD" w:rsidRPr="009355CD" w:rsidRDefault="009355CD" w:rsidP="009355CD">
            <w:pPr>
              <w:spacing w:after="0" w:line="240" w:lineRule="auto"/>
              <w:rPr>
                <w:rFonts w:ascii="Times New Roman" w:hAnsi="Times New Roman"/>
                <w:b/>
                <w:i/>
                <w:sz w:val="24"/>
                <w:szCs w:val="24"/>
              </w:rPr>
            </w:pPr>
          </w:p>
        </w:tc>
        <w:tc>
          <w:tcPr>
            <w:tcW w:w="1701"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Здоровый образ жизни</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движения</w:t>
            </w:r>
          </w:p>
        </w:tc>
        <w:tc>
          <w:tcPr>
            <w:tcW w:w="1276" w:type="dxa"/>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Физическая культура</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Основные движения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Спортивные упражнения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Спортивные игры</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Подвижные игры</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Физкультурно-оздоровительная работа</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Культурно-гигиенические навыки</w:t>
            </w:r>
          </w:p>
        </w:tc>
        <w:tc>
          <w:tcPr>
            <w:tcW w:w="5670" w:type="dxa"/>
          </w:tcPr>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w:t>
            </w:r>
            <w:proofErr w:type="spellStart"/>
            <w:r w:rsidRPr="009355CD">
              <w:rPr>
                <w:rFonts w:ascii="Times New Roman" w:hAnsi="Times New Roman"/>
                <w:sz w:val="24"/>
                <w:szCs w:val="24"/>
              </w:rPr>
              <w:t>Степаненкова</w:t>
            </w:r>
            <w:proofErr w:type="spellEnd"/>
            <w:r w:rsidRPr="009355CD">
              <w:rPr>
                <w:rFonts w:ascii="Times New Roman" w:hAnsi="Times New Roman"/>
                <w:sz w:val="24"/>
                <w:szCs w:val="24"/>
              </w:rPr>
              <w:t xml:space="preserve"> Э.Я. </w:t>
            </w:r>
            <w:r w:rsidRPr="009355CD">
              <w:rPr>
                <w:rFonts w:ascii="Times New Roman" w:hAnsi="Times New Roman"/>
                <w:bCs/>
                <w:sz w:val="24"/>
                <w:szCs w:val="24"/>
              </w:rPr>
              <w:t>Физическое воспитание в детском саду</w:t>
            </w:r>
            <w:r w:rsidRPr="009355CD">
              <w:rPr>
                <w:rFonts w:ascii="Times New Roman" w:hAnsi="Times New Roman"/>
                <w:sz w:val="24"/>
                <w:szCs w:val="24"/>
              </w:rPr>
              <w:t>. -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Л.И. </w:t>
            </w:r>
            <w:proofErr w:type="spellStart"/>
            <w:r w:rsidRPr="009355CD">
              <w:rPr>
                <w:rFonts w:ascii="Times New Roman" w:hAnsi="Times New Roman"/>
                <w:sz w:val="24"/>
                <w:szCs w:val="24"/>
              </w:rPr>
              <w:t>Пензулаева</w:t>
            </w:r>
            <w:proofErr w:type="spellEnd"/>
            <w:r w:rsidRPr="009355CD">
              <w:rPr>
                <w:rFonts w:ascii="Times New Roman" w:hAnsi="Times New Roman"/>
                <w:sz w:val="24"/>
                <w:szCs w:val="24"/>
              </w:rPr>
              <w:t xml:space="preserve"> «Физкультурные занятия в детском саду». Вторая младшая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Л.И. </w:t>
            </w:r>
            <w:proofErr w:type="spellStart"/>
            <w:r w:rsidRPr="009355CD">
              <w:rPr>
                <w:rFonts w:ascii="Times New Roman" w:hAnsi="Times New Roman"/>
                <w:sz w:val="24"/>
                <w:szCs w:val="24"/>
              </w:rPr>
              <w:t>Пензулаева</w:t>
            </w:r>
            <w:proofErr w:type="spellEnd"/>
            <w:r w:rsidRPr="009355CD">
              <w:rPr>
                <w:rFonts w:ascii="Times New Roman" w:hAnsi="Times New Roman"/>
                <w:sz w:val="24"/>
                <w:szCs w:val="24"/>
              </w:rPr>
              <w:t xml:space="preserve"> «Физическая культура в детском саду». Средняя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Л.И. </w:t>
            </w:r>
            <w:proofErr w:type="spellStart"/>
            <w:r w:rsidRPr="009355CD">
              <w:rPr>
                <w:rFonts w:ascii="Times New Roman" w:hAnsi="Times New Roman"/>
                <w:sz w:val="24"/>
                <w:szCs w:val="24"/>
              </w:rPr>
              <w:t>Пензулаева</w:t>
            </w:r>
            <w:proofErr w:type="spellEnd"/>
            <w:r w:rsidRPr="009355CD">
              <w:rPr>
                <w:rFonts w:ascii="Times New Roman" w:hAnsi="Times New Roman"/>
                <w:sz w:val="24"/>
                <w:szCs w:val="24"/>
              </w:rPr>
              <w:t xml:space="preserve"> «Физическая культура в детском саду». Старшая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Л.И. </w:t>
            </w:r>
            <w:proofErr w:type="spellStart"/>
            <w:r w:rsidRPr="009355CD">
              <w:rPr>
                <w:rFonts w:ascii="Times New Roman" w:hAnsi="Times New Roman"/>
                <w:sz w:val="24"/>
                <w:szCs w:val="24"/>
              </w:rPr>
              <w:t>Пензулаева</w:t>
            </w:r>
            <w:proofErr w:type="spellEnd"/>
            <w:r w:rsidRPr="009355CD">
              <w:rPr>
                <w:rFonts w:ascii="Times New Roman" w:hAnsi="Times New Roman"/>
                <w:sz w:val="24"/>
                <w:szCs w:val="24"/>
              </w:rPr>
              <w:t xml:space="preserve"> «Физическая культура в детском саду». Подготовительная к школе группа. – М.: Мозаика – Синтез, 2012.</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Новикова И.М. Формирование представлений о здоровом образе жизни у дошкольников.-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w:t>
            </w:r>
            <w:proofErr w:type="spellStart"/>
            <w:r w:rsidRPr="009355CD">
              <w:rPr>
                <w:rFonts w:ascii="Times New Roman" w:hAnsi="Times New Roman"/>
                <w:sz w:val="24"/>
                <w:szCs w:val="24"/>
              </w:rPr>
              <w:t>Пензулаева</w:t>
            </w:r>
            <w:proofErr w:type="spellEnd"/>
            <w:r w:rsidRPr="009355CD">
              <w:rPr>
                <w:rFonts w:ascii="Times New Roman" w:hAnsi="Times New Roman"/>
                <w:sz w:val="24"/>
                <w:szCs w:val="24"/>
              </w:rPr>
              <w:t xml:space="preserve"> Л.И. Оздоровительная гимнастика для детей 3-7 лет.-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Теплюк</w:t>
            </w:r>
            <w:proofErr w:type="spellEnd"/>
            <w:r w:rsidRPr="009355CD">
              <w:rPr>
                <w:rFonts w:ascii="Times New Roman" w:eastAsia="Lucida Sans Unicode" w:hAnsi="Times New Roman"/>
                <w:color w:val="000000"/>
                <w:sz w:val="24"/>
                <w:szCs w:val="24"/>
              </w:rPr>
              <w:t xml:space="preserve"> С.Н., </w:t>
            </w:r>
            <w:proofErr w:type="spellStart"/>
            <w:r w:rsidRPr="009355CD">
              <w:rPr>
                <w:rFonts w:ascii="Times New Roman" w:eastAsia="Lucida Sans Unicode" w:hAnsi="Times New Roman"/>
                <w:color w:val="000000"/>
                <w:sz w:val="24"/>
                <w:szCs w:val="24"/>
              </w:rPr>
              <w:t>Лямина</w:t>
            </w:r>
            <w:proofErr w:type="spellEnd"/>
            <w:r w:rsidRPr="009355CD">
              <w:rPr>
                <w:rFonts w:ascii="Times New Roman" w:eastAsia="Lucida Sans Unicode" w:hAnsi="Times New Roman"/>
                <w:color w:val="000000"/>
                <w:sz w:val="24"/>
                <w:szCs w:val="24"/>
              </w:rPr>
              <w:t xml:space="preserve"> Т. Г., </w:t>
            </w:r>
            <w:proofErr w:type="spellStart"/>
            <w:r w:rsidRPr="009355CD">
              <w:rPr>
                <w:rFonts w:ascii="Times New Roman" w:eastAsia="Lucida Sans Unicode" w:hAnsi="Times New Roman"/>
                <w:color w:val="000000"/>
                <w:sz w:val="24"/>
                <w:szCs w:val="24"/>
              </w:rPr>
              <w:t>Зацепина</w:t>
            </w:r>
            <w:proofErr w:type="spellEnd"/>
            <w:r w:rsidRPr="009355CD">
              <w:rPr>
                <w:rFonts w:ascii="Times New Roman" w:eastAsia="Lucida Sans Unicode" w:hAnsi="Times New Roman"/>
                <w:color w:val="000000"/>
                <w:sz w:val="24"/>
                <w:szCs w:val="24"/>
              </w:rPr>
              <w:t xml:space="preserve"> М. Б. Дети раннего возраста в детском саду. Программа и методические рекомендации. М: Мозаика-Синтез,2005</w:t>
            </w:r>
            <w:r w:rsidRPr="009355CD">
              <w:rPr>
                <w:rFonts w:ascii="Times New Roman" w:hAnsi="Times New Roman"/>
                <w:sz w:val="24"/>
                <w:szCs w:val="24"/>
              </w:rPr>
              <w:t xml:space="preserve"> Новикова И.М. Формирование представлений о здоровом образе жизни у дошкольников.- М: Мозаика-Синтез, 2010</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w:t>
            </w:r>
            <w:proofErr w:type="spellStart"/>
            <w:r w:rsidRPr="009355CD">
              <w:rPr>
                <w:rFonts w:ascii="Times New Roman" w:hAnsi="Times New Roman"/>
                <w:sz w:val="24"/>
                <w:szCs w:val="24"/>
              </w:rPr>
              <w:t>Пензулаева</w:t>
            </w:r>
            <w:proofErr w:type="spellEnd"/>
            <w:r w:rsidRPr="009355CD">
              <w:rPr>
                <w:rFonts w:ascii="Times New Roman" w:hAnsi="Times New Roman"/>
                <w:sz w:val="24"/>
                <w:szCs w:val="24"/>
              </w:rPr>
              <w:t xml:space="preserve"> Л.И. Оздоровительная гимнастика для детей 3-7 лет.- М: Мозаика-Синтез, 2010</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Теплюк</w:t>
            </w:r>
            <w:proofErr w:type="spellEnd"/>
            <w:r w:rsidRPr="009355CD">
              <w:rPr>
                <w:rFonts w:ascii="Times New Roman" w:eastAsia="Lucida Sans Unicode" w:hAnsi="Times New Roman"/>
                <w:color w:val="000000"/>
                <w:sz w:val="24"/>
                <w:szCs w:val="24"/>
              </w:rPr>
              <w:t xml:space="preserve"> С.Н.. Занятия на прогулке с малышами. М: Мозаика-Синтез,2005</w:t>
            </w:r>
          </w:p>
          <w:p w:rsidR="009355CD" w:rsidRPr="009355CD" w:rsidRDefault="009355CD" w:rsidP="009355CD">
            <w:pPr>
              <w:widowControl w:val="0"/>
              <w:suppressAutoHyphens/>
              <w:spacing w:after="0" w:line="240" w:lineRule="auto"/>
              <w:jc w:val="both"/>
              <w:rPr>
                <w:rFonts w:ascii="Times New Roman" w:eastAsia="Lucida Sans Unicode" w:hAnsi="Times New Roman"/>
                <w:color w:val="000000"/>
                <w:sz w:val="24"/>
                <w:szCs w:val="24"/>
              </w:rPr>
            </w:pPr>
            <w:r w:rsidRPr="009355CD">
              <w:rPr>
                <w:rFonts w:ascii="Times New Roman" w:eastAsia="Lucida Sans Unicode" w:hAnsi="Times New Roman"/>
                <w:color w:val="000000"/>
                <w:sz w:val="24"/>
                <w:szCs w:val="24"/>
              </w:rPr>
              <w:t xml:space="preserve">- </w:t>
            </w:r>
            <w:proofErr w:type="spellStart"/>
            <w:r w:rsidRPr="009355CD">
              <w:rPr>
                <w:rFonts w:ascii="Times New Roman" w:eastAsia="Lucida Sans Unicode" w:hAnsi="Times New Roman"/>
                <w:color w:val="000000"/>
                <w:sz w:val="24"/>
                <w:szCs w:val="24"/>
              </w:rPr>
              <w:t>Зацепина</w:t>
            </w:r>
            <w:proofErr w:type="spellEnd"/>
            <w:r w:rsidRPr="009355CD">
              <w:rPr>
                <w:rFonts w:ascii="Times New Roman" w:eastAsia="Lucida Sans Unicode" w:hAnsi="Times New Roman"/>
                <w:color w:val="000000"/>
                <w:sz w:val="24"/>
                <w:szCs w:val="24"/>
              </w:rPr>
              <w:t xml:space="preserve"> М. Б.. Культурно-досуговая деятельность”. Программа и методические рекомендации. М: Мозаика-Синтез,2005</w:t>
            </w:r>
          </w:p>
        </w:tc>
      </w:tr>
    </w:tbl>
    <w:p w:rsidR="00447DD3" w:rsidRDefault="00447DD3" w:rsidP="00A604B2">
      <w:pPr>
        <w:pStyle w:val="Style4"/>
        <w:widowControl/>
        <w:rPr>
          <w:rStyle w:val="FontStyle27"/>
          <w:rFonts w:ascii="Times New Roman" w:hAnsi="Times New Roman" w:cs="Times New Roman"/>
          <w:sz w:val="24"/>
          <w:szCs w:val="24"/>
        </w:rPr>
      </w:pPr>
    </w:p>
    <w:p w:rsidR="00826A82" w:rsidRDefault="00826A82" w:rsidP="0020749A">
      <w:pPr>
        <w:spacing w:after="0" w:line="240" w:lineRule="auto"/>
        <w:jc w:val="center"/>
        <w:rPr>
          <w:rFonts w:ascii="Times New Roman" w:hAnsi="Times New Roman"/>
          <w:b/>
          <w:sz w:val="24"/>
          <w:szCs w:val="24"/>
          <w:u w:val="single"/>
        </w:rPr>
      </w:pPr>
    </w:p>
    <w:p w:rsidR="00826A82" w:rsidRDefault="00826A82" w:rsidP="0020749A">
      <w:pPr>
        <w:spacing w:after="0" w:line="240" w:lineRule="auto"/>
        <w:jc w:val="center"/>
        <w:rPr>
          <w:rFonts w:ascii="Times New Roman" w:hAnsi="Times New Roman"/>
          <w:b/>
          <w:sz w:val="24"/>
          <w:szCs w:val="24"/>
          <w:u w:val="single"/>
        </w:rPr>
      </w:pPr>
    </w:p>
    <w:p w:rsidR="0020749A" w:rsidRPr="0020749A" w:rsidRDefault="0020749A" w:rsidP="0020749A">
      <w:pPr>
        <w:spacing w:after="0" w:line="240" w:lineRule="auto"/>
        <w:jc w:val="center"/>
        <w:rPr>
          <w:rFonts w:ascii="Times New Roman" w:hAnsi="Times New Roman"/>
          <w:b/>
          <w:sz w:val="24"/>
          <w:szCs w:val="24"/>
          <w:u w:val="single"/>
        </w:rPr>
      </w:pPr>
      <w:r w:rsidRPr="0020749A">
        <w:rPr>
          <w:rFonts w:ascii="Times New Roman" w:hAnsi="Times New Roman"/>
          <w:b/>
          <w:sz w:val="24"/>
          <w:szCs w:val="24"/>
          <w:u w:val="single"/>
        </w:rPr>
        <w:lastRenderedPageBreak/>
        <w:t>Национально-региональный компонент. Учебно-методический комплект</w:t>
      </w:r>
    </w:p>
    <w:p w:rsidR="0020749A" w:rsidRPr="0020749A" w:rsidRDefault="0020749A" w:rsidP="0020749A">
      <w:pPr>
        <w:spacing w:after="0" w:line="240" w:lineRule="auto"/>
        <w:jc w:val="center"/>
        <w:rPr>
          <w:rFonts w:ascii="Times New Roman" w:hAnsi="Times New Roman"/>
          <w:b/>
          <w:sz w:val="24"/>
          <w:szCs w:val="24"/>
          <w:u w:val="single"/>
        </w:rPr>
      </w:pPr>
    </w:p>
    <w:tbl>
      <w:tblPr>
        <w:tblW w:w="0" w:type="auto"/>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
        <w:gridCol w:w="5103"/>
        <w:gridCol w:w="2126"/>
        <w:gridCol w:w="2268"/>
      </w:tblGrid>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w:t>
            </w:r>
          </w:p>
        </w:tc>
        <w:tc>
          <w:tcPr>
            <w:tcW w:w="5103"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Название пособия</w:t>
            </w:r>
          </w:p>
        </w:tc>
        <w:tc>
          <w:tcPr>
            <w:tcW w:w="2126"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Автор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 xml:space="preserve">Издательство, </w:t>
            </w:r>
          </w:p>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b/>
                <w:sz w:val="24"/>
                <w:szCs w:val="24"/>
              </w:rPr>
              <w:t>год издания</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w:t>
            </w:r>
            <w:proofErr w:type="spellStart"/>
            <w:r w:rsidRPr="0020749A">
              <w:rPr>
                <w:rFonts w:ascii="Times New Roman" w:hAnsi="Times New Roman"/>
                <w:sz w:val="24"/>
                <w:szCs w:val="24"/>
              </w:rPr>
              <w:t>Бакча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балалары</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эчен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биюлэр</w:t>
            </w:r>
            <w:proofErr w:type="spellEnd"/>
            <w:r w:rsidRPr="0020749A">
              <w:rPr>
                <w:rFonts w:ascii="Times New Roman" w:hAnsi="Times New Roman"/>
                <w:sz w:val="24"/>
                <w:szCs w:val="24"/>
              </w:rPr>
              <w:t>»</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Уйныйк</w:t>
            </w:r>
            <w:proofErr w:type="spellEnd"/>
            <w:r w:rsidRPr="0020749A">
              <w:rPr>
                <w:rFonts w:ascii="Times New Roman" w:hAnsi="Times New Roman"/>
                <w:sz w:val="24"/>
                <w:szCs w:val="24"/>
              </w:rPr>
              <w:t xml:space="preserve"> эле, </w:t>
            </w:r>
            <w:proofErr w:type="spellStart"/>
            <w:r w:rsidRPr="0020749A">
              <w:rPr>
                <w:rFonts w:ascii="Times New Roman" w:hAnsi="Times New Roman"/>
                <w:sz w:val="24"/>
                <w:szCs w:val="24"/>
              </w:rPr>
              <w:t>балалар</w:t>
            </w:r>
            <w:proofErr w:type="spellEnd"/>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М.Ф.Кашапова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«Африканские приключения»</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Луиза Батыр-</w:t>
            </w:r>
            <w:proofErr w:type="spellStart"/>
            <w:r w:rsidRPr="0020749A">
              <w:rPr>
                <w:rFonts w:ascii="Times New Roman" w:hAnsi="Times New Roman"/>
                <w:sz w:val="24"/>
                <w:szCs w:val="24"/>
              </w:rPr>
              <w:t>Булгари</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«Эх</w:t>
            </w:r>
            <w:r>
              <w:rPr>
                <w:rFonts w:ascii="Times New Roman" w:hAnsi="Times New Roman"/>
                <w:sz w:val="24"/>
                <w:szCs w:val="24"/>
              </w:rPr>
              <w:t xml:space="preserve"> пляшут наши сапожки» (на тат </w:t>
            </w:r>
            <w:r w:rsidRPr="0020749A">
              <w:rPr>
                <w:rFonts w:ascii="Times New Roman" w:hAnsi="Times New Roman"/>
                <w:sz w:val="24"/>
                <w:szCs w:val="24"/>
              </w:rPr>
              <w:t>языке)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Музыкальные сказки на </w:t>
            </w:r>
            <w:proofErr w:type="spellStart"/>
            <w:r w:rsidRPr="0020749A">
              <w:rPr>
                <w:rFonts w:ascii="Times New Roman" w:hAnsi="Times New Roman"/>
                <w:sz w:val="24"/>
                <w:szCs w:val="24"/>
              </w:rPr>
              <w:t>тат.языке</w:t>
            </w:r>
            <w:proofErr w:type="spellEnd"/>
            <w:r w:rsidRPr="0020749A">
              <w:rPr>
                <w:rFonts w:ascii="Times New Roman" w:hAnsi="Times New Roman"/>
                <w:sz w:val="24"/>
                <w:szCs w:val="24"/>
              </w:rPr>
              <w:t xml:space="preserve"> «Болтливая утка»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w:t>
            </w:r>
            <w:proofErr w:type="spellStart"/>
            <w:r w:rsidRPr="0020749A">
              <w:rPr>
                <w:rFonts w:ascii="Times New Roman" w:hAnsi="Times New Roman"/>
                <w:sz w:val="24"/>
                <w:szCs w:val="24"/>
              </w:rPr>
              <w:t>Татарча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 «</w:t>
            </w:r>
            <w:r w:rsidRPr="0020749A">
              <w:rPr>
                <w:rFonts w:ascii="Times New Roman" w:hAnsi="Times New Roman"/>
                <w:sz w:val="24"/>
                <w:szCs w:val="24"/>
                <w:lang w:val="tt-RU"/>
              </w:rPr>
              <w:t>Б</w:t>
            </w:r>
            <w:proofErr w:type="spellStart"/>
            <w:r w:rsidRPr="0020749A">
              <w:rPr>
                <w:rFonts w:ascii="Times New Roman" w:hAnsi="Times New Roman"/>
                <w:sz w:val="24"/>
                <w:szCs w:val="24"/>
              </w:rPr>
              <w:t>ез</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инде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хэзер</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зурлар-мэктэпкэ</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илтэ</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юллар</w:t>
            </w:r>
            <w:proofErr w:type="spellEnd"/>
            <w:r w:rsidRPr="0020749A">
              <w:rPr>
                <w:rFonts w:ascii="Times New Roman" w:hAnsi="Times New Roman"/>
                <w:sz w:val="24"/>
                <w:szCs w:val="24"/>
              </w:rPr>
              <w:t>» (говорим по-татарски)</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w:t>
            </w:r>
            <w:proofErr w:type="spellStart"/>
            <w:r w:rsidRPr="0020749A">
              <w:rPr>
                <w:rFonts w:ascii="Times New Roman" w:hAnsi="Times New Roman"/>
                <w:sz w:val="24"/>
                <w:szCs w:val="24"/>
              </w:rPr>
              <w:t>Татарча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 «</w:t>
            </w:r>
            <w:proofErr w:type="spellStart"/>
            <w:r w:rsidRPr="0020749A">
              <w:rPr>
                <w:rFonts w:ascii="Times New Roman" w:hAnsi="Times New Roman"/>
                <w:sz w:val="24"/>
                <w:szCs w:val="24"/>
              </w:rPr>
              <w:t>уйный-уйный</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усэбез</w:t>
            </w:r>
            <w:proofErr w:type="spellEnd"/>
            <w:r w:rsidRPr="0020749A">
              <w:rPr>
                <w:rFonts w:ascii="Times New Roman" w:hAnsi="Times New Roman"/>
                <w:sz w:val="24"/>
                <w:szCs w:val="24"/>
              </w:rPr>
              <w:t>»» (говорим по-татарски)</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«Изучаем русский язык»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В.Семенов</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Демонстрационный материал «Минем </w:t>
            </w:r>
            <w:proofErr w:type="spellStart"/>
            <w:r w:rsidRPr="0020749A">
              <w:rPr>
                <w:rFonts w:ascii="Times New Roman" w:hAnsi="Times New Roman"/>
                <w:sz w:val="24"/>
                <w:szCs w:val="24"/>
              </w:rPr>
              <w:t>эем</w:t>
            </w:r>
            <w:proofErr w:type="spellEnd"/>
            <w:r w:rsidRPr="0020749A">
              <w:rPr>
                <w:rFonts w:ascii="Times New Roman" w:hAnsi="Times New Roman"/>
                <w:sz w:val="24"/>
                <w:szCs w:val="24"/>
              </w:rPr>
              <w:t>»</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Мультфильмы на татарском языке (диск)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Методическое пособие «Изучаем русский язык»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С.М.Гаффарова</w:t>
            </w:r>
            <w:proofErr w:type="spellEnd"/>
            <w:r w:rsidRPr="0020749A">
              <w:rPr>
                <w:rFonts w:ascii="Times New Roman" w:hAnsi="Times New Roman"/>
                <w:sz w:val="24"/>
                <w:szCs w:val="24"/>
              </w:rPr>
              <w:t xml:space="preserve"> 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Региональная программа дошкольного образования</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Р.К.Шаехова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Мэктэпкэчэ</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яшьтэгелэр</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элифбасы</w:t>
            </w:r>
            <w:proofErr w:type="spellEnd"/>
            <w:r w:rsidRPr="0020749A">
              <w:rPr>
                <w:rFonts w:ascii="Times New Roman" w:hAnsi="Times New Roman"/>
                <w:sz w:val="24"/>
                <w:szCs w:val="24"/>
              </w:rPr>
              <w:t>, 1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Шаехова</w:t>
            </w:r>
            <w:proofErr w:type="spellEnd"/>
            <w:r w:rsidRPr="0020749A">
              <w:rPr>
                <w:rFonts w:ascii="Times New Roman" w:hAnsi="Times New Roman"/>
                <w:sz w:val="24"/>
                <w:szCs w:val="24"/>
              </w:rPr>
              <w:t xml:space="preserve">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Мэктэпкэчэ</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яшьтэгелэр</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элифбасы</w:t>
            </w:r>
            <w:proofErr w:type="spellEnd"/>
            <w:r w:rsidRPr="0020749A">
              <w:rPr>
                <w:rFonts w:ascii="Times New Roman" w:hAnsi="Times New Roman"/>
                <w:sz w:val="24"/>
                <w:szCs w:val="24"/>
              </w:rPr>
              <w:t>, 2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Шаехова</w:t>
            </w:r>
            <w:proofErr w:type="spellEnd"/>
            <w:r w:rsidRPr="0020749A">
              <w:rPr>
                <w:rFonts w:ascii="Times New Roman" w:hAnsi="Times New Roman"/>
                <w:sz w:val="24"/>
                <w:szCs w:val="24"/>
              </w:rPr>
              <w:t xml:space="preserve">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Татарча</w:t>
            </w:r>
            <w:proofErr w:type="spellEnd"/>
            <w:r w:rsidRPr="0020749A">
              <w:rPr>
                <w:rFonts w:ascii="Times New Roman" w:hAnsi="Times New Roman"/>
                <w:sz w:val="24"/>
                <w:szCs w:val="24"/>
              </w:rPr>
              <w:t xml:space="preserve"> с</w:t>
            </w:r>
            <w:r w:rsidRPr="0020749A">
              <w:rPr>
                <w:rFonts w:ascii="Times New Roman" w:hAnsi="Times New Roman"/>
                <w:sz w:val="24"/>
                <w:szCs w:val="24"/>
                <w:lang w:val="tt-RU"/>
              </w:rPr>
              <w:t>өй</w:t>
            </w:r>
            <w:r w:rsidRPr="0020749A">
              <w:rPr>
                <w:rFonts w:ascii="Times New Roman" w:hAnsi="Times New Roman"/>
                <w:sz w:val="24"/>
                <w:szCs w:val="24"/>
              </w:rPr>
              <w:t>л</w:t>
            </w:r>
            <w:r w:rsidRPr="0020749A">
              <w:rPr>
                <w:rFonts w:ascii="Times New Roman" w:hAnsi="Times New Roman"/>
                <w:sz w:val="24"/>
                <w:szCs w:val="24"/>
                <w:lang w:val="tt-RU"/>
              </w:rPr>
              <w:t>ә</w:t>
            </w:r>
            <w:r w:rsidRPr="0020749A">
              <w:rPr>
                <w:rFonts w:ascii="Times New Roman" w:hAnsi="Times New Roman"/>
                <w:sz w:val="24"/>
                <w:szCs w:val="24"/>
              </w:rPr>
              <w:t>ш</w:t>
            </w:r>
            <w:r w:rsidRPr="0020749A">
              <w:rPr>
                <w:rFonts w:ascii="Times New Roman" w:hAnsi="Times New Roman"/>
                <w:sz w:val="24"/>
                <w:szCs w:val="24"/>
                <w:lang w:val="tt-RU"/>
              </w:rPr>
              <w:t>ә</w:t>
            </w:r>
            <w:r w:rsidRPr="0020749A">
              <w:rPr>
                <w:rFonts w:ascii="Times New Roman" w:hAnsi="Times New Roman"/>
                <w:sz w:val="24"/>
                <w:szCs w:val="24"/>
              </w:rPr>
              <w:t>без, (говорим по-татарски), рабочая тетрадь для средней группы</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Зарипова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З.М.и</w:t>
            </w:r>
            <w:proofErr w:type="spellEnd"/>
            <w:r w:rsidRPr="0020749A">
              <w:rPr>
                <w:rFonts w:ascii="Times New Roman" w:hAnsi="Times New Roman"/>
                <w:sz w:val="24"/>
                <w:szCs w:val="24"/>
              </w:rPr>
              <w:t xml:space="preserve"> др.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 xml:space="preserve">«Говорим по </w:t>
            </w:r>
            <w:proofErr w:type="spellStart"/>
            <w:r w:rsidRPr="0020749A">
              <w:rPr>
                <w:rFonts w:ascii="Times New Roman" w:hAnsi="Times New Roman"/>
                <w:sz w:val="24"/>
                <w:szCs w:val="24"/>
              </w:rPr>
              <w:t>татарски</w:t>
            </w:r>
            <w:proofErr w:type="spellEnd"/>
            <w:r w:rsidRPr="0020749A">
              <w:rPr>
                <w:rFonts w:ascii="Times New Roman" w:hAnsi="Times New Roman"/>
                <w:sz w:val="24"/>
                <w:szCs w:val="24"/>
              </w:rPr>
              <w:t>» для средней группы</w:t>
            </w:r>
            <w:r w:rsidRPr="0020749A">
              <w:rPr>
                <w:rFonts w:ascii="Times New Roman" w:hAnsi="Times New Roman"/>
                <w:sz w:val="24"/>
                <w:szCs w:val="24"/>
                <w:lang w:val="tt-RU"/>
              </w:rPr>
              <w:t>.Метод.пособие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Зарипова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З.М.и</w:t>
            </w:r>
            <w:proofErr w:type="spellEnd"/>
            <w:r w:rsidRPr="0020749A">
              <w:rPr>
                <w:rFonts w:ascii="Times New Roman" w:hAnsi="Times New Roman"/>
                <w:sz w:val="24"/>
                <w:szCs w:val="24"/>
              </w:rPr>
              <w:t xml:space="preserve"> др.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«Говорим по </w:t>
            </w:r>
            <w:proofErr w:type="spellStart"/>
            <w:r w:rsidRPr="0020749A">
              <w:rPr>
                <w:rFonts w:ascii="Times New Roman" w:hAnsi="Times New Roman"/>
                <w:sz w:val="24"/>
                <w:szCs w:val="24"/>
              </w:rPr>
              <w:t>татарски</w:t>
            </w:r>
            <w:proofErr w:type="spellEnd"/>
            <w:r w:rsidRPr="0020749A">
              <w:rPr>
                <w:rFonts w:ascii="Times New Roman" w:hAnsi="Times New Roman"/>
                <w:sz w:val="24"/>
                <w:szCs w:val="24"/>
              </w:rPr>
              <w:t>» для средней группы(диск)</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Зарипова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З.М.и</w:t>
            </w:r>
            <w:proofErr w:type="spellEnd"/>
            <w:r w:rsidRPr="0020749A">
              <w:rPr>
                <w:rFonts w:ascii="Times New Roman" w:hAnsi="Times New Roman"/>
                <w:sz w:val="24"/>
                <w:szCs w:val="24"/>
              </w:rPr>
              <w:t xml:space="preserve"> др.</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Хрестоматия-</w:t>
            </w:r>
            <w:proofErr w:type="spellStart"/>
            <w:r w:rsidRPr="0020749A">
              <w:rPr>
                <w:rFonts w:ascii="Times New Roman" w:hAnsi="Times New Roman"/>
                <w:sz w:val="24"/>
                <w:szCs w:val="24"/>
              </w:rPr>
              <w:t>балачак</w:t>
            </w:r>
            <w:proofErr w:type="spellEnd"/>
            <w:r w:rsidRPr="0020749A">
              <w:rPr>
                <w:rFonts w:ascii="Times New Roman" w:hAnsi="Times New Roman"/>
                <w:sz w:val="24"/>
                <w:szCs w:val="24"/>
              </w:rPr>
              <w:t xml:space="preserve"> аланы</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Закирова К.В.</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РИЦ нэшрияты,2011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19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Занимательное обучение татарскому языку «Раз-словечко, два-словечко»</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Р.К.Шаехова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w:t>
            </w:r>
            <w:r w:rsidRPr="0020749A">
              <w:rPr>
                <w:rFonts w:ascii="Times New Roman" w:hAnsi="Times New Roman"/>
                <w:sz w:val="24"/>
                <w:szCs w:val="24"/>
                <w:lang w:val="tt-RU"/>
              </w:rPr>
              <w:t>1 ч</w:t>
            </w:r>
            <w:proofErr w:type="spellStart"/>
            <w:r w:rsidRPr="0020749A">
              <w:rPr>
                <w:rFonts w:ascii="Times New Roman" w:hAnsi="Times New Roman"/>
                <w:sz w:val="24"/>
                <w:szCs w:val="24"/>
              </w:rPr>
              <w:t>асть</w:t>
            </w:r>
            <w:proofErr w:type="spellEnd"/>
          </w:p>
        </w:tc>
        <w:tc>
          <w:tcPr>
            <w:tcW w:w="2126" w:type="dxa"/>
            <w:shd w:val="clear" w:color="auto" w:fill="auto"/>
          </w:tcPr>
          <w:p w:rsidR="0020749A" w:rsidRPr="0020749A" w:rsidRDefault="0020749A" w:rsidP="0020749A">
            <w:pPr>
              <w:spacing w:after="0" w:line="240" w:lineRule="auto"/>
              <w:jc w:val="both"/>
              <w:rPr>
                <w:rFonts w:ascii="Times New Roman" w:hAnsi="Times New Roman"/>
                <w:b/>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w:t>
            </w: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»(5-7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на родном языке» Воспитание и обучение в детском саду (5-7 лет)</w:t>
            </w:r>
            <w:proofErr w:type="spellStart"/>
            <w:r w:rsidRPr="0020749A">
              <w:rPr>
                <w:rFonts w:ascii="Times New Roman" w:hAnsi="Times New Roman"/>
                <w:sz w:val="24"/>
                <w:szCs w:val="24"/>
              </w:rPr>
              <w:t>Метод.пособие</w:t>
            </w:r>
            <w:proofErr w:type="spellEnd"/>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Зарипова</w:t>
            </w:r>
            <w:proofErr w:type="spellEnd"/>
            <w:r w:rsidRPr="0020749A">
              <w:rPr>
                <w:rFonts w:ascii="Times New Roman" w:hAnsi="Times New Roman"/>
                <w:sz w:val="24"/>
                <w:szCs w:val="24"/>
              </w:rPr>
              <w:t xml:space="preserve"> З.</w:t>
            </w:r>
            <w:r w:rsidRPr="0020749A">
              <w:rPr>
                <w:rFonts w:ascii="Times New Roman" w:hAnsi="Times New Roman"/>
                <w:sz w:val="24"/>
                <w:szCs w:val="24"/>
                <w:lang w:val="tt-RU"/>
              </w:rPr>
              <w:t>М</w:t>
            </w:r>
            <w:r w:rsidRPr="0020749A">
              <w:rPr>
                <w:rFonts w:ascii="Times New Roman" w:hAnsi="Times New Roman"/>
                <w:sz w:val="24"/>
                <w:szCs w:val="24"/>
              </w:rPr>
              <w:t>. и др.</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Казан,Фолиант</w:t>
            </w:r>
            <w:proofErr w:type="spellEnd"/>
          </w:p>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w:t>
            </w:r>
            <w:proofErr w:type="spellStart"/>
            <w:r w:rsidRPr="0020749A">
              <w:rPr>
                <w:rFonts w:ascii="Times New Roman" w:hAnsi="Times New Roman"/>
                <w:sz w:val="24"/>
                <w:szCs w:val="24"/>
              </w:rPr>
              <w:t>Уйный-уйный</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усэбез</w:t>
            </w:r>
            <w:proofErr w:type="spellEnd"/>
            <w:r w:rsidRPr="0020749A">
              <w:rPr>
                <w:rFonts w:ascii="Times New Roman" w:hAnsi="Times New Roman"/>
                <w:sz w:val="24"/>
                <w:szCs w:val="24"/>
              </w:rPr>
              <w:t>»( для средней группе)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Демонстрационный материал «</w:t>
            </w: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»(2-3 года)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«Хэтер»,2012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lastRenderedPageBreak/>
              <w:t>25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Рабочая тетрадь для детей 6-7лет «Говорим по </w:t>
            </w:r>
            <w:proofErr w:type="spellStart"/>
            <w:r w:rsidRPr="0020749A">
              <w:rPr>
                <w:rFonts w:ascii="Times New Roman" w:hAnsi="Times New Roman"/>
                <w:sz w:val="24"/>
                <w:szCs w:val="24"/>
              </w:rPr>
              <w:t>татарски</w:t>
            </w:r>
            <w:proofErr w:type="spellEnd"/>
            <w:r w:rsidRPr="0020749A">
              <w:rPr>
                <w:rFonts w:ascii="Times New Roman" w:hAnsi="Times New Roman"/>
                <w:sz w:val="24"/>
                <w:szCs w:val="24"/>
              </w:rPr>
              <w:t>»</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З.М.Зарипова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Казань, </w:t>
            </w:r>
            <w:proofErr w:type="spellStart"/>
            <w:r w:rsidRPr="0020749A">
              <w:rPr>
                <w:rFonts w:ascii="Times New Roman" w:hAnsi="Times New Roman"/>
                <w:sz w:val="24"/>
                <w:szCs w:val="24"/>
              </w:rPr>
              <w:t>тат.книжное</w:t>
            </w:r>
            <w:proofErr w:type="spellEnd"/>
            <w:r w:rsidRPr="0020749A">
              <w:rPr>
                <w:rFonts w:ascii="Times New Roman" w:hAnsi="Times New Roman"/>
                <w:sz w:val="24"/>
                <w:szCs w:val="24"/>
              </w:rPr>
              <w:t xml:space="preserve"> изд.2012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Методическое пособия 6-7 лет «Говорим по </w:t>
            </w:r>
            <w:proofErr w:type="spellStart"/>
            <w:r w:rsidRPr="0020749A">
              <w:rPr>
                <w:rFonts w:ascii="Times New Roman" w:hAnsi="Times New Roman"/>
                <w:sz w:val="24"/>
                <w:szCs w:val="24"/>
              </w:rPr>
              <w:t>татарски</w:t>
            </w:r>
            <w:proofErr w:type="spellEnd"/>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З.М.Зарипова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Казань, </w:t>
            </w:r>
            <w:proofErr w:type="spellStart"/>
            <w:r w:rsidRPr="0020749A">
              <w:rPr>
                <w:rFonts w:ascii="Times New Roman" w:hAnsi="Times New Roman"/>
                <w:sz w:val="24"/>
                <w:szCs w:val="24"/>
              </w:rPr>
              <w:t>тат.книжное</w:t>
            </w:r>
            <w:proofErr w:type="spellEnd"/>
            <w:r w:rsidRPr="0020749A">
              <w:rPr>
                <w:rFonts w:ascii="Times New Roman" w:hAnsi="Times New Roman"/>
                <w:sz w:val="24"/>
                <w:szCs w:val="24"/>
              </w:rPr>
              <w:t xml:space="preserve"> изд. 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Демонстрационный материал «Говорим по </w:t>
            </w:r>
            <w:proofErr w:type="spellStart"/>
            <w:r w:rsidRPr="0020749A">
              <w:rPr>
                <w:rFonts w:ascii="Times New Roman" w:hAnsi="Times New Roman"/>
                <w:sz w:val="24"/>
                <w:szCs w:val="24"/>
              </w:rPr>
              <w:t>татарски</w:t>
            </w:r>
            <w:proofErr w:type="spellEnd"/>
            <w:r w:rsidRPr="0020749A">
              <w:rPr>
                <w:rFonts w:ascii="Times New Roman" w:hAnsi="Times New Roman"/>
                <w:sz w:val="24"/>
                <w:szCs w:val="24"/>
              </w:rPr>
              <w:t>» 6-7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З.М.Зарипова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Казань, </w:t>
            </w:r>
            <w:proofErr w:type="spellStart"/>
            <w:r w:rsidRPr="0020749A">
              <w:rPr>
                <w:rFonts w:ascii="Times New Roman" w:hAnsi="Times New Roman"/>
                <w:sz w:val="24"/>
                <w:szCs w:val="24"/>
              </w:rPr>
              <w:t>тат.книжное</w:t>
            </w:r>
            <w:proofErr w:type="spellEnd"/>
            <w:r w:rsidRPr="0020749A">
              <w:rPr>
                <w:rFonts w:ascii="Times New Roman" w:hAnsi="Times New Roman"/>
                <w:sz w:val="24"/>
                <w:szCs w:val="24"/>
              </w:rPr>
              <w:t xml:space="preserve"> изд. 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w:t>
            </w: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rPr>
              <w:t>(2-3 года)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29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Диск </w:t>
            </w: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rPr>
              <w:t>(3-4 года)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«Танцы народов Поволжья»</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4часть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Диск «Сказки на татарском языке»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33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Методическое пособие «Танцуй веселее»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З.Г.Ибрагимова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«Наследие народа»,2012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rPr>
              <w:t>(3-4 года) демонстрационно-раздаточный материал</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Казань, </w:t>
            </w:r>
            <w:proofErr w:type="spellStart"/>
            <w:r w:rsidRPr="0020749A">
              <w:rPr>
                <w:rFonts w:ascii="Times New Roman" w:hAnsi="Times New Roman"/>
                <w:sz w:val="24"/>
                <w:szCs w:val="24"/>
              </w:rPr>
              <w:t>тат.книжное</w:t>
            </w:r>
            <w:proofErr w:type="spellEnd"/>
            <w:r w:rsidRPr="0020749A">
              <w:rPr>
                <w:rFonts w:ascii="Times New Roman" w:hAnsi="Times New Roman"/>
                <w:sz w:val="24"/>
                <w:szCs w:val="24"/>
              </w:rPr>
              <w:t xml:space="preserve"> изд. 2012</w:t>
            </w:r>
          </w:p>
        </w:tc>
      </w:tr>
      <w:tr w:rsidR="0020749A" w:rsidRPr="0020749A" w:rsidTr="0020749A">
        <w:trPr>
          <w:trHeight w:val="31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rPr>
              <w:t>(3-4 года) методическое 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Хазратова</w:t>
            </w:r>
            <w:proofErr w:type="spellEnd"/>
            <w:r w:rsidRPr="0020749A">
              <w:rPr>
                <w:rFonts w:ascii="Times New Roman" w:hAnsi="Times New Roman"/>
                <w:sz w:val="24"/>
                <w:szCs w:val="24"/>
              </w:rPr>
              <w:t xml:space="preserve"> Ф.В., </w:t>
            </w:r>
            <w:proofErr w:type="spellStart"/>
            <w:r w:rsidRPr="0020749A">
              <w:rPr>
                <w:rFonts w:ascii="Times New Roman" w:hAnsi="Times New Roman"/>
                <w:sz w:val="24"/>
                <w:szCs w:val="24"/>
              </w:rPr>
              <w:t>Шарафутдинова</w:t>
            </w:r>
            <w:proofErr w:type="spellEnd"/>
            <w:r w:rsidRPr="0020749A">
              <w:rPr>
                <w:rFonts w:ascii="Times New Roman" w:hAnsi="Times New Roman"/>
                <w:sz w:val="24"/>
                <w:szCs w:val="24"/>
              </w:rPr>
              <w:t xml:space="preserve"> З.Г., </w:t>
            </w:r>
            <w:proofErr w:type="spellStart"/>
            <w:r w:rsidRPr="0020749A">
              <w:rPr>
                <w:rFonts w:ascii="Times New Roman" w:hAnsi="Times New Roman"/>
                <w:sz w:val="24"/>
                <w:szCs w:val="24"/>
              </w:rPr>
              <w:t>Хабибубллина</w:t>
            </w:r>
            <w:proofErr w:type="spellEnd"/>
            <w:r w:rsidRPr="0020749A">
              <w:rPr>
                <w:rFonts w:ascii="Times New Roman" w:hAnsi="Times New Roman"/>
                <w:sz w:val="24"/>
                <w:szCs w:val="24"/>
              </w:rPr>
              <w:t xml:space="preserve"> И.З.</w:t>
            </w:r>
          </w:p>
        </w:tc>
        <w:tc>
          <w:tcPr>
            <w:tcW w:w="2268" w:type="dxa"/>
            <w:shd w:val="clear" w:color="auto" w:fill="auto"/>
          </w:tcPr>
          <w:p w:rsidR="0020749A" w:rsidRPr="0020749A" w:rsidRDefault="0020749A" w:rsidP="0020749A">
            <w:pPr>
              <w:spacing w:after="0" w:line="240" w:lineRule="auto"/>
              <w:jc w:val="both"/>
              <w:rPr>
                <w:rFonts w:ascii="Times New Roman" w:hAnsi="Times New Roman"/>
                <w:b/>
                <w:sz w:val="24"/>
                <w:szCs w:val="24"/>
              </w:rPr>
            </w:pPr>
            <w:r w:rsidRPr="0020749A">
              <w:rPr>
                <w:rFonts w:ascii="Times New Roman" w:hAnsi="Times New Roman"/>
                <w:sz w:val="24"/>
                <w:szCs w:val="24"/>
              </w:rPr>
              <w:t xml:space="preserve">Казань, </w:t>
            </w:r>
            <w:proofErr w:type="spellStart"/>
            <w:r w:rsidRPr="0020749A">
              <w:rPr>
                <w:rFonts w:ascii="Times New Roman" w:hAnsi="Times New Roman"/>
                <w:sz w:val="24"/>
                <w:szCs w:val="24"/>
              </w:rPr>
              <w:t>тат.книжное</w:t>
            </w:r>
            <w:proofErr w:type="spellEnd"/>
            <w:r w:rsidRPr="0020749A">
              <w:rPr>
                <w:rFonts w:ascii="Times New Roman" w:hAnsi="Times New Roman"/>
                <w:sz w:val="24"/>
                <w:szCs w:val="24"/>
              </w:rPr>
              <w:t xml:space="preserve"> изд. 2013</w:t>
            </w:r>
          </w:p>
        </w:tc>
      </w:tr>
      <w:tr w:rsidR="0020749A" w:rsidRPr="0020749A" w:rsidTr="0020749A">
        <w:trPr>
          <w:trHeight w:val="1092"/>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w:t>
            </w:r>
            <w:proofErr w:type="spellEnd"/>
            <w:r w:rsidRPr="0020749A">
              <w:rPr>
                <w:rFonts w:ascii="Times New Roman" w:hAnsi="Times New Roman"/>
                <w:sz w:val="24"/>
                <w:szCs w:val="24"/>
                <w:lang w:val="tt-RU"/>
              </w:rPr>
              <w:t xml:space="preserve">ә </w:t>
            </w:r>
            <w:r w:rsidRPr="0020749A">
              <w:rPr>
                <w:rFonts w:ascii="Times New Roman" w:hAnsi="Times New Roman"/>
                <w:sz w:val="24"/>
                <w:szCs w:val="24"/>
              </w:rPr>
              <w:t>с</w:t>
            </w:r>
            <w:r w:rsidRPr="0020749A">
              <w:rPr>
                <w:rFonts w:ascii="Times New Roman" w:hAnsi="Times New Roman"/>
                <w:sz w:val="24"/>
                <w:szCs w:val="24"/>
                <w:lang w:val="tt-RU"/>
              </w:rPr>
              <w:t>ө</w:t>
            </w:r>
            <w:proofErr w:type="spellStart"/>
            <w:r w:rsidRPr="0020749A">
              <w:rPr>
                <w:rFonts w:ascii="Times New Roman" w:hAnsi="Times New Roman"/>
                <w:sz w:val="24"/>
                <w:szCs w:val="24"/>
              </w:rPr>
              <w:t>йл</w:t>
            </w:r>
            <w:proofErr w:type="spellEnd"/>
            <w:r w:rsidRPr="0020749A">
              <w:rPr>
                <w:rFonts w:ascii="Times New Roman" w:hAnsi="Times New Roman"/>
                <w:sz w:val="24"/>
                <w:szCs w:val="24"/>
                <w:lang w:val="tt-RU"/>
              </w:rPr>
              <w:t>ә</w:t>
            </w:r>
            <w:r w:rsidRPr="0020749A">
              <w:rPr>
                <w:rFonts w:ascii="Times New Roman" w:hAnsi="Times New Roman"/>
                <w:sz w:val="24"/>
                <w:szCs w:val="24"/>
              </w:rPr>
              <w:t>ш</w:t>
            </w:r>
            <w:r w:rsidRPr="0020749A">
              <w:rPr>
                <w:rFonts w:ascii="Times New Roman" w:hAnsi="Times New Roman"/>
                <w:sz w:val="24"/>
                <w:szCs w:val="24"/>
                <w:lang w:val="tt-RU"/>
              </w:rPr>
              <w:t>ә</w:t>
            </w:r>
            <w:r w:rsidRPr="0020749A">
              <w:rPr>
                <w:rFonts w:ascii="Times New Roman" w:hAnsi="Times New Roman"/>
                <w:sz w:val="24"/>
                <w:szCs w:val="24"/>
              </w:rPr>
              <w:t>без»</w:t>
            </w:r>
            <w:r>
              <w:rPr>
                <w:rFonts w:ascii="Times New Roman" w:hAnsi="Times New Roman"/>
                <w:sz w:val="24"/>
                <w:szCs w:val="24"/>
              </w:rPr>
              <w:t xml:space="preserve"> </w:t>
            </w:r>
            <w:r w:rsidRPr="0020749A">
              <w:rPr>
                <w:rFonts w:ascii="Times New Roman" w:hAnsi="Times New Roman"/>
                <w:sz w:val="24"/>
                <w:szCs w:val="24"/>
              </w:rPr>
              <w:t>(</w:t>
            </w:r>
            <w:r w:rsidRPr="0020749A">
              <w:rPr>
                <w:rFonts w:ascii="Times New Roman" w:hAnsi="Times New Roman"/>
                <w:sz w:val="24"/>
                <w:szCs w:val="24"/>
                <w:lang w:val="tt-RU"/>
              </w:rPr>
              <w:t>4-5</w:t>
            </w:r>
            <w:r w:rsidRPr="0020749A">
              <w:rPr>
                <w:rFonts w:ascii="Times New Roman" w:hAnsi="Times New Roman"/>
                <w:sz w:val="24"/>
                <w:szCs w:val="24"/>
              </w:rPr>
              <w:t xml:space="preserve"> </w:t>
            </w:r>
            <w:r w:rsidRPr="0020749A">
              <w:rPr>
                <w:rFonts w:ascii="Times New Roman" w:hAnsi="Times New Roman"/>
                <w:sz w:val="24"/>
                <w:szCs w:val="24"/>
                <w:lang w:val="tt-RU"/>
              </w:rPr>
              <w:t>лет</w:t>
            </w:r>
            <w:r w:rsidRPr="0020749A">
              <w:rPr>
                <w:rFonts w:ascii="Times New Roman" w:hAnsi="Times New Roman"/>
                <w:sz w:val="24"/>
                <w:szCs w:val="24"/>
              </w:rPr>
              <w:t>) методическое 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Хазратова</w:t>
            </w:r>
            <w:proofErr w:type="spellEnd"/>
            <w:r w:rsidRPr="0020749A">
              <w:rPr>
                <w:rFonts w:ascii="Times New Roman" w:hAnsi="Times New Roman"/>
                <w:sz w:val="24"/>
                <w:szCs w:val="24"/>
              </w:rPr>
              <w:t xml:space="preserve"> Ф.В., </w:t>
            </w:r>
            <w:proofErr w:type="spellStart"/>
            <w:r w:rsidRPr="0020749A">
              <w:rPr>
                <w:rFonts w:ascii="Times New Roman" w:hAnsi="Times New Roman"/>
                <w:sz w:val="24"/>
                <w:szCs w:val="24"/>
              </w:rPr>
              <w:t>Шарафутдинова</w:t>
            </w:r>
            <w:proofErr w:type="spellEnd"/>
            <w:r w:rsidRPr="0020749A">
              <w:rPr>
                <w:rFonts w:ascii="Times New Roman" w:hAnsi="Times New Roman"/>
                <w:sz w:val="24"/>
                <w:szCs w:val="24"/>
              </w:rPr>
              <w:t xml:space="preserve"> З.Г., </w:t>
            </w:r>
            <w:proofErr w:type="spellStart"/>
            <w:r w:rsidRPr="0020749A">
              <w:rPr>
                <w:rFonts w:ascii="Times New Roman" w:hAnsi="Times New Roman"/>
                <w:sz w:val="24"/>
                <w:szCs w:val="24"/>
              </w:rPr>
              <w:t>Хабибубллина</w:t>
            </w:r>
            <w:proofErr w:type="spellEnd"/>
            <w:r w:rsidRPr="0020749A">
              <w:rPr>
                <w:rFonts w:ascii="Times New Roman" w:hAnsi="Times New Roman"/>
                <w:sz w:val="24"/>
                <w:szCs w:val="24"/>
              </w:rPr>
              <w:t xml:space="preserve">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центр инновационных </w:t>
            </w:r>
            <w:proofErr w:type="spellStart"/>
            <w:r w:rsidRPr="0020749A">
              <w:rPr>
                <w:rFonts w:ascii="Times New Roman" w:hAnsi="Times New Roman"/>
                <w:sz w:val="24"/>
                <w:szCs w:val="24"/>
              </w:rPr>
              <w:t>технологиий</w:t>
            </w:r>
            <w:proofErr w:type="spellEnd"/>
          </w:p>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Казань,2013</w:t>
            </w:r>
          </w:p>
        </w:tc>
      </w:tr>
      <w:tr w:rsidR="0020749A" w:rsidRPr="0020749A" w:rsidTr="0020749A">
        <w:trPr>
          <w:trHeight w:val="1108"/>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Рабочая тет</w:t>
            </w:r>
            <w:r w:rsidRPr="0020749A">
              <w:rPr>
                <w:rFonts w:ascii="Times New Roman" w:hAnsi="Times New Roman"/>
                <w:sz w:val="24"/>
                <w:szCs w:val="24"/>
              </w:rPr>
              <w:t>радь к занятиям по обучению детей родному татарскому языку</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Хазратова</w:t>
            </w:r>
            <w:proofErr w:type="spellEnd"/>
            <w:r w:rsidRPr="0020749A">
              <w:rPr>
                <w:rFonts w:ascii="Times New Roman" w:hAnsi="Times New Roman"/>
                <w:sz w:val="24"/>
                <w:szCs w:val="24"/>
              </w:rPr>
              <w:t xml:space="preserve"> Ф.В., </w:t>
            </w:r>
            <w:proofErr w:type="spellStart"/>
            <w:r w:rsidRPr="0020749A">
              <w:rPr>
                <w:rFonts w:ascii="Times New Roman" w:hAnsi="Times New Roman"/>
                <w:sz w:val="24"/>
                <w:szCs w:val="24"/>
              </w:rPr>
              <w:t>Шарафутдинова</w:t>
            </w:r>
            <w:proofErr w:type="spellEnd"/>
            <w:r w:rsidRPr="0020749A">
              <w:rPr>
                <w:rFonts w:ascii="Times New Roman" w:hAnsi="Times New Roman"/>
                <w:sz w:val="24"/>
                <w:szCs w:val="24"/>
              </w:rPr>
              <w:t xml:space="preserve"> З.Г., </w:t>
            </w:r>
            <w:proofErr w:type="spellStart"/>
            <w:r w:rsidRPr="0020749A">
              <w:rPr>
                <w:rFonts w:ascii="Times New Roman" w:hAnsi="Times New Roman"/>
                <w:sz w:val="24"/>
                <w:szCs w:val="24"/>
              </w:rPr>
              <w:t>Хабибубллина</w:t>
            </w:r>
            <w:proofErr w:type="spellEnd"/>
            <w:r w:rsidRPr="0020749A">
              <w:rPr>
                <w:rFonts w:ascii="Times New Roman" w:hAnsi="Times New Roman"/>
                <w:sz w:val="24"/>
                <w:szCs w:val="24"/>
              </w:rPr>
              <w:t xml:space="preserve">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2013</w:t>
            </w:r>
          </w:p>
        </w:tc>
      </w:tr>
      <w:tr w:rsidR="0020749A" w:rsidRPr="0020749A" w:rsidTr="0020749A">
        <w:trPr>
          <w:trHeight w:val="826"/>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Туган</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телде</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сэйлэшэбез</w:t>
            </w:r>
            <w:proofErr w:type="spellEnd"/>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rPr>
              <w:t>(4-5 лет) демонстрационно-раздаточный материал</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r>
      <w:tr w:rsidR="0020749A" w:rsidRPr="0020749A" w:rsidTr="0020749A">
        <w:trPr>
          <w:trHeight w:val="711"/>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rPr>
            </w:pPr>
            <w:r>
              <w:rPr>
                <w:rFonts w:ascii="Times New Roman" w:hAnsi="Times New Roman"/>
                <w:sz w:val="24"/>
                <w:szCs w:val="24"/>
              </w:rPr>
              <w:t>39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Аудио приложение «</w:t>
            </w:r>
            <w:proofErr w:type="spellStart"/>
            <w:r w:rsidRPr="0020749A">
              <w:rPr>
                <w:rFonts w:ascii="Times New Roman" w:hAnsi="Times New Roman"/>
                <w:sz w:val="24"/>
                <w:szCs w:val="24"/>
              </w:rPr>
              <w:t>Балалар</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бакчасында</w:t>
            </w:r>
            <w:proofErr w:type="spellEnd"/>
            <w:r w:rsidRPr="0020749A">
              <w:rPr>
                <w:rFonts w:ascii="Times New Roman" w:hAnsi="Times New Roman"/>
                <w:sz w:val="24"/>
                <w:szCs w:val="24"/>
                <w:lang w:val="tt-RU"/>
              </w:rPr>
              <w:t xml:space="preserve"> әдәп-әхлак тәрбиясе</w:t>
            </w:r>
            <w:r w:rsidRPr="0020749A">
              <w:rPr>
                <w:rFonts w:ascii="Times New Roman" w:hAnsi="Times New Roman"/>
                <w:sz w:val="24"/>
                <w:szCs w:val="24"/>
              </w:rPr>
              <w:t xml:space="preserve"> </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компания Аксу</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2013</w:t>
            </w:r>
          </w:p>
        </w:tc>
      </w:tr>
      <w:tr w:rsidR="0020749A" w:rsidRPr="0020749A" w:rsidTr="0058012B">
        <w:trPr>
          <w:trHeight w:val="1078"/>
        </w:trPr>
        <w:tc>
          <w:tcPr>
            <w:tcW w:w="495"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tt-RU"/>
              </w:rPr>
              <w:t>В</w:t>
            </w:r>
            <w:proofErr w:type="spellStart"/>
            <w:r w:rsidRPr="0020749A">
              <w:rPr>
                <w:rFonts w:ascii="Times New Roman" w:hAnsi="Times New Roman"/>
                <w:sz w:val="24"/>
                <w:szCs w:val="24"/>
              </w:rPr>
              <w:t>идеоприложение</w:t>
            </w:r>
            <w:proofErr w:type="spellEnd"/>
            <w:r w:rsidRPr="0020749A">
              <w:rPr>
                <w:rFonts w:ascii="Times New Roman" w:hAnsi="Times New Roman"/>
                <w:sz w:val="24"/>
                <w:szCs w:val="24"/>
              </w:rPr>
              <w:t xml:space="preserve"> к учебно-методическому комплекту по обучению детей татарским танцевальным движениям «</w:t>
            </w:r>
            <w:proofErr w:type="spellStart"/>
            <w:r w:rsidRPr="0020749A">
              <w:rPr>
                <w:rFonts w:ascii="Times New Roman" w:hAnsi="Times New Roman"/>
                <w:sz w:val="24"/>
                <w:szCs w:val="24"/>
              </w:rPr>
              <w:t>Шома</w:t>
            </w:r>
            <w:proofErr w:type="spellEnd"/>
            <w:r w:rsidRPr="0020749A">
              <w:rPr>
                <w:rFonts w:ascii="Times New Roman" w:hAnsi="Times New Roman"/>
                <w:sz w:val="24"/>
                <w:szCs w:val="24"/>
              </w:rPr>
              <w:t xml:space="preserve"> бас»</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компания Аксу</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2013</w:t>
            </w:r>
          </w:p>
        </w:tc>
      </w:tr>
    </w:tbl>
    <w:p w:rsidR="0020749A" w:rsidRPr="0020749A" w:rsidRDefault="0020749A" w:rsidP="0020749A">
      <w:pPr>
        <w:spacing w:after="0" w:line="240" w:lineRule="auto"/>
        <w:jc w:val="both"/>
        <w:rPr>
          <w:rFonts w:ascii="Times New Roman" w:hAnsi="Times New Roman"/>
          <w:b/>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103"/>
        <w:gridCol w:w="2126"/>
        <w:gridCol w:w="2268"/>
      </w:tblGrid>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Балалар бакчасында әдәп-әхлак тәрбиясе”Методическое 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К.В.Закирова.Р.А.Кадыйрова,Г.М.Сафиуллина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“Балалар бакчасында рус балаларына татар теле өйрәтү” Программа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Зарипова З.М,Р.С.Исаева,Р.Г.Кидрячева.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lastRenderedPageBreak/>
              <w:t>43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Изучаем русский язык.Программа.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С.М.Гаффарова и.др.</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НОД в детском саду.Методич.пособие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З.М.Зарипова,А.Х.Габдрахимова,А.Т.Миникаева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tt-RU"/>
              </w:rPr>
              <w:t>“Әй уйныйбыз-уйныйбыз”.</w:t>
            </w:r>
            <w:r w:rsidRPr="0020749A">
              <w:rPr>
                <w:rFonts w:ascii="Times New Roman" w:hAnsi="Times New Roman"/>
                <w:sz w:val="24"/>
                <w:szCs w:val="24"/>
              </w:rPr>
              <w:t>Подвижные игры. Метод. пособие для физ. инструкторов, воспитателей</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К.В.Закирова</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Л.Р.Муртазина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“Үстерешле уеннар”Метод.пособие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З.М.Зарипова</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2часть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3часть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49</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en-US"/>
              </w:rPr>
              <w:t>DVD</w:t>
            </w:r>
            <w:r w:rsidRPr="0020749A">
              <w:rPr>
                <w:rFonts w:ascii="Times New Roman" w:hAnsi="Times New Roman"/>
                <w:sz w:val="24"/>
                <w:szCs w:val="24"/>
              </w:rPr>
              <w:t>-мультфильмы на татарском языке 5часть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50</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по-татарски.</w:t>
            </w:r>
            <w:r>
              <w:rPr>
                <w:rFonts w:ascii="Times New Roman" w:hAnsi="Times New Roman"/>
                <w:sz w:val="24"/>
                <w:szCs w:val="24"/>
              </w:rPr>
              <w:t xml:space="preserve"> </w:t>
            </w:r>
            <w:r w:rsidRPr="0020749A">
              <w:rPr>
                <w:rFonts w:ascii="Times New Roman" w:hAnsi="Times New Roman"/>
                <w:sz w:val="24"/>
                <w:szCs w:val="24"/>
              </w:rPr>
              <w:t>Методич</w:t>
            </w:r>
            <w:r>
              <w:rPr>
                <w:rFonts w:ascii="Times New Roman" w:hAnsi="Times New Roman"/>
                <w:sz w:val="24"/>
                <w:szCs w:val="24"/>
              </w:rPr>
              <w:t xml:space="preserve">еское </w:t>
            </w:r>
            <w:r w:rsidRPr="0020749A">
              <w:rPr>
                <w:rFonts w:ascii="Times New Roman" w:hAnsi="Times New Roman"/>
                <w:sz w:val="24"/>
                <w:szCs w:val="24"/>
              </w:rPr>
              <w:t>пособие 5-6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Зарипова</w:t>
            </w:r>
            <w:proofErr w:type="spellEnd"/>
            <w:r w:rsidRPr="0020749A">
              <w:rPr>
                <w:rFonts w:ascii="Times New Roman" w:hAnsi="Times New Roman"/>
                <w:sz w:val="24"/>
                <w:szCs w:val="24"/>
              </w:rPr>
              <w:t xml:space="preserve"> З.М.</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Казан,Хәтер</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2012</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51</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 xml:space="preserve">Говорим по-татарски. </w:t>
            </w:r>
            <w:proofErr w:type="spellStart"/>
            <w:r w:rsidRPr="0020749A">
              <w:rPr>
                <w:rFonts w:ascii="Times New Roman" w:hAnsi="Times New Roman"/>
                <w:sz w:val="24"/>
                <w:szCs w:val="24"/>
              </w:rPr>
              <w:t>Методич.пособие</w:t>
            </w:r>
            <w:proofErr w:type="spellEnd"/>
            <w:r w:rsidRPr="0020749A">
              <w:rPr>
                <w:rFonts w:ascii="Times New Roman" w:hAnsi="Times New Roman"/>
                <w:sz w:val="24"/>
                <w:szCs w:val="24"/>
              </w:rPr>
              <w:t xml:space="preserve"> 6</w:t>
            </w:r>
            <w:r w:rsidRPr="0020749A">
              <w:rPr>
                <w:rFonts w:ascii="Times New Roman" w:hAnsi="Times New Roman"/>
                <w:sz w:val="24"/>
                <w:szCs w:val="24"/>
                <w:lang w:val="tt-RU"/>
              </w:rPr>
              <w:t>-7</w:t>
            </w:r>
            <w:r w:rsidRPr="0020749A">
              <w:rPr>
                <w:rFonts w:ascii="Times New Roman" w:hAnsi="Times New Roman"/>
                <w:sz w:val="24"/>
                <w:szCs w:val="24"/>
              </w:rPr>
              <w:t xml:space="preserve"> лет</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Зарипова З.М.</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Казан.Т.К.Н.,</w:t>
            </w:r>
          </w:p>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2012</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52</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Балачак-уйнап-кэлеп</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усэр</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чак</w:t>
            </w:r>
            <w:proofErr w:type="spellEnd"/>
            <w:r w:rsidRPr="0020749A">
              <w:rPr>
                <w:rFonts w:ascii="Times New Roman" w:hAnsi="Times New Roman"/>
                <w:sz w:val="24"/>
                <w:szCs w:val="24"/>
              </w:rPr>
              <w:t xml:space="preserve"> (Игры в детском саду)</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К.В.Закирова</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Л.Р.Муртазина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редакционно-издательский центр</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53</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«Говорим на родном языке» Воспитание и обучение в детском саду (</w:t>
            </w:r>
            <w:r w:rsidRPr="0020749A">
              <w:rPr>
                <w:rFonts w:ascii="Times New Roman" w:hAnsi="Times New Roman"/>
                <w:sz w:val="24"/>
                <w:szCs w:val="24"/>
                <w:lang w:val="tt-RU"/>
              </w:rPr>
              <w:t>2-3</w:t>
            </w:r>
            <w:r w:rsidRPr="0020749A">
              <w:rPr>
                <w:rFonts w:ascii="Times New Roman" w:hAnsi="Times New Roman"/>
                <w:sz w:val="24"/>
                <w:szCs w:val="24"/>
              </w:rPr>
              <w:t xml:space="preserve"> </w:t>
            </w:r>
            <w:r w:rsidRPr="0020749A">
              <w:rPr>
                <w:rFonts w:ascii="Times New Roman" w:hAnsi="Times New Roman"/>
                <w:sz w:val="24"/>
                <w:szCs w:val="24"/>
                <w:lang w:val="tt-RU"/>
              </w:rPr>
              <w:t>года</w:t>
            </w:r>
            <w:r w:rsidRPr="0020749A">
              <w:rPr>
                <w:rFonts w:ascii="Times New Roman" w:hAnsi="Times New Roman"/>
                <w:sz w:val="24"/>
                <w:szCs w:val="24"/>
              </w:rPr>
              <w:t>)</w:t>
            </w:r>
            <w:r>
              <w:rPr>
                <w:rFonts w:ascii="Times New Roman" w:hAnsi="Times New Roman"/>
                <w:sz w:val="24"/>
                <w:szCs w:val="24"/>
              </w:rPr>
              <w:t xml:space="preserve"> </w:t>
            </w:r>
            <w:r w:rsidRPr="0020749A">
              <w:rPr>
                <w:rFonts w:ascii="Times New Roman" w:hAnsi="Times New Roman"/>
                <w:sz w:val="24"/>
                <w:szCs w:val="24"/>
                <w:lang w:val="tt-RU"/>
              </w:rPr>
              <w:t>Методич.пособие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roofErr w:type="spellStart"/>
            <w:r w:rsidRPr="0020749A">
              <w:rPr>
                <w:rFonts w:ascii="Times New Roman" w:hAnsi="Times New Roman"/>
                <w:sz w:val="24"/>
                <w:szCs w:val="24"/>
              </w:rPr>
              <w:t>Хазратова</w:t>
            </w:r>
            <w:proofErr w:type="spellEnd"/>
            <w:r w:rsidRPr="0020749A">
              <w:rPr>
                <w:rFonts w:ascii="Times New Roman" w:hAnsi="Times New Roman"/>
                <w:sz w:val="24"/>
                <w:szCs w:val="24"/>
              </w:rPr>
              <w:t xml:space="preserve"> Ф.В., </w:t>
            </w:r>
            <w:proofErr w:type="spellStart"/>
            <w:r w:rsidRPr="0020749A">
              <w:rPr>
                <w:rFonts w:ascii="Times New Roman" w:hAnsi="Times New Roman"/>
                <w:sz w:val="24"/>
                <w:szCs w:val="24"/>
              </w:rPr>
              <w:t>Шарафутдинова</w:t>
            </w:r>
            <w:proofErr w:type="spellEnd"/>
            <w:r w:rsidRPr="0020749A">
              <w:rPr>
                <w:rFonts w:ascii="Times New Roman" w:hAnsi="Times New Roman"/>
                <w:sz w:val="24"/>
                <w:szCs w:val="24"/>
              </w:rPr>
              <w:t xml:space="preserve"> З.Г., </w:t>
            </w:r>
            <w:proofErr w:type="spellStart"/>
            <w:r w:rsidRPr="0020749A">
              <w:rPr>
                <w:rFonts w:ascii="Times New Roman" w:hAnsi="Times New Roman"/>
                <w:sz w:val="24"/>
                <w:szCs w:val="24"/>
              </w:rPr>
              <w:t>Хабибубллина</w:t>
            </w:r>
            <w:proofErr w:type="spellEnd"/>
            <w:r w:rsidRPr="0020749A">
              <w:rPr>
                <w:rFonts w:ascii="Times New Roman" w:hAnsi="Times New Roman"/>
                <w:sz w:val="24"/>
                <w:szCs w:val="24"/>
              </w:rPr>
              <w:t xml:space="preserve">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 xml:space="preserve">Казань, Татарстан </w:t>
            </w:r>
            <w:proofErr w:type="spellStart"/>
            <w:r w:rsidRPr="0020749A">
              <w:rPr>
                <w:rFonts w:ascii="Times New Roman" w:hAnsi="Times New Roman"/>
                <w:sz w:val="24"/>
                <w:szCs w:val="24"/>
              </w:rPr>
              <w:t>Китап</w:t>
            </w:r>
            <w:proofErr w:type="spellEnd"/>
            <w:r w:rsidRPr="0020749A">
              <w:rPr>
                <w:rFonts w:ascii="Times New Roman" w:hAnsi="Times New Roman"/>
                <w:sz w:val="24"/>
                <w:szCs w:val="24"/>
              </w:rPr>
              <w:t xml:space="preserve"> </w:t>
            </w:r>
            <w:proofErr w:type="spellStart"/>
            <w:r w:rsidRPr="0020749A">
              <w:rPr>
                <w:rFonts w:ascii="Times New Roman" w:hAnsi="Times New Roman"/>
                <w:sz w:val="24"/>
                <w:szCs w:val="24"/>
              </w:rPr>
              <w:t>нэшрияты</w:t>
            </w:r>
            <w:proofErr w:type="spellEnd"/>
            <w:r w:rsidRPr="0020749A">
              <w:rPr>
                <w:rFonts w:ascii="Times New Roman" w:hAnsi="Times New Roman"/>
                <w:sz w:val="24"/>
                <w:szCs w:val="24"/>
              </w:rPr>
              <w:t>, 2012</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54</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«Говорим на родном языке» Воспитание и обучение в детском саду (</w:t>
            </w:r>
            <w:r w:rsidRPr="0020749A">
              <w:rPr>
                <w:rFonts w:ascii="Times New Roman" w:hAnsi="Times New Roman"/>
                <w:sz w:val="24"/>
                <w:szCs w:val="24"/>
                <w:lang w:val="tt-RU"/>
              </w:rPr>
              <w:t>3-4</w:t>
            </w:r>
            <w:r w:rsidRPr="0020749A">
              <w:rPr>
                <w:rFonts w:ascii="Times New Roman" w:hAnsi="Times New Roman"/>
                <w:sz w:val="24"/>
                <w:szCs w:val="24"/>
              </w:rPr>
              <w:t xml:space="preserve"> </w:t>
            </w:r>
            <w:r w:rsidRPr="0020749A">
              <w:rPr>
                <w:rFonts w:ascii="Times New Roman" w:hAnsi="Times New Roman"/>
                <w:sz w:val="24"/>
                <w:szCs w:val="24"/>
                <w:lang w:val="tt-RU"/>
              </w:rPr>
              <w:t>года</w:t>
            </w:r>
            <w:r w:rsidRPr="0020749A">
              <w:rPr>
                <w:rFonts w:ascii="Times New Roman" w:hAnsi="Times New Roman"/>
                <w:sz w:val="24"/>
                <w:szCs w:val="24"/>
              </w:rPr>
              <w:t>)</w:t>
            </w:r>
            <w:r w:rsidRPr="0020749A">
              <w:rPr>
                <w:rFonts w:ascii="Times New Roman" w:hAnsi="Times New Roman"/>
                <w:sz w:val="24"/>
                <w:szCs w:val="24"/>
                <w:lang w:val="tt-RU"/>
              </w:rPr>
              <w:t>Методич.пособие</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proofErr w:type="spellStart"/>
            <w:r w:rsidRPr="0020749A">
              <w:rPr>
                <w:rFonts w:ascii="Times New Roman" w:hAnsi="Times New Roman"/>
                <w:sz w:val="24"/>
                <w:szCs w:val="24"/>
              </w:rPr>
              <w:t>Хазратова</w:t>
            </w:r>
            <w:proofErr w:type="spellEnd"/>
            <w:r w:rsidRPr="0020749A">
              <w:rPr>
                <w:rFonts w:ascii="Times New Roman" w:hAnsi="Times New Roman"/>
                <w:sz w:val="24"/>
                <w:szCs w:val="24"/>
              </w:rPr>
              <w:t xml:space="preserve"> Ф.В., </w:t>
            </w:r>
            <w:proofErr w:type="spellStart"/>
            <w:r w:rsidRPr="0020749A">
              <w:rPr>
                <w:rFonts w:ascii="Times New Roman" w:hAnsi="Times New Roman"/>
                <w:sz w:val="24"/>
                <w:szCs w:val="24"/>
              </w:rPr>
              <w:t>Шарафутдинова</w:t>
            </w:r>
            <w:proofErr w:type="spellEnd"/>
            <w:r w:rsidRPr="0020749A">
              <w:rPr>
                <w:rFonts w:ascii="Times New Roman" w:hAnsi="Times New Roman"/>
                <w:sz w:val="24"/>
                <w:szCs w:val="24"/>
              </w:rPr>
              <w:t xml:space="preserve"> З.Г., </w:t>
            </w:r>
            <w:proofErr w:type="spellStart"/>
            <w:r w:rsidRPr="0020749A">
              <w:rPr>
                <w:rFonts w:ascii="Times New Roman" w:hAnsi="Times New Roman"/>
                <w:sz w:val="24"/>
                <w:szCs w:val="24"/>
              </w:rPr>
              <w:t>Хабибубллина</w:t>
            </w:r>
            <w:proofErr w:type="spellEnd"/>
            <w:r w:rsidRPr="0020749A">
              <w:rPr>
                <w:rFonts w:ascii="Times New Roman" w:hAnsi="Times New Roman"/>
                <w:sz w:val="24"/>
                <w:szCs w:val="24"/>
              </w:rPr>
              <w:t xml:space="preserve"> И.З.</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Казань Фолиант</w:t>
            </w:r>
          </w:p>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lang w:val="tt-RU"/>
              </w:rPr>
              <w:t>2013</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55</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Хрестоматия «На поляне детства»</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К.В.Закирова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Казань 2011</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56</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lang w:val="tt-RU"/>
              </w:rPr>
              <w:t>Ү</w:t>
            </w:r>
            <w:r w:rsidRPr="0020749A">
              <w:rPr>
                <w:rFonts w:ascii="Times New Roman" w:hAnsi="Times New Roman"/>
                <w:sz w:val="24"/>
                <w:szCs w:val="24"/>
              </w:rPr>
              <w:t xml:space="preserve">з </w:t>
            </w:r>
            <w:proofErr w:type="spellStart"/>
            <w:r w:rsidRPr="0020749A">
              <w:rPr>
                <w:rFonts w:ascii="Times New Roman" w:hAnsi="Times New Roman"/>
                <w:sz w:val="24"/>
                <w:szCs w:val="24"/>
              </w:rPr>
              <w:t>илемд</w:t>
            </w:r>
            <w:proofErr w:type="spellEnd"/>
            <w:r w:rsidRPr="0020749A">
              <w:rPr>
                <w:rFonts w:ascii="Times New Roman" w:hAnsi="Times New Roman"/>
                <w:sz w:val="24"/>
                <w:szCs w:val="24"/>
                <w:lang w:val="tt-RU"/>
              </w:rPr>
              <w:t>ә</w:t>
            </w:r>
            <w:r w:rsidRPr="0020749A">
              <w:rPr>
                <w:rFonts w:ascii="Times New Roman" w:hAnsi="Times New Roman"/>
                <w:sz w:val="24"/>
                <w:szCs w:val="24"/>
              </w:rPr>
              <w:t xml:space="preserve">, </w:t>
            </w:r>
            <w:r w:rsidRPr="0020749A">
              <w:rPr>
                <w:rFonts w:ascii="Times New Roman" w:hAnsi="Times New Roman"/>
                <w:sz w:val="24"/>
                <w:szCs w:val="24"/>
                <w:lang w:val="tt-RU"/>
              </w:rPr>
              <w:t>ү</w:t>
            </w:r>
            <w:r w:rsidRPr="0020749A">
              <w:rPr>
                <w:rFonts w:ascii="Times New Roman" w:hAnsi="Times New Roman"/>
                <w:sz w:val="24"/>
                <w:szCs w:val="24"/>
              </w:rPr>
              <w:t xml:space="preserve">з </w:t>
            </w:r>
            <w:proofErr w:type="spellStart"/>
            <w:r w:rsidRPr="0020749A">
              <w:rPr>
                <w:rFonts w:ascii="Times New Roman" w:hAnsi="Times New Roman"/>
                <w:sz w:val="24"/>
                <w:szCs w:val="24"/>
              </w:rPr>
              <w:t>телемд</w:t>
            </w:r>
            <w:proofErr w:type="spellEnd"/>
            <w:r w:rsidRPr="0020749A">
              <w:rPr>
                <w:rFonts w:ascii="Times New Roman" w:hAnsi="Times New Roman"/>
                <w:sz w:val="24"/>
                <w:szCs w:val="24"/>
                <w:lang w:val="tt-RU"/>
              </w:rPr>
              <w:t>ә</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Ф.М.Зиннурова</w:t>
            </w:r>
            <w:proofErr w:type="spellEnd"/>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sidRPr="0020749A">
              <w:rPr>
                <w:rFonts w:ascii="Times New Roman" w:hAnsi="Times New Roman"/>
                <w:sz w:val="24"/>
                <w:szCs w:val="24"/>
              </w:rPr>
              <w:t>Казань, «М</w:t>
            </w:r>
            <w:r w:rsidRPr="0020749A">
              <w:rPr>
                <w:rFonts w:ascii="Times New Roman" w:hAnsi="Times New Roman"/>
                <w:sz w:val="24"/>
                <w:szCs w:val="24"/>
                <w:lang w:val="tt-RU"/>
              </w:rPr>
              <w:t>ә</w:t>
            </w:r>
            <w:r w:rsidRPr="0020749A">
              <w:rPr>
                <w:rFonts w:ascii="Times New Roman" w:hAnsi="Times New Roman"/>
                <w:sz w:val="24"/>
                <w:szCs w:val="24"/>
              </w:rPr>
              <w:t>гариф»,2009</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57</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w:t>
            </w:r>
            <w:r w:rsidRPr="0020749A">
              <w:rPr>
                <w:rFonts w:ascii="Times New Roman" w:hAnsi="Times New Roman"/>
                <w:sz w:val="24"/>
                <w:szCs w:val="24"/>
                <w:lang w:val="tt-RU"/>
              </w:rPr>
              <w:t>ә</w:t>
            </w:r>
            <w:proofErr w:type="spellStart"/>
            <w:r w:rsidRPr="0020749A">
              <w:rPr>
                <w:rFonts w:ascii="Times New Roman" w:hAnsi="Times New Roman"/>
                <w:sz w:val="24"/>
                <w:szCs w:val="24"/>
              </w:rPr>
              <w:t>кт</w:t>
            </w:r>
            <w:proofErr w:type="spellEnd"/>
            <w:r w:rsidRPr="0020749A">
              <w:rPr>
                <w:rFonts w:ascii="Times New Roman" w:hAnsi="Times New Roman"/>
                <w:sz w:val="24"/>
                <w:szCs w:val="24"/>
                <w:lang w:val="tt-RU"/>
              </w:rPr>
              <w:t>ә</w:t>
            </w:r>
            <w:proofErr w:type="spellStart"/>
            <w:r w:rsidRPr="0020749A">
              <w:rPr>
                <w:rFonts w:ascii="Times New Roman" w:hAnsi="Times New Roman"/>
                <w:sz w:val="24"/>
                <w:szCs w:val="24"/>
              </w:rPr>
              <w:t>пк</w:t>
            </w:r>
            <w:proofErr w:type="spellEnd"/>
            <w:r w:rsidRPr="0020749A">
              <w:rPr>
                <w:rFonts w:ascii="Times New Roman" w:hAnsi="Times New Roman"/>
                <w:sz w:val="24"/>
                <w:szCs w:val="24"/>
                <w:lang w:val="tt-RU"/>
              </w:rPr>
              <w:t>ә</w:t>
            </w:r>
            <w:r w:rsidRPr="0020749A">
              <w:rPr>
                <w:rFonts w:ascii="Times New Roman" w:hAnsi="Times New Roman"/>
                <w:sz w:val="24"/>
                <w:szCs w:val="24"/>
              </w:rPr>
              <w:t>ч</w:t>
            </w:r>
            <w:r w:rsidRPr="0020749A">
              <w:rPr>
                <w:rFonts w:ascii="Times New Roman" w:hAnsi="Times New Roman"/>
                <w:sz w:val="24"/>
                <w:szCs w:val="24"/>
                <w:lang w:val="tt-RU"/>
              </w:rPr>
              <w:t>ә</w:t>
            </w:r>
            <w:r w:rsidRPr="0020749A">
              <w:rPr>
                <w:rFonts w:ascii="Times New Roman" w:hAnsi="Times New Roman"/>
                <w:sz w:val="24"/>
                <w:szCs w:val="24"/>
              </w:rPr>
              <w:t xml:space="preserve"> </w:t>
            </w:r>
            <w:proofErr w:type="spellStart"/>
            <w:r w:rsidRPr="0020749A">
              <w:rPr>
                <w:rFonts w:ascii="Times New Roman" w:hAnsi="Times New Roman"/>
                <w:sz w:val="24"/>
                <w:szCs w:val="24"/>
              </w:rPr>
              <w:t>яшьт</w:t>
            </w:r>
            <w:proofErr w:type="spellEnd"/>
            <w:r w:rsidRPr="0020749A">
              <w:rPr>
                <w:rFonts w:ascii="Times New Roman" w:hAnsi="Times New Roman"/>
                <w:sz w:val="24"/>
                <w:szCs w:val="24"/>
                <w:lang w:val="tt-RU"/>
              </w:rPr>
              <w:t>ә</w:t>
            </w:r>
            <w:proofErr w:type="spellStart"/>
            <w:r w:rsidRPr="0020749A">
              <w:rPr>
                <w:rFonts w:ascii="Times New Roman" w:hAnsi="Times New Roman"/>
                <w:sz w:val="24"/>
                <w:szCs w:val="24"/>
              </w:rPr>
              <w:t>гел</w:t>
            </w:r>
            <w:proofErr w:type="spellEnd"/>
            <w:r w:rsidRPr="0020749A">
              <w:rPr>
                <w:rFonts w:ascii="Times New Roman" w:hAnsi="Times New Roman"/>
                <w:sz w:val="24"/>
                <w:szCs w:val="24"/>
                <w:lang w:val="tt-RU"/>
              </w:rPr>
              <w:t>ә</w:t>
            </w:r>
            <w:r w:rsidRPr="0020749A">
              <w:rPr>
                <w:rFonts w:ascii="Times New Roman" w:hAnsi="Times New Roman"/>
                <w:sz w:val="24"/>
                <w:szCs w:val="24"/>
              </w:rPr>
              <w:t xml:space="preserve">р </w:t>
            </w:r>
            <w:r w:rsidRPr="0020749A">
              <w:rPr>
                <w:rFonts w:ascii="Times New Roman" w:hAnsi="Times New Roman"/>
                <w:sz w:val="24"/>
                <w:szCs w:val="24"/>
                <w:lang w:val="tt-RU"/>
              </w:rPr>
              <w:t>ә</w:t>
            </w:r>
            <w:proofErr w:type="spellStart"/>
            <w:r w:rsidRPr="0020749A">
              <w:rPr>
                <w:rFonts w:ascii="Times New Roman" w:hAnsi="Times New Roman"/>
                <w:sz w:val="24"/>
                <w:szCs w:val="24"/>
              </w:rPr>
              <w:t>лифбасы</w:t>
            </w:r>
            <w:proofErr w:type="spellEnd"/>
            <w:r w:rsidRPr="0020749A">
              <w:rPr>
                <w:rFonts w:ascii="Times New Roman" w:hAnsi="Times New Roman"/>
                <w:sz w:val="24"/>
                <w:szCs w:val="24"/>
              </w:rPr>
              <w:t>, 1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Шаехова</w:t>
            </w:r>
            <w:proofErr w:type="spellEnd"/>
            <w:r w:rsidRPr="0020749A">
              <w:rPr>
                <w:rFonts w:ascii="Times New Roman" w:hAnsi="Times New Roman"/>
                <w:sz w:val="24"/>
                <w:szCs w:val="24"/>
              </w:rPr>
              <w:t xml:space="preserve">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r w:rsidR="0020749A" w:rsidRPr="0020749A" w:rsidTr="0020749A">
        <w:tc>
          <w:tcPr>
            <w:tcW w:w="567" w:type="dxa"/>
            <w:shd w:val="clear" w:color="auto" w:fill="auto"/>
          </w:tcPr>
          <w:p w:rsidR="0020749A" w:rsidRPr="0020749A" w:rsidRDefault="0020749A" w:rsidP="0020749A">
            <w:pPr>
              <w:spacing w:after="0" w:line="240" w:lineRule="auto"/>
              <w:jc w:val="both"/>
              <w:rPr>
                <w:rFonts w:ascii="Times New Roman" w:hAnsi="Times New Roman"/>
                <w:sz w:val="24"/>
                <w:szCs w:val="24"/>
                <w:lang w:val="tt-RU"/>
              </w:rPr>
            </w:pPr>
            <w:r>
              <w:rPr>
                <w:rFonts w:ascii="Times New Roman" w:hAnsi="Times New Roman"/>
                <w:sz w:val="24"/>
                <w:szCs w:val="24"/>
                <w:lang w:val="tt-RU"/>
              </w:rPr>
              <w:t>58</w:t>
            </w:r>
          </w:p>
        </w:tc>
        <w:tc>
          <w:tcPr>
            <w:tcW w:w="5103"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М</w:t>
            </w:r>
            <w:r w:rsidRPr="0020749A">
              <w:rPr>
                <w:rFonts w:ascii="Times New Roman" w:hAnsi="Times New Roman"/>
                <w:sz w:val="24"/>
                <w:szCs w:val="24"/>
                <w:lang w:val="tt-RU"/>
              </w:rPr>
              <w:t>ә</w:t>
            </w:r>
            <w:proofErr w:type="spellStart"/>
            <w:r w:rsidRPr="0020749A">
              <w:rPr>
                <w:rFonts w:ascii="Times New Roman" w:hAnsi="Times New Roman"/>
                <w:sz w:val="24"/>
                <w:szCs w:val="24"/>
              </w:rPr>
              <w:t>кт</w:t>
            </w:r>
            <w:proofErr w:type="spellEnd"/>
            <w:r w:rsidRPr="0020749A">
              <w:rPr>
                <w:rFonts w:ascii="Times New Roman" w:hAnsi="Times New Roman"/>
                <w:sz w:val="24"/>
                <w:szCs w:val="24"/>
                <w:lang w:val="tt-RU"/>
              </w:rPr>
              <w:t>ә</w:t>
            </w:r>
            <w:proofErr w:type="spellStart"/>
            <w:r w:rsidRPr="0020749A">
              <w:rPr>
                <w:rFonts w:ascii="Times New Roman" w:hAnsi="Times New Roman"/>
                <w:sz w:val="24"/>
                <w:szCs w:val="24"/>
              </w:rPr>
              <w:t>пк</w:t>
            </w:r>
            <w:proofErr w:type="spellEnd"/>
            <w:r w:rsidRPr="0020749A">
              <w:rPr>
                <w:rFonts w:ascii="Times New Roman" w:hAnsi="Times New Roman"/>
                <w:sz w:val="24"/>
                <w:szCs w:val="24"/>
                <w:lang w:val="tt-RU"/>
              </w:rPr>
              <w:t>ә</w:t>
            </w:r>
            <w:r w:rsidRPr="0020749A">
              <w:rPr>
                <w:rFonts w:ascii="Times New Roman" w:hAnsi="Times New Roman"/>
                <w:sz w:val="24"/>
                <w:szCs w:val="24"/>
              </w:rPr>
              <w:t>ч</w:t>
            </w:r>
            <w:r w:rsidRPr="0020749A">
              <w:rPr>
                <w:rFonts w:ascii="Times New Roman" w:hAnsi="Times New Roman"/>
                <w:sz w:val="24"/>
                <w:szCs w:val="24"/>
                <w:lang w:val="tt-RU"/>
              </w:rPr>
              <w:t>ә</w:t>
            </w:r>
            <w:r w:rsidRPr="0020749A">
              <w:rPr>
                <w:rFonts w:ascii="Times New Roman" w:hAnsi="Times New Roman"/>
                <w:sz w:val="24"/>
                <w:szCs w:val="24"/>
              </w:rPr>
              <w:t xml:space="preserve"> </w:t>
            </w:r>
            <w:proofErr w:type="spellStart"/>
            <w:r w:rsidRPr="0020749A">
              <w:rPr>
                <w:rFonts w:ascii="Times New Roman" w:hAnsi="Times New Roman"/>
                <w:sz w:val="24"/>
                <w:szCs w:val="24"/>
              </w:rPr>
              <w:t>яшьт</w:t>
            </w:r>
            <w:proofErr w:type="spellEnd"/>
            <w:r w:rsidRPr="0020749A">
              <w:rPr>
                <w:rFonts w:ascii="Times New Roman" w:hAnsi="Times New Roman"/>
                <w:sz w:val="24"/>
                <w:szCs w:val="24"/>
                <w:lang w:val="tt-RU"/>
              </w:rPr>
              <w:t>ә</w:t>
            </w:r>
            <w:proofErr w:type="spellStart"/>
            <w:r w:rsidRPr="0020749A">
              <w:rPr>
                <w:rFonts w:ascii="Times New Roman" w:hAnsi="Times New Roman"/>
                <w:sz w:val="24"/>
                <w:szCs w:val="24"/>
              </w:rPr>
              <w:t>гел</w:t>
            </w:r>
            <w:proofErr w:type="spellEnd"/>
            <w:r w:rsidRPr="0020749A">
              <w:rPr>
                <w:rFonts w:ascii="Times New Roman" w:hAnsi="Times New Roman"/>
                <w:sz w:val="24"/>
                <w:szCs w:val="24"/>
                <w:lang w:val="tt-RU"/>
              </w:rPr>
              <w:t>ә</w:t>
            </w:r>
            <w:r w:rsidRPr="0020749A">
              <w:rPr>
                <w:rFonts w:ascii="Times New Roman" w:hAnsi="Times New Roman"/>
                <w:sz w:val="24"/>
                <w:szCs w:val="24"/>
              </w:rPr>
              <w:t xml:space="preserve">р </w:t>
            </w:r>
            <w:r w:rsidRPr="0020749A">
              <w:rPr>
                <w:rFonts w:ascii="Times New Roman" w:hAnsi="Times New Roman"/>
                <w:sz w:val="24"/>
                <w:szCs w:val="24"/>
                <w:lang w:val="tt-RU"/>
              </w:rPr>
              <w:t>ә</w:t>
            </w:r>
            <w:proofErr w:type="spellStart"/>
            <w:r w:rsidRPr="0020749A">
              <w:rPr>
                <w:rFonts w:ascii="Times New Roman" w:hAnsi="Times New Roman"/>
                <w:sz w:val="24"/>
                <w:szCs w:val="24"/>
              </w:rPr>
              <w:t>лифбасы</w:t>
            </w:r>
            <w:proofErr w:type="spellEnd"/>
            <w:r w:rsidRPr="0020749A">
              <w:rPr>
                <w:rFonts w:ascii="Times New Roman" w:hAnsi="Times New Roman"/>
                <w:sz w:val="24"/>
                <w:szCs w:val="24"/>
              </w:rPr>
              <w:t>, 2 часть</w:t>
            </w:r>
          </w:p>
        </w:tc>
        <w:tc>
          <w:tcPr>
            <w:tcW w:w="2126" w:type="dxa"/>
            <w:shd w:val="clear" w:color="auto" w:fill="auto"/>
          </w:tcPr>
          <w:p w:rsidR="0020749A" w:rsidRPr="0020749A" w:rsidRDefault="0020749A" w:rsidP="0020749A">
            <w:pPr>
              <w:spacing w:after="0" w:line="240" w:lineRule="auto"/>
              <w:jc w:val="both"/>
              <w:rPr>
                <w:rFonts w:ascii="Times New Roman" w:hAnsi="Times New Roman"/>
                <w:sz w:val="24"/>
                <w:szCs w:val="24"/>
              </w:rPr>
            </w:pPr>
            <w:proofErr w:type="spellStart"/>
            <w:r w:rsidRPr="0020749A">
              <w:rPr>
                <w:rFonts w:ascii="Times New Roman" w:hAnsi="Times New Roman"/>
                <w:sz w:val="24"/>
                <w:szCs w:val="24"/>
              </w:rPr>
              <w:t>Шаехова</w:t>
            </w:r>
            <w:proofErr w:type="spellEnd"/>
            <w:r w:rsidRPr="0020749A">
              <w:rPr>
                <w:rFonts w:ascii="Times New Roman" w:hAnsi="Times New Roman"/>
                <w:sz w:val="24"/>
                <w:szCs w:val="24"/>
              </w:rPr>
              <w:t xml:space="preserve"> Р.К</w:t>
            </w:r>
          </w:p>
        </w:tc>
        <w:tc>
          <w:tcPr>
            <w:tcW w:w="2268" w:type="dxa"/>
            <w:shd w:val="clear" w:color="auto" w:fill="auto"/>
          </w:tcPr>
          <w:p w:rsidR="0020749A" w:rsidRPr="0020749A" w:rsidRDefault="0020749A" w:rsidP="0020749A">
            <w:pPr>
              <w:spacing w:after="0" w:line="240" w:lineRule="auto"/>
              <w:jc w:val="both"/>
              <w:rPr>
                <w:rFonts w:ascii="Times New Roman" w:hAnsi="Times New Roman"/>
                <w:sz w:val="24"/>
                <w:szCs w:val="24"/>
              </w:rPr>
            </w:pPr>
            <w:r w:rsidRPr="0020749A">
              <w:rPr>
                <w:rFonts w:ascii="Times New Roman" w:hAnsi="Times New Roman"/>
                <w:sz w:val="24"/>
                <w:szCs w:val="24"/>
              </w:rPr>
              <w:t>Казань, «</w:t>
            </w:r>
            <w:proofErr w:type="spellStart"/>
            <w:r w:rsidRPr="0020749A">
              <w:rPr>
                <w:rFonts w:ascii="Times New Roman" w:hAnsi="Times New Roman"/>
                <w:sz w:val="24"/>
                <w:szCs w:val="24"/>
              </w:rPr>
              <w:t>Хэтер</w:t>
            </w:r>
            <w:proofErr w:type="spellEnd"/>
            <w:r w:rsidRPr="0020749A">
              <w:rPr>
                <w:rFonts w:ascii="Times New Roman" w:hAnsi="Times New Roman"/>
                <w:sz w:val="24"/>
                <w:szCs w:val="24"/>
              </w:rPr>
              <w:t>», 2011</w:t>
            </w:r>
          </w:p>
        </w:tc>
      </w:tr>
    </w:tbl>
    <w:p w:rsidR="00826A82" w:rsidRDefault="00826A82" w:rsidP="0058012B">
      <w:pPr>
        <w:spacing w:after="0"/>
        <w:jc w:val="center"/>
        <w:rPr>
          <w:rFonts w:ascii="Times New Roman" w:hAnsi="Times New Roman"/>
          <w:b/>
          <w:sz w:val="24"/>
          <w:szCs w:val="24"/>
          <w:u w:val="single"/>
        </w:rPr>
      </w:pPr>
    </w:p>
    <w:p w:rsidR="0058012B" w:rsidRPr="0058012B" w:rsidRDefault="0058012B" w:rsidP="0058012B">
      <w:pPr>
        <w:spacing w:after="0"/>
        <w:jc w:val="center"/>
        <w:rPr>
          <w:rFonts w:ascii="Times New Roman" w:hAnsi="Times New Roman"/>
          <w:b/>
          <w:sz w:val="24"/>
          <w:szCs w:val="24"/>
          <w:u w:val="single"/>
        </w:rPr>
      </w:pPr>
      <w:r w:rsidRPr="0058012B">
        <w:rPr>
          <w:rFonts w:ascii="Times New Roman" w:hAnsi="Times New Roman"/>
          <w:b/>
          <w:sz w:val="24"/>
          <w:szCs w:val="24"/>
          <w:u w:val="single"/>
        </w:rPr>
        <w:t>Психологическая литература</w:t>
      </w:r>
    </w:p>
    <w:p w:rsidR="0058012B" w:rsidRPr="0058012B" w:rsidRDefault="0058012B" w:rsidP="0058012B">
      <w:pPr>
        <w:spacing w:after="0"/>
        <w:jc w:val="both"/>
        <w:rPr>
          <w:rFonts w:ascii="Times New Roman" w:hAnsi="Times New Roman"/>
          <w:sz w:val="24"/>
          <w:szCs w:val="24"/>
          <w:u w:val="single"/>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103"/>
        <w:gridCol w:w="1985"/>
        <w:gridCol w:w="2409"/>
      </w:tblGrid>
      <w:tr w:rsidR="0058012B" w:rsidRPr="0058012B" w:rsidTr="0058012B">
        <w:tc>
          <w:tcPr>
            <w:tcW w:w="567"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w:t>
            </w:r>
          </w:p>
        </w:tc>
        <w:tc>
          <w:tcPr>
            <w:tcW w:w="5103"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Название пособия</w:t>
            </w:r>
          </w:p>
        </w:tc>
        <w:tc>
          <w:tcPr>
            <w:tcW w:w="1985"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Автор</w:t>
            </w:r>
          </w:p>
        </w:tc>
        <w:tc>
          <w:tcPr>
            <w:tcW w:w="2409" w:type="dxa"/>
            <w:shd w:val="clear" w:color="auto" w:fill="auto"/>
          </w:tcPr>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 xml:space="preserve">Издательство, </w:t>
            </w:r>
          </w:p>
          <w:p w:rsidR="0058012B" w:rsidRPr="0058012B" w:rsidRDefault="0058012B" w:rsidP="0058012B">
            <w:pPr>
              <w:spacing w:after="0"/>
              <w:rPr>
                <w:rFonts w:ascii="Times New Roman" w:hAnsi="Times New Roman"/>
                <w:b/>
                <w:sz w:val="24"/>
                <w:szCs w:val="24"/>
              </w:rPr>
            </w:pPr>
            <w:r w:rsidRPr="0058012B">
              <w:rPr>
                <w:rFonts w:ascii="Times New Roman" w:hAnsi="Times New Roman"/>
                <w:b/>
                <w:sz w:val="24"/>
                <w:szCs w:val="24"/>
              </w:rPr>
              <w:t>год издания</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w:t>
            </w:r>
          </w:p>
        </w:tc>
        <w:tc>
          <w:tcPr>
            <w:tcW w:w="5103" w:type="dxa"/>
            <w:shd w:val="clear" w:color="auto" w:fill="auto"/>
          </w:tcPr>
          <w:p w:rsidR="0058012B" w:rsidRPr="0058012B" w:rsidRDefault="0058012B" w:rsidP="0058012B">
            <w:pPr>
              <w:spacing w:after="0"/>
              <w:rPr>
                <w:rFonts w:ascii="Times New Roman" w:hAnsi="Times New Roman"/>
                <w:sz w:val="24"/>
                <w:szCs w:val="24"/>
              </w:rPr>
            </w:pPr>
            <w:r>
              <w:rPr>
                <w:rFonts w:ascii="Times New Roman" w:hAnsi="Times New Roman"/>
                <w:sz w:val="24"/>
                <w:szCs w:val="24"/>
              </w:rPr>
              <w:t>«</w:t>
            </w:r>
            <w:r w:rsidRPr="0058012B">
              <w:rPr>
                <w:rFonts w:ascii="Times New Roman" w:hAnsi="Times New Roman"/>
                <w:sz w:val="24"/>
                <w:szCs w:val="24"/>
              </w:rPr>
              <w:t>Путь к успеху</w:t>
            </w:r>
            <w:r>
              <w:rPr>
                <w:rFonts w:ascii="Times New Roman" w:hAnsi="Times New Roman"/>
                <w:sz w:val="24"/>
                <w:szCs w:val="24"/>
              </w:rPr>
              <w:t>»</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И.Г.Вахрушева</w:t>
            </w:r>
            <w:proofErr w:type="spellEnd"/>
            <w:r w:rsidRPr="0058012B">
              <w:rPr>
                <w:rFonts w:ascii="Times New Roman" w:hAnsi="Times New Roman"/>
                <w:sz w:val="24"/>
                <w:szCs w:val="24"/>
              </w:rPr>
              <w:t xml:space="preserve">, </w:t>
            </w:r>
            <w:proofErr w:type="spellStart"/>
            <w:r w:rsidRPr="0058012B">
              <w:rPr>
                <w:rFonts w:ascii="Times New Roman" w:hAnsi="Times New Roman"/>
                <w:sz w:val="24"/>
                <w:szCs w:val="24"/>
              </w:rPr>
              <w:t>Л.Ф.Блинова</w:t>
            </w:r>
            <w:proofErr w:type="spellEnd"/>
            <w:r w:rsidRPr="0058012B">
              <w:rPr>
                <w:rFonts w:ascii="Times New Roman" w:hAnsi="Times New Roman"/>
                <w:sz w:val="24"/>
                <w:szCs w:val="24"/>
              </w:rPr>
              <w:t xml:space="preserve"> </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Казань, 2011</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2</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 xml:space="preserve">Перспективное планирование работы ДОУ </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Г.А.Прохорова</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2006</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3</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Тестирование  детей</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В.Богомолов</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«Феникс», 2004</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4</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Рабочая программа педагога-психолога ДОУ</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Ю.А.Афонькина</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Волгоград,2013</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5</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Психологическая работа в ДОУ(диск)</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М.Р.Григорьева</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Волгоград. «Учитель»,2013</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lastRenderedPageBreak/>
              <w:t>6</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Психологическая диагностика</w:t>
            </w:r>
            <w:r>
              <w:rPr>
                <w:rFonts w:ascii="Times New Roman" w:hAnsi="Times New Roman"/>
                <w:sz w:val="24"/>
                <w:szCs w:val="24"/>
              </w:rPr>
              <w:t xml:space="preserve"> готовности к обучению  детей  6</w:t>
            </w:r>
            <w:r w:rsidRPr="0058012B">
              <w:rPr>
                <w:rFonts w:ascii="Times New Roman" w:hAnsi="Times New Roman"/>
                <w:sz w:val="24"/>
                <w:szCs w:val="24"/>
              </w:rPr>
              <w:t>-7 лет</w:t>
            </w:r>
          </w:p>
        </w:tc>
        <w:tc>
          <w:tcPr>
            <w:tcW w:w="1985" w:type="dxa"/>
            <w:shd w:val="clear" w:color="auto" w:fill="auto"/>
          </w:tcPr>
          <w:p w:rsidR="0058012B" w:rsidRPr="0058012B" w:rsidRDefault="0058012B" w:rsidP="0058012B">
            <w:pPr>
              <w:spacing w:after="0"/>
              <w:rPr>
                <w:rFonts w:ascii="Times New Roman" w:hAnsi="Times New Roman"/>
                <w:sz w:val="24"/>
                <w:szCs w:val="24"/>
              </w:rPr>
            </w:pPr>
          </w:p>
        </w:tc>
        <w:tc>
          <w:tcPr>
            <w:tcW w:w="2409" w:type="dxa"/>
            <w:shd w:val="clear" w:color="auto" w:fill="auto"/>
          </w:tcPr>
          <w:p w:rsidR="0058012B" w:rsidRPr="0058012B" w:rsidRDefault="0058012B" w:rsidP="0058012B">
            <w:pPr>
              <w:spacing w:after="0"/>
              <w:rPr>
                <w:rFonts w:ascii="Times New Roman" w:hAnsi="Times New Roman"/>
                <w:sz w:val="24"/>
                <w:szCs w:val="24"/>
              </w:rPr>
            </w:pPr>
            <w:proofErr w:type="spellStart"/>
            <w:r>
              <w:rPr>
                <w:rFonts w:ascii="Times New Roman" w:hAnsi="Times New Roman"/>
                <w:sz w:val="24"/>
                <w:szCs w:val="24"/>
              </w:rPr>
              <w:t>г.Наб.Челны</w:t>
            </w:r>
            <w:proofErr w:type="spellEnd"/>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7</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Коррекционно-развивающие занятия</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С.В.Лесина</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Волгоград. «Учитель»,2013</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8</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 xml:space="preserve">Тесты для детей </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М.Н.Ильина</w:t>
            </w:r>
            <w:proofErr w:type="spellEnd"/>
            <w:r w:rsidRPr="0058012B">
              <w:rPr>
                <w:rFonts w:ascii="Times New Roman" w:hAnsi="Times New Roman"/>
                <w:sz w:val="24"/>
                <w:szCs w:val="24"/>
              </w:rPr>
              <w:t xml:space="preserve"> </w:t>
            </w:r>
            <w:proofErr w:type="spellStart"/>
            <w:r w:rsidRPr="0058012B">
              <w:rPr>
                <w:rFonts w:ascii="Times New Roman" w:hAnsi="Times New Roman"/>
                <w:sz w:val="24"/>
                <w:szCs w:val="24"/>
              </w:rPr>
              <w:t>и.др</w:t>
            </w:r>
            <w:proofErr w:type="spellEnd"/>
            <w:r w:rsidRPr="0058012B">
              <w:rPr>
                <w:rFonts w:ascii="Times New Roman" w:hAnsi="Times New Roman"/>
                <w:sz w:val="24"/>
                <w:szCs w:val="24"/>
              </w:rPr>
              <w:t>.</w:t>
            </w:r>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Дельта 1997</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9</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Коррекционно-развивающие занятия для детей старшего</w:t>
            </w:r>
          </w:p>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дошкольного возраста</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Е.А.Алябьева</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2004</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10</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Психологические тесты для лидера коллектива</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А.И.Щебетенко</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Москва2005</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11</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Детская психология в вопросах и ответах</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Б.С.Волков</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2002</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12</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 xml:space="preserve">Коррекционно-развивающие занятия </w:t>
            </w:r>
            <w:proofErr w:type="spellStart"/>
            <w:r w:rsidRPr="0058012B">
              <w:rPr>
                <w:rFonts w:ascii="Times New Roman" w:hAnsi="Times New Roman"/>
                <w:sz w:val="24"/>
                <w:szCs w:val="24"/>
              </w:rPr>
              <w:t>вДОУ</w:t>
            </w:r>
            <w:proofErr w:type="spellEnd"/>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Н.В.Микляева</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2008</w:t>
            </w:r>
          </w:p>
        </w:tc>
      </w:tr>
      <w:tr w:rsidR="0058012B" w:rsidRPr="0058012B" w:rsidTr="0058012B">
        <w:tc>
          <w:tcPr>
            <w:tcW w:w="567"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13</w:t>
            </w:r>
          </w:p>
        </w:tc>
        <w:tc>
          <w:tcPr>
            <w:tcW w:w="5103"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Мир глазами младенца</w:t>
            </w:r>
          </w:p>
        </w:tc>
        <w:tc>
          <w:tcPr>
            <w:tcW w:w="1985" w:type="dxa"/>
            <w:shd w:val="clear" w:color="auto" w:fill="auto"/>
          </w:tcPr>
          <w:p w:rsidR="0058012B" w:rsidRPr="0058012B" w:rsidRDefault="0058012B" w:rsidP="0058012B">
            <w:pPr>
              <w:spacing w:after="0"/>
              <w:rPr>
                <w:rFonts w:ascii="Times New Roman" w:hAnsi="Times New Roman"/>
                <w:sz w:val="24"/>
                <w:szCs w:val="24"/>
              </w:rPr>
            </w:pPr>
            <w:proofErr w:type="spellStart"/>
            <w:r w:rsidRPr="0058012B">
              <w:rPr>
                <w:rFonts w:ascii="Times New Roman" w:hAnsi="Times New Roman"/>
                <w:sz w:val="24"/>
                <w:szCs w:val="24"/>
              </w:rPr>
              <w:t>А.Баркин</w:t>
            </w:r>
            <w:proofErr w:type="spellEnd"/>
          </w:p>
        </w:tc>
        <w:tc>
          <w:tcPr>
            <w:tcW w:w="2409" w:type="dxa"/>
            <w:shd w:val="clear" w:color="auto" w:fill="auto"/>
          </w:tcPr>
          <w:p w:rsidR="0058012B" w:rsidRPr="0058012B" w:rsidRDefault="0058012B" w:rsidP="0058012B">
            <w:pPr>
              <w:spacing w:after="0"/>
              <w:rPr>
                <w:rFonts w:ascii="Times New Roman" w:hAnsi="Times New Roman"/>
                <w:sz w:val="24"/>
                <w:szCs w:val="24"/>
              </w:rPr>
            </w:pPr>
            <w:r w:rsidRPr="0058012B">
              <w:rPr>
                <w:rFonts w:ascii="Times New Roman" w:hAnsi="Times New Roman"/>
                <w:sz w:val="24"/>
                <w:szCs w:val="24"/>
              </w:rPr>
              <w:t>Москва 2003</w:t>
            </w:r>
          </w:p>
        </w:tc>
      </w:tr>
    </w:tbl>
    <w:p w:rsidR="00447DD3" w:rsidRDefault="00447DD3" w:rsidP="0020749A">
      <w:pPr>
        <w:pStyle w:val="Style4"/>
        <w:widowControl/>
        <w:rPr>
          <w:rStyle w:val="FontStyle27"/>
          <w:rFonts w:ascii="Times New Roman" w:hAnsi="Times New Roman" w:cs="Times New Roman"/>
          <w:sz w:val="24"/>
          <w:szCs w:val="24"/>
        </w:rPr>
      </w:pPr>
    </w:p>
    <w:p w:rsidR="009355CD" w:rsidRPr="009355CD" w:rsidRDefault="009355CD" w:rsidP="00710072">
      <w:pPr>
        <w:pStyle w:val="Style4"/>
        <w:widowControl/>
        <w:ind w:left="360"/>
        <w:jc w:val="center"/>
        <w:rPr>
          <w:rStyle w:val="FontStyle27"/>
          <w:rFonts w:ascii="Times New Roman" w:hAnsi="Times New Roman" w:cs="Times New Roman"/>
          <w:bCs w:val="0"/>
          <w:sz w:val="24"/>
          <w:szCs w:val="24"/>
        </w:rPr>
      </w:pPr>
      <w:r w:rsidRPr="009355CD">
        <w:rPr>
          <w:rStyle w:val="FontStyle27"/>
          <w:rFonts w:ascii="Times New Roman" w:hAnsi="Times New Roman" w:cs="Times New Roman"/>
          <w:sz w:val="24"/>
          <w:szCs w:val="24"/>
        </w:rPr>
        <w:t>Материально технические условия, созданные для реализации основной образовательной Программы</w:t>
      </w:r>
    </w:p>
    <w:p w:rsidR="00447DD3" w:rsidRPr="009355CD" w:rsidRDefault="00447DD3" w:rsidP="009355CD">
      <w:pPr>
        <w:pStyle w:val="ConsPlusNonformat"/>
        <w:jc w:val="center"/>
        <w:rPr>
          <w:rFonts w:ascii="Times New Roman" w:hAnsi="Times New Roman" w:cs="Times New Roman"/>
          <w:sz w:val="24"/>
          <w:szCs w:val="24"/>
        </w:rPr>
      </w:pPr>
    </w:p>
    <w:tbl>
      <w:tblPr>
        <w:tblpPr w:leftFromText="180" w:rightFromText="180" w:vertAnchor="text" w:horzAnchor="margin" w:tblpXSpec="center" w:tblpY="211"/>
        <w:tblW w:w="10207" w:type="dxa"/>
        <w:tblLayout w:type="fixed"/>
        <w:tblCellMar>
          <w:left w:w="70" w:type="dxa"/>
          <w:right w:w="70" w:type="dxa"/>
        </w:tblCellMar>
        <w:tblLook w:val="0000" w:firstRow="0" w:lastRow="0" w:firstColumn="0" w:lastColumn="0" w:noHBand="0" w:noVBand="0"/>
      </w:tblPr>
      <w:tblGrid>
        <w:gridCol w:w="3686"/>
        <w:gridCol w:w="6521"/>
      </w:tblGrid>
      <w:tr w:rsidR="009355CD" w:rsidRPr="009355CD" w:rsidTr="0058012B">
        <w:trPr>
          <w:cantSplit/>
          <w:trHeight w:val="36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sz w:val="24"/>
                <w:szCs w:val="24"/>
              </w:rPr>
            </w:pPr>
            <w:r w:rsidRPr="009355CD">
              <w:rPr>
                <w:rFonts w:ascii="Times New Roman" w:hAnsi="Times New Roman" w:cs="Times New Roman"/>
                <w:b/>
                <w:sz w:val="24"/>
                <w:szCs w:val="24"/>
              </w:rPr>
              <w:t xml:space="preserve">Наименование, направленность образовательной программы </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tabs>
                <w:tab w:val="left" w:pos="5458"/>
              </w:tabs>
              <w:rPr>
                <w:rFonts w:ascii="Times New Roman" w:hAnsi="Times New Roman" w:cs="Times New Roman"/>
                <w:sz w:val="24"/>
                <w:szCs w:val="24"/>
              </w:rPr>
            </w:pPr>
            <w:r w:rsidRPr="009355CD">
              <w:rPr>
                <w:rFonts w:ascii="Times New Roman" w:hAnsi="Times New Roman" w:cs="Times New Roman"/>
                <w:b/>
                <w:sz w:val="24"/>
                <w:szCs w:val="24"/>
              </w:rPr>
              <w:t>Групповые помещения, учебные кабинеты – перечень оборудования</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«От рождения до школы» под редакцией Н.Е. </w:t>
            </w:r>
            <w:proofErr w:type="spellStart"/>
            <w:r w:rsidRPr="009355CD">
              <w:rPr>
                <w:rFonts w:ascii="Times New Roman" w:hAnsi="Times New Roman" w:cs="Times New Roman"/>
                <w:i/>
                <w:sz w:val="24"/>
                <w:szCs w:val="24"/>
              </w:rPr>
              <w:t>Вераксы</w:t>
            </w:r>
            <w:proofErr w:type="spellEnd"/>
            <w:r w:rsidRPr="009355CD">
              <w:rPr>
                <w:rFonts w:ascii="Times New Roman" w:hAnsi="Times New Roman" w:cs="Times New Roman"/>
                <w:i/>
                <w:sz w:val="24"/>
                <w:szCs w:val="24"/>
              </w:rPr>
              <w:t xml:space="preserve">, Т.С. Комаровой, М.А. Васильевой, </w:t>
            </w:r>
          </w:p>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 xml:space="preserve">основная, </w:t>
            </w:r>
            <w:r w:rsidRPr="009355CD">
              <w:rPr>
                <w:rFonts w:ascii="Times New Roman" w:hAnsi="Times New Roman" w:cs="Times New Roman"/>
                <w:i/>
                <w:sz w:val="24"/>
                <w:szCs w:val="24"/>
              </w:rPr>
              <w:t>(грамота, развитие речи, ФЭМП, ознакомление с художественной литературой, ознакомление детей с природой, логическое мышление, ИЗО деятельность, исследовательская, конструктивная деятельность)</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rPr>
                <w:rFonts w:ascii="Times New Roman" w:hAnsi="Times New Roman" w:cs="Times New Roman"/>
                <w:sz w:val="24"/>
                <w:szCs w:val="24"/>
              </w:rPr>
            </w:pPr>
            <w:r w:rsidRPr="009355CD">
              <w:rPr>
                <w:rFonts w:ascii="Times New Roman" w:hAnsi="Times New Roman" w:cs="Times New Roman"/>
                <w:sz w:val="24"/>
                <w:szCs w:val="24"/>
              </w:rPr>
              <w:t xml:space="preserve">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художественная литература, педагогическая литература </w:t>
            </w:r>
            <w:r w:rsidR="00142EA2">
              <w:rPr>
                <w:rFonts w:ascii="Times New Roman" w:hAnsi="Times New Roman" w:cs="Times New Roman"/>
                <w:sz w:val="24"/>
                <w:szCs w:val="24"/>
              </w:rPr>
              <w:t>для взрослых, игрушки-персонажи</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Программа дошкольного образования «Изобразительная деятельность в детском саду» под редакцией Т.С. Комаровой, о</w:t>
            </w:r>
            <w:r w:rsidRPr="009355CD">
              <w:rPr>
                <w:rFonts w:ascii="Times New Roman" w:hAnsi="Times New Roman"/>
                <w:b/>
                <w:i/>
                <w:sz w:val="24"/>
                <w:szCs w:val="24"/>
              </w:rPr>
              <w:t>сновная</w:t>
            </w:r>
            <w:r w:rsidRPr="009355CD">
              <w:rPr>
                <w:rFonts w:ascii="Times New Roman" w:hAnsi="Times New Roman"/>
                <w:i/>
                <w:sz w:val="24"/>
                <w:szCs w:val="24"/>
              </w:rPr>
              <w:t xml:space="preserve">    (рисование, лепка, конструирование)</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Default="009355CD" w:rsidP="00C5128A">
            <w:pPr>
              <w:pStyle w:val="ConsPlusNormal"/>
              <w:rPr>
                <w:rFonts w:ascii="Times New Roman" w:hAnsi="Times New Roman" w:cs="Times New Roman"/>
                <w:sz w:val="24"/>
                <w:szCs w:val="24"/>
              </w:rPr>
            </w:pPr>
            <w:r w:rsidRPr="009355CD">
              <w:rPr>
                <w:rFonts w:ascii="Times New Roman" w:hAnsi="Times New Roman" w:cs="Times New Roman"/>
                <w:sz w:val="24"/>
                <w:szCs w:val="24"/>
              </w:rPr>
              <w:t xml:space="preserve">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Демонстрационный и раздаточный материал для образовательной деятельности детей, художественная литература, педагогическая литература </w:t>
            </w:r>
            <w:r w:rsidR="00826A82">
              <w:rPr>
                <w:rFonts w:ascii="Times New Roman" w:hAnsi="Times New Roman" w:cs="Times New Roman"/>
                <w:sz w:val="24"/>
                <w:szCs w:val="24"/>
              </w:rPr>
              <w:t>для взрослых, игрушки-персонажи</w:t>
            </w:r>
          </w:p>
          <w:p w:rsidR="00826A82" w:rsidRPr="009355CD" w:rsidRDefault="00826A82" w:rsidP="00C5128A">
            <w:pPr>
              <w:pStyle w:val="ConsPlusNormal"/>
              <w:rPr>
                <w:rFonts w:ascii="Times New Roman" w:hAnsi="Times New Roman" w:cs="Times New Roman"/>
                <w:b/>
                <w:sz w:val="24"/>
                <w:szCs w:val="24"/>
                <w:u w:val="single"/>
              </w:rPr>
            </w:pPr>
          </w:p>
        </w:tc>
      </w:tr>
      <w:tr w:rsidR="009355CD" w:rsidRPr="009355CD" w:rsidTr="0058012B">
        <w:trPr>
          <w:cantSplit/>
          <w:trHeight w:val="1974"/>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lastRenderedPageBreak/>
              <w:t xml:space="preserve">Программа дошкольного образования «Основы безопасности жизнедеятельности дошкольников» под редакцией  Н.Н. Авдеевой О.Л. Князевой, Р.Б. </w:t>
            </w:r>
            <w:proofErr w:type="spellStart"/>
            <w:r w:rsidRPr="009355CD">
              <w:rPr>
                <w:rFonts w:ascii="Times New Roman" w:hAnsi="Times New Roman"/>
                <w:i/>
                <w:sz w:val="24"/>
                <w:szCs w:val="24"/>
              </w:rPr>
              <w:t>Стеркиной</w:t>
            </w:r>
            <w:proofErr w:type="spellEnd"/>
            <w:r w:rsidRPr="009355CD">
              <w:rPr>
                <w:rFonts w:ascii="Times New Roman" w:hAnsi="Times New Roman"/>
                <w:i/>
                <w:sz w:val="24"/>
                <w:szCs w:val="24"/>
              </w:rPr>
              <w:t xml:space="preserve">, </w:t>
            </w:r>
            <w:r w:rsidRPr="009355CD">
              <w:rPr>
                <w:rFonts w:ascii="Times New Roman" w:hAnsi="Times New Roman"/>
                <w:b/>
                <w:i/>
                <w:sz w:val="24"/>
                <w:szCs w:val="24"/>
              </w:rPr>
              <w:t xml:space="preserve">основная </w:t>
            </w:r>
            <w:r w:rsidRPr="009355CD">
              <w:rPr>
                <w:rFonts w:ascii="Times New Roman" w:hAnsi="Times New Roman"/>
                <w:i/>
                <w:sz w:val="24"/>
                <w:szCs w:val="24"/>
              </w:rPr>
              <w:t>(ОБЖ)</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tabs>
                <w:tab w:val="left" w:pos="5175"/>
                <w:tab w:val="left" w:pos="5458"/>
              </w:tabs>
              <w:rPr>
                <w:rFonts w:ascii="Times New Roman" w:hAnsi="Times New Roman" w:cs="Times New Roman"/>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tabs>
                <w:tab w:val="left" w:pos="5175"/>
                <w:tab w:val="left" w:pos="5458"/>
              </w:tabs>
              <w:rPr>
                <w:rFonts w:ascii="Times New Roman" w:hAnsi="Times New Roman" w:cs="Times New Roman"/>
                <w:sz w:val="24"/>
                <w:szCs w:val="24"/>
              </w:rPr>
            </w:pPr>
            <w:r w:rsidRPr="009355CD">
              <w:rPr>
                <w:rFonts w:ascii="Times New Roman" w:hAnsi="Times New Roman" w:cs="Times New Roman"/>
                <w:sz w:val="24"/>
                <w:szCs w:val="24"/>
              </w:rPr>
              <w:t>Столы, стулья, многофункциональная доска, дидактические игры, игровые модули для сюжетно-ролевых игр, книги, обучающие игры, развивающие плакаты строительные конструкторы, уголки для экспериментирования, раздаточный материал для обучения детей, макеты улиц, города и детского сада. Коврик со схематичным изображением населенного пункта, включая улицы с дорожными знаками и разметкой, строения, ландшафт, игрушки-персонажи</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«От рождения до школы» под редакцией Н.Е. </w:t>
            </w:r>
            <w:proofErr w:type="spellStart"/>
            <w:r w:rsidRPr="009355CD">
              <w:rPr>
                <w:rFonts w:ascii="Times New Roman" w:hAnsi="Times New Roman" w:cs="Times New Roman"/>
                <w:i/>
                <w:sz w:val="24"/>
                <w:szCs w:val="24"/>
              </w:rPr>
              <w:t>Вераксы</w:t>
            </w:r>
            <w:proofErr w:type="spellEnd"/>
            <w:r w:rsidRPr="009355CD">
              <w:rPr>
                <w:rFonts w:ascii="Times New Roman" w:hAnsi="Times New Roman" w:cs="Times New Roman"/>
                <w:i/>
                <w:sz w:val="24"/>
                <w:szCs w:val="24"/>
              </w:rPr>
              <w:t xml:space="preserve">, Т.С. Комаровой, М.А. Васильевой, </w:t>
            </w:r>
          </w:p>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b/>
                <w:i/>
                <w:sz w:val="24"/>
                <w:szCs w:val="24"/>
              </w:rPr>
              <w:t xml:space="preserve">основная </w:t>
            </w:r>
            <w:r w:rsidRPr="009355CD">
              <w:rPr>
                <w:rFonts w:ascii="Times New Roman" w:hAnsi="Times New Roman"/>
                <w:i/>
                <w:sz w:val="24"/>
                <w:szCs w:val="24"/>
              </w:rPr>
              <w:t xml:space="preserve">(музыкальное) </w:t>
            </w:r>
          </w:p>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 xml:space="preserve">Программа дошкольного образования «Камертон» под редакцией Э.П. Костиной, </w:t>
            </w:r>
          </w:p>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(музыкальное)</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Музыкальный зал</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rPr>
                <w:rFonts w:ascii="Times New Roman" w:hAnsi="Times New Roman" w:cs="Times New Roman"/>
                <w:sz w:val="24"/>
                <w:szCs w:val="24"/>
              </w:rPr>
            </w:pPr>
            <w:r w:rsidRPr="009355CD">
              <w:rPr>
                <w:rFonts w:ascii="Times New Roman" w:hAnsi="Times New Roman" w:cs="Times New Roman"/>
                <w:sz w:val="24"/>
                <w:szCs w:val="24"/>
              </w:rPr>
              <w:t>Проекционное оборудован</w:t>
            </w:r>
            <w:r w:rsidR="00093EE3">
              <w:rPr>
                <w:rFonts w:ascii="Times New Roman" w:hAnsi="Times New Roman" w:cs="Times New Roman"/>
                <w:sz w:val="24"/>
                <w:szCs w:val="24"/>
              </w:rPr>
              <w:t xml:space="preserve">ие, пианино, </w:t>
            </w:r>
            <w:r w:rsidRPr="009355CD">
              <w:rPr>
                <w:rFonts w:ascii="Times New Roman" w:hAnsi="Times New Roman" w:cs="Times New Roman"/>
                <w:sz w:val="24"/>
                <w:szCs w:val="24"/>
              </w:rPr>
              <w:t xml:space="preserve"> музыкальный центр, набор шумовых </w:t>
            </w:r>
            <w:r w:rsidR="00093EE3">
              <w:rPr>
                <w:rFonts w:ascii="Times New Roman" w:hAnsi="Times New Roman" w:cs="Times New Roman"/>
                <w:sz w:val="24"/>
                <w:szCs w:val="24"/>
              </w:rPr>
              <w:t>музыкальных инструментов, музыкальные инструменты</w:t>
            </w:r>
            <w:r w:rsidRPr="009355CD">
              <w:rPr>
                <w:rFonts w:ascii="Times New Roman" w:hAnsi="Times New Roman" w:cs="Times New Roman"/>
                <w:sz w:val="24"/>
                <w:szCs w:val="24"/>
              </w:rPr>
              <w:t xml:space="preserve">, дидактические игры, </w:t>
            </w:r>
            <w:r w:rsidR="00093EE3">
              <w:rPr>
                <w:rFonts w:ascii="Times New Roman" w:hAnsi="Times New Roman" w:cs="Times New Roman"/>
                <w:sz w:val="24"/>
                <w:szCs w:val="24"/>
              </w:rPr>
              <w:t xml:space="preserve"> </w:t>
            </w:r>
            <w:r w:rsidRPr="009355CD">
              <w:rPr>
                <w:rFonts w:ascii="Times New Roman" w:hAnsi="Times New Roman" w:cs="Times New Roman"/>
                <w:sz w:val="24"/>
                <w:szCs w:val="24"/>
              </w:rPr>
              <w:t>набор аудио-видео дисков в том числе по НРК, УМК, игрушки-п</w:t>
            </w:r>
            <w:r w:rsidR="00093EE3">
              <w:rPr>
                <w:rFonts w:ascii="Times New Roman" w:hAnsi="Times New Roman" w:cs="Times New Roman"/>
                <w:sz w:val="24"/>
                <w:szCs w:val="24"/>
              </w:rPr>
              <w:t>ерсонажи,</w:t>
            </w:r>
            <w:r w:rsidRPr="009355CD">
              <w:rPr>
                <w:rFonts w:ascii="Times New Roman" w:hAnsi="Times New Roman" w:cs="Times New Roman"/>
                <w:sz w:val="24"/>
                <w:szCs w:val="24"/>
              </w:rPr>
              <w:t xml:space="preserve"> </w:t>
            </w:r>
            <w:r w:rsidR="00093EE3">
              <w:rPr>
                <w:rFonts w:ascii="Times New Roman" w:hAnsi="Times New Roman" w:cs="Times New Roman"/>
                <w:sz w:val="24"/>
                <w:szCs w:val="24"/>
              </w:rPr>
              <w:t xml:space="preserve">маски, полумаски, </w:t>
            </w:r>
            <w:r w:rsidRPr="009355CD">
              <w:rPr>
                <w:rFonts w:ascii="Times New Roman" w:hAnsi="Times New Roman" w:cs="Times New Roman"/>
                <w:sz w:val="24"/>
                <w:szCs w:val="24"/>
              </w:rPr>
              <w:t>сюжетные картины, нотные сборники</w:t>
            </w:r>
            <w:r w:rsidR="00093EE3">
              <w:rPr>
                <w:rFonts w:ascii="Times New Roman" w:hAnsi="Times New Roman" w:cs="Times New Roman"/>
                <w:sz w:val="24"/>
                <w:szCs w:val="24"/>
              </w:rPr>
              <w:t>, методическая литература</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t xml:space="preserve">Программа дошкольного образования «Театр – творчество - дети» под редакцией Н.Ф. Сорокиной, </w:t>
            </w:r>
            <w:r w:rsidRPr="009355CD">
              <w:rPr>
                <w:rFonts w:ascii="Times New Roman" w:hAnsi="Times New Roman"/>
                <w:b/>
                <w:i/>
                <w:sz w:val="24"/>
                <w:szCs w:val="24"/>
              </w:rPr>
              <w:t xml:space="preserve">основная </w:t>
            </w:r>
            <w:r w:rsidRPr="009355CD">
              <w:rPr>
                <w:rFonts w:ascii="Times New Roman" w:hAnsi="Times New Roman"/>
                <w:i/>
                <w:sz w:val="24"/>
                <w:szCs w:val="24"/>
              </w:rPr>
              <w:t>(театральная деятельность)</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Музыкальный зал</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C5128A">
            <w:pPr>
              <w:pStyle w:val="ConsPlusNormal"/>
              <w:rPr>
                <w:rFonts w:ascii="Times New Roman" w:hAnsi="Times New Roman" w:cs="Times New Roman"/>
                <w:b/>
                <w:sz w:val="24"/>
                <w:szCs w:val="24"/>
                <w:u w:val="single"/>
              </w:rPr>
            </w:pPr>
            <w:r w:rsidRPr="009355CD">
              <w:rPr>
                <w:rFonts w:ascii="Times New Roman" w:hAnsi="Times New Roman" w:cs="Times New Roman"/>
                <w:sz w:val="24"/>
                <w:szCs w:val="24"/>
              </w:rPr>
              <w:t>Проекционное обо</w:t>
            </w:r>
            <w:r w:rsidR="00093EE3">
              <w:rPr>
                <w:rFonts w:ascii="Times New Roman" w:hAnsi="Times New Roman" w:cs="Times New Roman"/>
                <w:sz w:val="24"/>
                <w:szCs w:val="24"/>
              </w:rPr>
              <w:t xml:space="preserve">рудование, пианино, </w:t>
            </w:r>
            <w:r w:rsidRPr="009355CD">
              <w:rPr>
                <w:rFonts w:ascii="Times New Roman" w:hAnsi="Times New Roman" w:cs="Times New Roman"/>
                <w:sz w:val="24"/>
                <w:szCs w:val="24"/>
              </w:rPr>
              <w:t xml:space="preserve">музыкальный центр, набор шумовых музыкальных инструментов, наборы музыкальных инструментов, дидактические игры, набор аудио-видео дисков в том числе по НРК, УМК, игрушки-персонажи, интерактивные игрушки, сюжетные картины, </w:t>
            </w:r>
            <w:r w:rsidR="00093EE3">
              <w:rPr>
                <w:rFonts w:ascii="Times New Roman" w:hAnsi="Times New Roman" w:cs="Times New Roman"/>
                <w:sz w:val="24"/>
                <w:szCs w:val="24"/>
              </w:rPr>
              <w:t xml:space="preserve">маски, полумаски, </w:t>
            </w:r>
            <w:r w:rsidRPr="009355CD">
              <w:rPr>
                <w:rFonts w:ascii="Times New Roman" w:hAnsi="Times New Roman" w:cs="Times New Roman"/>
                <w:sz w:val="24"/>
                <w:szCs w:val="24"/>
              </w:rPr>
              <w:t>нотные сборники,</w:t>
            </w:r>
            <w:r w:rsidR="00093EE3">
              <w:rPr>
                <w:rFonts w:ascii="Times New Roman" w:hAnsi="Times New Roman" w:cs="Times New Roman"/>
                <w:sz w:val="24"/>
                <w:szCs w:val="24"/>
              </w:rPr>
              <w:t xml:space="preserve"> методическая литература</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«Физическая культура в детском саду» под редакцией Л.И. </w:t>
            </w:r>
            <w:proofErr w:type="spellStart"/>
            <w:r w:rsidRPr="009355CD">
              <w:rPr>
                <w:rFonts w:ascii="Times New Roman" w:hAnsi="Times New Roman" w:cs="Times New Roman"/>
                <w:i/>
                <w:sz w:val="24"/>
                <w:szCs w:val="24"/>
              </w:rPr>
              <w:t>Пензулаевой</w:t>
            </w:r>
            <w:proofErr w:type="spellEnd"/>
            <w:r w:rsidRPr="009355CD">
              <w:rPr>
                <w:rFonts w:ascii="Times New Roman" w:hAnsi="Times New Roman" w:cs="Times New Roman"/>
                <w:i/>
                <w:sz w:val="24"/>
                <w:szCs w:val="24"/>
              </w:rPr>
              <w:t xml:space="preserve">, </w:t>
            </w:r>
            <w:r w:rsidRPr="009355CD">
              <w:rPr>
                <w:rFonts w:ascii="Times New Roman" w:hAnsi="Times New Roman" w:cs="Times New Roman"/>
                <w:b/>
                <w:i/>
                <w:sz w:val="24"/>
                <w:szCs w:val="24"/>
              </w:rPr>
              <w:t>основная (</w:t>
            </w:r>
            <w:r w:rsidRPr="009355CD">
              <w:rPr>
                <w:rFonts w:ascii="Times New Roman" w:hAnsi="Times New Roman" w:cs="Times New Roman"/>
                <w:i/>
                <w:sz w:val="24"/>
                <w:szCs w:val="24"/>
              </w:rPr>
              <w:t>физическая культура)</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093EE3" w:rsidP="00C5128A">
            <w:pPr>
              <w:pStyle w:val="ConsPlusNormal"/>
              <w:rPr>
                <w:rFonts w:ascii="Times New Roman" w:hAnsi="Times New Roman" w:cs="Times New Roman"/>
                <w:b/>
                <w:i/>
                <w:sz w:val="24"/>
                <w:szCs w:val="24"/>
              </w:rPr>
            </w:pPr>
            <w:r>
              <w:rPr>
                <w:rFonts w:ascii="Times New Roman" w:hAnsi="Times New Roman" w:cs="Times New Roman"/>
                <w:b/>
                <w:i/>
                <w:sz w:val="24"/>
                <w:szCs w:val="24"/>
              </w:rPr>
              <w:t>Музыкальный зал совмещенный с физкультурным</w:t>
            </w:r>
            <w:r w:rsidR="009355CD" w:rsidRPr="009355CD">
              <w:rPr>
                <w:rFonts w:ascii="Times New Roman" w:hAnsi="Times New Roman" w:cs="Times New Roman"/>
                <w:b/>
                <w:i/>
                <w:sz w:val="24"/>
                <w:szCs w:val="24"/>
              </w:rPr>
              <w:t xml:space="preserve"> зал</w:t>
            </w:r>
            <w:r>
              <w:rPr>
                <w:rFonts w:ascii="Times New Roman" w:hAnsi="Times New Roman" w:cs="Times New Roman"/>
                <w:b/>
                <w:i/>
                <w:sz w:val="24"/>
                <w:szCs w:val="24"/>
              </w:rPr>
              <w:t>ом</w:t>
            </w:r>
            <w:r w:rsidR="009355CD" w:rsidRPr="009355CD">
              <w:rPr>
                <w:rFonts w:ascii="Times New Roman" w:hAnsi="Times New Roman" w:cs="Times New Roman"/>
                <w:b/>
                <w:i/>
                <w:sz w:val="24"/>
                <w:szCs w:val="24"/>
              </w:rPr>
              <w:t xml:space="preserve"> </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093EE3" w:rsidP="00093EE3">
            <w:pPr>
              <w:pStyle w:val="ConsPlusNormal"/>
              <w:rPr>
                <w:rFonts w:ascii="Times New Roman" w:hAnsi="Times New Roman" w:cs="Times New Roman"/>
                <w:b/>
                <w:sz w:val="24"/>
                <w:szCs w:val="24"/>
                <w:u w:val="single"/>
              </w:rPr>
            </w:pPr>
            <w:r>
              <w:rPr>
                <w:rFonts w:ascii="Times New Roman" w:hAnsi="Times New Roman" w:cs="Times New Roman"/>
                <w:sz w:val="24"/>
                <w:szCs w:val="24"/>
              </w:rPr>
              <w:t xml:space="preserve">Шведская стенка, </w:t>
            </w:r>
            <w:r w:rsidR="009355CD" w:rsidRPr="009355CD">
              <w:rPr>
                <w:rFonts w:ascii="Times New Roman" w:hAnsi="Times New Roman" w:cs="Times New Roman"/>
                <w:sz w:val="24"/>
                <w:szCs w:val="24"/>
              </w:rPr>
              <w:t>гимнастические скамейки, мячи разных размеров для игры в волейбол, баскетбол, гимнастические палки, маты, мешочки дл</w:t>
            </w:r>
            <w:r>
              <w:rPr>
                <w:rFonts w:ascii="Times New Roman" w:hAnsi="Times New Roman" w:cs="Times New Roman"/>
                <w:sz w:val="24"/>
                <w:szCs w:val="24"/>
              </w:rPr>
              <w:t xml:space="preserve">я метания, городки, </w:t>
            </w:r>
            <w:r w:rsidR="009355CD" w:rsidRPr="009355CD">
              <w:rPr>
                <w:rFonts w:ascii="Times New Roman" w:hAnsi="Times New Roman" w:cs="Times New Roman"/>
                <w:sz w:val="24"/>
                <w:szCs w:val="24"/>
              </w:rPr>
              <w:t>спортивный инвентарь для общеразвивающих упра</w:t>
            </w:r>
            <w:r>
              <w:rPr>
                <w:rFonts w:ascii="Times New Roman" w:hAnsi="Times New Roman" w:cs="Times New Roman"/>
                <w:sz w:val="24"/>
                <w:szCs w:val="24"/>
              </w:rPr>
              <w:t xml:space="preserve">жнений, </w:t>
            </w:r>
            <w:r w:rsidR="009355CD" w:rsidRPr="009355CD">
              <w:rPr>
                <w:rFonts w:ascii="Times New Roman" w:hAnsi="Times New Roman" w:cs="Times New Roman"/>
                <w:sz w:val="24"/>
                <w:szCs w:val="24"/>
              </w:rPr>
              <w:t xml:space="preserve"> нетрадиционное оборудование из бросового </w:t>
            </w:r>
            <w:r>
              <w:rPr>
                <w:rFonts w:ascii="Times New Roman" w:hAnsi="Times New Roman" w:cs="Times New Roman"/>
                <w:sz w:val="24"/>
                <w:szCs w:val="24"/>
              </w:rPr>
              <w:t>материала, маски, полумаски</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«Физическое воспитание в детском саду» под редакцией </w:t>
            </w:r>
            <w:proofErr w:type="spellStart"/>
            <w:r w:rsidRPr="009355CD">
              <w:rPr>
                <w:rFonts w:ascii="Times New Roman" w:hAnsi="Times New Roman" w:cs="Times New Roman"/>
                <w:i/>
                <w:sz w:val="24"/>
                <w:szCs w:val="24"/>
              </w:rPr>
              <w:t>Э.Я.Степаненковой</w:t>
            </w:r>
            <w:proofErr w:type="spellEnd"/>
            <w:r w:rsidRPr="009355CD">
              <w:rPr>
                <w:rFonts w:ascii="Times New Roman" w:hAnsi="Times New Roman" w:cs="Times New Roman"/>
                <w:i/>
                <w:sz w:val="24"/>
                <w:szCs w:val="24"/>
              </w:rPr>
              <w:t xml:space="preserve">, </w:t>
            </w:r>
            <w:r w:rsidRPr="009355CD">
              <w:rPr>
                <w:rFonts w:ascii="Times New Roman" w:hAnsi="Times New Roman" w:cs="Times New Roman"/>
                <w:b/>
                <w:i/>
                <w:sz w:val="24"/>
                <w:szCs w:val="24"/>
              </w:rPr>
              <w:t>основная</w:t>
            </w:r>
            <w:r w:rsidRPr="009355CD">
              <w:rPr>
                <w:rFonts w:ascii="Times New Roman" w:hAnsi="Times New Roman" w:cs="Times New Roman"/>
                <w:i/>
                <w:sz w:val="24"/>
                <w:szCs w:val="24"/>
              </w:rPr>
              <w:t xml:space="preserve"> (физическая культура)</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093EE3" w:rsidP="00C5128A">
            <w:pPr>
              <w:pStyle w:val="ConsPlusNormal"/>
              <w:rPr>
                <w:rFonts w:ascii="Times New Roman" w:hAnsi="Times New Roman" w:cs="Times New Roman"/>
                <w:b/>
                <w:i/>
                <w:sz w:val="24"/>
                <w:szCs w:val="24"/>
              </w:rPr>
            </w:pPr>
            <w:r>
              <w:rPr>
                <w:rFonts w:ascii="Times New Roman" w:hAnsi="Times New Roman" w:cs="Times New Roman"/>
                <w:b/>
                <w:i/>
                <w:sz w:val="24"/>
                <w:szCs w:val="24"/>
              </w:rPr>
              <w:t>Музыкальный зал совмещенный с физкультурным</w:t>
            </w:r>
            <w:r w:rsidRPr="009355CD">
              <w:rPr>
                <w:rFonts w:ascii="Times New Roman" w:hAnsi="Times New Roman" w:cs="Times New Roman"/>
                <w:b/>
                <w:i/>
                <w:sz w:val="24"/>
                <w:szCs w:val="24"/>
              </w:rPr>
              <w:t xml:space="preserve"> зал</w:t>
            </w:r>
            <w:r>
              <w:rPr>
                <w:rFonts w:ascii="Times New Roman" w:hAnsi="Times New Roman" w:cs="Times New Roman"/>
                <w:b/>
                <w:i/>
                <w:sz w:val="24"/>
                <w:szCs w:val="24"/>
              </w:rPr>
              <w:t>ом</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9355CD" w:rsidP="00C5128A">
            <w:pPr>
              <w:pStyle w:val="ConsPlusNormal"/>
              <w:rPr>
                <w:rFonts w:ascii="Times New Roman" w:hAnsi="Times New Roman" w:cs="Times New Roman"/>
                <w:b/>
                <w:sz w:val="24"/>
                <w:szCs w:val="24"/>
                <w:u w:val="single"/>
              </w:rPr>
            </w:pPr>
            <w:r w:rsidRPr="009355CD">
              <w:rPr>
                <w:rFonts w:ascii="Times New Roman" w:hAnsi="Times New Roman" w:cs="Times New Roman"/>
                <w:sz w:val="24"/>
                <w:szCs w:val="24"/>
              </w:rPr>
              <w:t>Шведская стенка, спортивный развивающий комплекс, детские спортивные тренажеры, гимнастические скамейки, мячи разных размеров для игры в волейбол, баскетбол, гимнастические палки, маты, мешочки д</w:t>
            </w:r>
            <w:r w:rsidR="00093EE3">
              <w:rPr>
                <w:rFonts w:ascii="Times New Roman" w:hAnsi="Times New Roman" w:cs="Times New Roman"/>
                <w:sz w:val="24"/>
                <w:szCs w:val="24"/>
              </w:rPr>
              <w:t>ля метания, городки,</w:t>
            </w:r>
            <w:r w:rsidRPr="009355CD">
              <w:rPr>
                <w:rFonts w:ascii="Times New Roman" w:hAnsi="Times New Roman" w:cs="Times New Roman"/>
                <w:sz w:val="24"/>
                <w:szCs w:val="24"/>
              </w:rPr>
              <w:t xml:space="preserve"> спортивный инвентарь для общеразвивающих упра</w:t>
            </w:r>
            <w:r w:rsidR="00093EE3">
              <w:rPr>
                <w:rFonts w:ascii="Times New Roman" w:hAnsi="Times New Roman" w:cs="Times New Roman"/>
                <w:sz w:val="24"/>
                <w:szCs w:val="24"/>
              </w:rPr>
              <w:t>жнений,</w:t>
            </w:r>
            <w:r w:rsidRPr="009355CD">
              <w:rPr>
                <w:rFonts w:ascii="Times New Roman" w:hAnsi="Times New Roman" w:cs="Times New Roman"/>
                <w:sz w:val="24"/>
                <w:szCs w:val="24"/>
              </w:rPr>
              <w:t xml:space="preserve"> нетрадиционное оборудование из бросового </w:t>
            </w:r>
            <w:proofErr w:type="spellStart"/>
            <w:r w:rsidR="00093EE3">
              <w:rPr>
                <w:rFonts w:ascii="Times New Roman" w:hAnsi="Times New Roman" w:cs="Times New Roman"/>
                <w:sz w:val="24"/>
                <w:szCs w:val="24"/>
              </w:rPr>
              <w:t>материала,маски</w:t>
            </w:r>
            <w:proofErr w:type="spellEnd"/>
            <w:r w:rsidR="00093EE3">
              <w:rPr>
                <w:rFonts w:ascii="Times New Roman" w:hAnsi="Times New Roman" w:cs="Times New Roman"/>
                <w:sz w:val="24"/>
                <w:szCs w:val="24"/>
              </w:rPr>
              <w:t>-полумаски</w:t>
            </w:r>
          </w:p>
        </w:tc>
      </w:tr>
      <w:tr w:rsidR="009355CD" w:rsidRPr="009355CD" w:rsidTr="0058012B">
        <w:trPr>
          <w:cantSplit/>
          <w:trHeight w:val="1437"/>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rPr>
                <w:rFonts w:ascii="Times New Roman" w:hAnsi="Times New Roman"/>
                <w:i/>
                <w:sz w:val="24"/>
                <w:szCs w:val="24"/>
              </w:rPr>
            </w:pPr>
            <w:r w:rsidRPr="009355CD">
              <w:rPr>
                <w:rFonts w:ascii="Times New Roman" w:hAnsi="Times New Roman"/>
                <w:i/>
                <w:sz w:val="24"/>
                <w:szCs w:val="24"/>
              </w:rPr>
              <w:lastRenderedPageBreak/>
              <w:t xml:space="preserve">Программа дошкольного образования «Ознакомление дошкольников с правилами дорожного движения» под редакцией Т.Ф. </w:t>
            </w:r>
            <w:proofErr w:type="spellStart"/>
            <w:r w:rsidRPr="009355CD">
              <w:rPr>
                <w:rFonts w:ascii="Times New Roman" w:hAnsi="Times New Roman"/>
                <w:i/>
                <w:sz w:val="24"/>
                <w:szCs w:val="24"/>
              </w:rPr>
              <w:t>Саулиной</w:t>
            </w:r>
            <w:proofErr w:type="spellEnd"/>
            <w:r w:rsidRPr="009355CD">
              <w:rPr>
                <w:rFonts w:ascii="Times New Roman" w:hAnsi="Times New Roman"/>
                <w:i/>
                <w:sz w:val="24"/>
                <w:szCs w:val="24"/>
              </w:rPr>
              <w:t xml:space="preserve">, </w:t>
            </w:r>
            <w:r w:rsidRPr="009355CD">
              <w:rPr>
                <w:rFonts w:ascii="Times New Roman" w:hAnsi="Times New Roman"/>
                <w:b/>
                <w:i/>
                <w:sz w:val="24"/>
                <w:szCs w:val="24"/>
              </w:rPr>
              <w:t xml:space="preserve">основная </w:t>
            </w:r>
            <w:r w:rsidRPr="009355CD">
              <w:rPr>
                <w:rFonts w:ascii="Times New Roman" w:hAnsi="Times New Roman"/>
                <w:i/>
                <w:sz w:val="24"/>
                <w:szCs w:val="24"/>
              </w:rPr>
              <w:t>(безопасность)</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Групповые помещения</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Перечень оборудования</w:t>
            </w:r>
          </w:p>
          <w:p w:rsidR="009355CD" w:rsidRPr="009355CD" w:rsidRDefault="00C5128A" w:rsidP="00C5128A">
            <w:pPr>
              <w:pStyle w:val="ConsPlusNormal"/>
              <w:rPr>
                <w:rFonts w:ascii="Times New Roman" w:hAnsi="Times New Roman" w:cs="Times New Roman"/>
                <w:b/>
                <w:sz w:val="24"/>
                <w:szCs w:val="24"/>
                <w:u w:val="single"/>
              </w:rPr>
            </w:pPr>
            <w:r>
              <w:rPr>
                <w:rFonts w:ascii="Times New Roman" w:hAnsi="Times New Roman" w:cs="Times New Roman"/>
                <w:sz w:val="24"/>
                <w:szCs w:val="24"/>
              </w:rPr>
              <w:t>Атрибуты по Б</w:t>
            </w:r>
            <w:r w:rsidR="009355CD" w:rsidRPr="009355CD">
              <w:rPr>
                <w:rFonts w:ascii="Times New Roman" w:hAnsi="Times New Roman" w:cs="Times New Roman"/>
                <w:sz w:val="24"/>
                <w:szCs w:val="24"/>
              </w:rPr>
              <w:t>ДД, макеты дорожных знаков, сюжетно-ролевые игры, разно</w:t>
            </w:r>
            <w:r>
              <w:rPr>
                <w:rFonts w:ascii="Times New Roman" w:hAnsi="Times New Roman" w:cs="Times New Roman"/>
                <w:sz w:val="24"/>
                <w:szCs w:val="24"/>
              </w:rPr>
              <w:t>образный материал для изучения Б</w:t>
            </w:r>
            <w:r w:rsidR="009355CD" w:rsidRPr="009355CD">
              <w:rPr>
                <w:rFonts w:ascii="Times New Roman" w:hAnsi="Times New Roman" w:cs="Times New Roman"/>
                <w:sz w:val="24"/>
                <w:szCs w:val="24"/>
              </w:rPr>
              <w:t>ДД, дидактические игры, методическая литератур</w:t>
            </w:r>
            <w:r w:rsidR="00093EE3">
              <w:rPr>
                <w:rFonts w:ascii="Times New Roman" w:hAnsi="Times New Roman" w:cs="Times New Roman"/>
                <w:sz w:val="24"/>
                <w:szCs w:val="24"/>
              </w:rPr>
              <w:t>а, иллюстрации, книги и журналы</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i/>
                <w:sz w:val="24"/>
                <w:szCs w:val="24"/>
              </w:rPr>
            </w:pPr>
            <w:r w:rsidRPr="009355CD">
              <w:rPr>
                <w:rFonts w:ascii="Times New Roman" w:hAnsi="Times New Roman" w:cs="Times New Roman"/>
                <w:i/>
                <w:sz w:val="24"/>
                <w:szCs w:val="24"/>
              </w:rPr>
              <w:t xml:space="preserve">Программа дошкольного образования «Я-ты-мы» под редакцией О.Л. Князевой </w:t>
            </w:r>
            <w:r w:rsidRPr="009355CD">
              <w:rPr>
                <w:rFonts w:ascii="Times New Roman" w:hAnsi="Times New Roman" w:cs="Times New Roman"/>
                <w:b/>
                <w:i/>
                <w:sz w:val="24"/>
                <w:szCs w:val="24"/>
              </w:rPr>
              <w:t>основная</w:t>
            </w:r>
            <w:r w:rsidRPr="009355CD">
              <w:rPr>
                <w:rFonts w:ascii="Times New Roman" w:hAnsi="Times New Roman" w:cs="Times New Roman"/>
                <w:i/>
                <w:sz w:val="24"/>
                <w:szCs w:val="24"/>
              </w:rPr>
              <w:t xml:space="preserve"> (социализация)</w:t>
            </w: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Психологический кабинет</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093EE3">
            <w:pPr>
              <w:pStyle w:val="ConsPlusNormal"/>
              <w:jc w:val="both"/>
              <w:rPr>
                <w:rFonts w:ascii="Times New Roman" w:hAnsi="Times New Roman" w:cs="Times New Roman"/>
                <w:b/>
                <w:sz w:val="24"/>
                <w:szCs w:val="24"/>
                <w:u w:val="single"/>
              </w:rPr>
            </w:pPr>
            <w:r w:rsidRPr="009355CD">
              <w:rPr>
                <w:rFonts w:ascii="Times New Roman" w:hAnsi="Times New Roman" w:cs="Times New Roman"/>
                <w:sz w:val="24"/>
                <w:szCs w:val="24"/>
              </w:rPr>
              <w:t>Психологическая, методическая и справочная литература, программы по развитию психических процессов и социально-личностному развитию детей разных возрастных групп, анкеты, опросники, тесты для р</w:t>
            </w:r>
            <w:r w:rsidR="00093EE3">
              <w:rPr>
                <w:rFonts w:ascii="Times New Roman" w:hAnsi="Times New Roman" w:cs="Times New Roman"/>
                <w:sz w:val="24"/>
                <w:szCs w:val="24"/>
              </w:rPr>
              <w:t xml:space="preserve">одителей и педагогов, </w:t>
            </w:r>
            <w:r w:rsidRPr="009355CD">
              <w:rPr>
                <w:rFonts w:ascii="Times New Roman" w:hAnsi="Times New Roman" w:cs="Times New Roman"/>
                <w:sz w:val="24"/>
                <w:szCs w:val="24"/>
              </w:rPr>
              <w:t xml:space="preserve"> магнитофон, набор видео-аудио дисков, в том числе с материалом для релаксации</w:t>
            </w:r>
            <w:r w:rsidR="00093EE3">
              <w:rPr>
                <w:rFonts w:ascii="Times New Roman" w:hAnsi="Times New Roman" w:cs="Times New Roman"/>
                <w:sz w:val="24"/>
                <w:szCs w:val="24"/>
              </w:rPr>
              <w:t xml:space="preserve">, </w:t>
            </w:r>
            <w:r w:rsidRPr="009355CD">
              <w:rPr>
                <w:rFonts w:ascii="Times New Roman" w:hAnsi="Times New Roman" w:cs="Times New Roman"/>
                <w:sz w:val="24"/>
                <w:szCs w:val="24"/>
              </w:rPr>
              <w:t xml:space="preserve"> дидактические и развивающие пособия, комплекты материалов для психолого-педагогического обследования детей разных возрастных групп, комплект  диагностических материалов определения готовности детей к школе, игры для адаптации детей младшего возраста, игры для развития общей и мелкой моторике</w:t>
            </w:r>
            <w:r w:rsidR="00093EE3">
              <w:rPr>
                <w:rFonts w:ascii="Times New Roman" w:hAnsi="Times New Roman" w:cs="Times New Roman"/>
                <w:sz w:val="24"/>
                <w:szCs w:val="24"/>
              </w:rPr>
              <w:t>, сенсорного развития</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jc w:val="both"/>
              <w:rPr>
                <w:rFonts w:ascii="Times New Roman" w:hAnsi="Times New Roman"/>
                <w:i/>
                <w:sz w:val="24"/>
                <w:szCs w:val="24"/>
              </w:rPr>
            </w:pPr>
            <w:r w:rsidRPr="009355CD">
              <w:rPr>
                <w:rFonts w:ascii="Times New Roman" w:hAnsi="Times New Roman"/>
                <w:i/>
                <w:sz w:val="24"/>
                <w:szCs w:val="24"/>
              </w:rPr>
              <w:t xml:space="preserve">Программа «Обучение русскоязычных детей татарскому языку в детском саду», УМК «Говорим по - </w:t>
            </w:r>
            <w:proofErr w:type="spellStart"/>
            <w:r w:rsidRPr="009355CD">
              <w:rPr>
                <w:rFonts w:ascii="Times New Roman" w:hAnsi="Times New Roman"/>
                <w:i/>
                <w:sz w:val="24"/>
                <w:szCs w:val="24"/>
              </w:rPr>
              <w:t>татарски</w:t>
            </w:r>
            <w:proofErr w:type="spellEnd"/>
            <w:r w:rsidRPr="009355CD">
              <w:rPr>
                <w:rFonts w:ascii="Times New Roman" w:hAnsi="Times New Roman"/>
                <w:i/>
                <w:sz w:val="24"/>
                <w:szCs w:val="24"/>
              </w:rPr>
              <w:t xml:space="preserve">» </w:t>
            </w:r>
            <w:proofErr w:type="spellStart"/>
            <w:r w:rsidRPr="009355CD">
              <w:rPr>
                <w:rFonts w:ascii="Times New Roman" w:hAnsi="Times New Roman"/>
                <w:i/>
                <w:sz w:val="24"/>
                <w:szCs w:val="24"/>
              </w:rPr>
              <w:t>Зарипова</w:t>
            </w:r>
            <w:proofErr w:type="spellEnd"/>
            <w:r w:rsidRPr="009355CD">
              <w:rPr>
                <w:rFonts w:ascii="Times New Roman" w:hAnsi="Times New Roman"/>
                <w:i/>
                <w:sz w:val="24"/>
                <w:szCs w:val="24"/>
              </w:rPr>
              <w:t xml:space="preserve"> З.М., </w:t>
            </w:r>
            <w:proofErr w:type="spellStart"/>
            <w:r w:rsidRPr="009355CD">
              <w:rPr>
                <w:rFonts w:ascii="Times New Roman" w:hAnsi="Times New Roman"/>
                <w:i/>
                <w:sz w:val="24"/>
                <w:szCs w:val="24"/>
              </w:rPr>
              <w:t>Кидрячева</w:t>
            </w:r>
            <w:proofErr w:type="spellEnd"/>
            <w:r w:rsidRPr="009355CD">
              <w:rPr>
                <w:rFonts w:ascii="Times New Roman" w:hAnsi="Times New Roman"/>
                <w:i/>
                <w:sz w:val="24"/>
                <w:szCs w:val="24"/>
              </w:rPr>
              <w:t xml:space="preserve"> Р.Г., </w:t>
            </w:r>
            <w:r w:rsidRPr="009355CD">
              <w:rPr>
                <w:rFonts w:ascii="Times New Roman" w:hAnsi="Times New Roman"/>
                <w:b/>
                <w:i/>
                <w:sz w:val="24"/>
                <w:szCs w:val="24"/>
              </w:rPr>
              <w:t>основная</w:t>
            </w:r>
            <w:r w:rsidRPr="009355CD">
              <w:rPr>
                <w:rFonts w:ascii="Times New Roman" w:hAnsi="Times New Roman"/>
                <w:i/>
                <w:sz w:val="24"/>
                <w:szCs w:val="24"/>
              </w:rPr>
              <w:t xml:space="preserve"> (речевое развитие)</w:t>
            </w:r>
          </w:p>
          <w:p w:rsidR="009355CD" w:rsidRPr="009355CD" w:rsidRDefault="009355CD" w:rsidP="00C5128A">
            <w:pPr>
              <w:tabs>
                <w:tab w:val="num" w:pos="0"/>
              </w:tabs>
              <w:spacing w:after="0" w:line="240" w:lineRule="auto"/>
              <w:jc w:val="both"/>
              <w:rPr>
                <w:rFonts w:ascii="Times New Roman" w:hAnsi="Times New Roman"/>
                <w:i/>
                <w:sz w:val="24"/>
                <w:szCs w:val="24"/>
              </w:rPr>
            </w:pP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Кабинет татарского языка</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093EE3">
            <w:pPr>
              <w:pStyle w:val="ConsPlusNormal"/>
              <w:jc w:val="both"/>
              <w:rPr>
                <w:rFonts w:ascii="Times New Roman" w:hAnsi="Times New Roman" w:cs="Times New Roman"/>
                <w:b/>
                <w:i/>
                <w:sz w:val="24"/>
                <w:szCs w:val="24"/>
              </w:rPr>
            </w:pPr>
            <w:r w:rsidRPr="009355CD">
              <w:rPr>
                <w:rFonts w:ascii="Times New Roman" w:hAnsi="Times New Roman" w:cs="Times New Roman"/>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w:t>
            </w:r>
            <w:r w:rsidR="00093EE3">
              <w:rPr>
                <w:rFonts w:ascii="Times New Roman" w:hAnsi="Times New Roman" w:cs="Times New Roman"/>
                <w:sz w:val="24"/>
                <w:szCs w:val="24"/>
              </w:rPr>
              <w:t xml:space="preserve">огов, ноутбук, </w:t>
            </w:r>
            <w:r w:rsidRPr="009355CD">
              <w:rPr>
                <w:rFonts w:ascii="Times New Roman" w:hAnsi="Times New Roman" w:cs="Times New Roman"/>
                <w:sz w:val="24"/>
                <w:szCs w:val="24"/>
              </w:rPr>
              <w:t xml:space="preserve"> 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r w:rsidR="009355CD" w:rsidRPr="009355CD" w:rsidTr="0058012B">
        <w:trPr>
          <w:cantSplit/>
          <w:trHeight w:val="240"/>
        </w:trPr>
        <w:tc>
          <w:tcPr>
            <w:tcW w:w="3686"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spacing w:after="0" w:line="240" w:lineRule="auto"/>
              <w:jc w:val="both"/>
              <w:rPr>
                <w:rFonts w:ascii="Times New Roman" w:hAnsi="Times New Roman"/>
                <w:i/>
                <w:sz w:val="24"/>
                <w:szCs w:val="24"/>
              </w:rPr>
            </w:pPr>
            <w:r w:rsidRPr="009355CD">
              <w:rPr>
                <w:rFonts w:ascii="Times New Roman" w:hAnsi="Times New Roman"/>
                <w:i/>
                <w:sz w:val="24"/>
                <w:szCs w:val="24"/>
              </w:rPr>
              <w:t>УМК «</w:t>
            </w:r>
            <w:proofErr w:type="spellStart"/>
            <w:r w:rsidRPr="009355CD">
              <w:rPr>
                <w:rFonts w:ascii="Times New Roman" w:hAnsi="Times New Roman"/>
                <w:i/>
                <w:sz w:val="24"/>
                <w:szCs w:val="24"/>
              </w:rPr>
              <w:t>Тугантелдә</w:t>
            </w:r>
            <w:proofErr w:type="spellEnd"/>
            <w:r w:rsidR="00093EE3">
              <w:rPr>
                <w:rFonts w:ascii="Times New Roman" w:hAnsi="Times New Roman"/>
                <w:i/>
                <w:sz w:val="24"/>
                <w:szCs w:val="24"/>
              </w:rPr>
              <w:t xml:space="preserve"> </w:t>
            </w:r>
            <w:proofErr w:type="spellStart"/>
            <w:r w:rsidRPr="009355CD">
              <w:rPr>
                <w:rFonts w:ascii="Times New Roman" w:hAnsi="Times New Roman"/>
                <w:i/>
                <w:sz w:val="24"/>
                <w:szCs w:val="24"/>
              </w:rPr>
              <w:t>сөйләшәбез</w:t>
            </w:r>
            <w:proofErr w:type="spellEnd"/>
            <w:r w:rsidRPr="009355CD">
              <w:rPr>
                <w:rFonts w:ascii="Times New Roman" w:hAnsi="Times New Roman"/>
                <w:i/>
                <w:sz w:val="24"/>
                <w:szCs w:val="24"/>
              </w:rPr>
              <w:t xml:space="preserve">» </w:t>
            </w:r>
            <w:proofErr w:type="spellStart"/>
            <w:r w:rsidRPr="009355CD">
              <w:rPr>
                <w:rFonts w:ascii="Times New Roman" w:hAnsi="Times New Roman"/>
                <w:i/>
                <w:sz w:val="24"/>
                <w:szCs w:val="24"/>
              </w:rPr>
              <w:t>Хазратова</w:t>
            </w:r>
            <w:proofErr w:type="spellEnd"/>
            <w:r w:rsidRPr="009355CD">
              <w:rPr>
                <w:rFonts w:ascii="Times New Roman" w:hAnsi="Times New Roman"/>
                <w:i/>
                <w:sz w:val="24"/>
                <w:szCs w:val="24"/>
              </w:rPr>
              <w:t xml:space="preserve"> Ф. В., </w:t>
            </w:r>
            <w:proofErr w:type="spellStart"/>
            <w:r w:rsidRPr="009355CD">
              <w:rPr>
                <w:rFonts w:ascii="Times New Roman" w:hAnsi="Times New Roman"/>
                <w:i/>
                <w:sz w:val="24"/>
                <w:szCs w:val="24"/>
              </w:rPr>
              <w:t>Зарипова</w:t>
            </w:r>
            <w:proofErr w:type="spellEnd"/>
            <w:r w:rsidRPr="009355CD">
              <w:rPr>
                <w:rFonts w:ascii="Times New Roman" w:hAnsi="Times New Roman"/>
                <w:i/>
                <w:sz w:val="24"/>
                <w:szCs w:val="24"/>
              </w:rPr>
              <w:t xml:space="preserve"> З.М.,</w:t>
            </w:r>
            <w:r w:rsidRPr="009355CD">
              <w:rPr>
                <w:rFonts w:ascii="Times New Roman" w:hAnsi="Times New Roman"/>
                <w:b/>
                <w:i/>
                <w:sz w:val="24"/>
                <w:szCs w:val="24"/>
              </w:rPr>
              <w:t xml:space="preserve"> основная</w:t>
            </w:r>
            <w:r w:rsidRPr="009355CD">
              <w:rPr>
                <w:rFonts w:ascii="Times New Roman" w:hAnsi="Times New Roman"/>
                <w:i/>
                <w:sz w:val="24"/>
                <w:szCs w:val="24"/>
              </w:rPr>
              <w:t xml:space="preserve"> (речевое развитие)</w:t>
            </w:r>
          </w:p>
          <w:p w:rsidR="009355CD" w:rsidRPr="009355CD" w:rsidRDefault="009355CD" w:rsidP="00C5128A">
            <w:pPr>
              <w:tabs>
                <w:tab w:val="num" w:pos="0"/>
              </w:tabs>
              <w:spacing w:after="0" w:line="240" w:lineRule="auto"/>
              <w:jc w:val="both"/>
              <w:rPr>
                <w:rFonts w:ascii="Times New Roman" w:hAnsi="Times New Roman"/>
                <w:b/>
                <w:sz w:val="24"/>
                <w:szCs w:val="24"/>
              </w:rPr>
            </w:pPr>
          </w:p>
          <w:p w:rsidR="009355CD" w:rsidRPr="009355CD" w:rsidRDefault="009355CD" w:rsidP="00C5128A">
            <w:pPr>
              <w:spacing w:after="0" w:line="240" w:lineRule="auto"/>
              <w:jc w:val="both"/>
              <w:rPr>
                <w:rFonts w:ascii="Times New Roman" w:hAnsi="Times New Roman"/>
                <w:sz w:val="24"/>
                <w:szCs w:val="24"/>
              </w:rPr>
            </w:pPr>
          </w:p>
        </w:tc>
        <w:tc>
          <w:tcPr>
            <w:tcW w:w="6521" w:type="dxa"/>
            <w:tcBorders>
              <w:top w:val="single" w:sz="6" w:space="0" w:color="auto"/>
              <w:left w:val="single" w:sz="6" w:space="0" w:color="auto"/>
              <w:bottom w:val="single" w:sz="6" w:space="0" w:color="auto"/>
              <w:right w:val="single" w:sz="6" w:space="0" w:color="auto"/>
            </w:tcBorders>
          </w:tcPr>
          <w:p w:rsidR="009355CD" w:rsidRPr="009355CD" w:rsidRDefault="009355CD" w:rsidP="00C5128A">
            <w:pPr>
              <w:pStyle w:val="ConsPlusNormal"/>
              <w:rPr>
                <w:rFonts w:ascii="Times New Roman" w:hAnsi="Times New Roman" w:cs="Times New Roman"/>
                <w:b/>
                <w:i/>
                <w:sz w:val="24"/>
                <w:szCs w:val="24"/>
              </w:rPr>
            </w:pPr>
            <w:r w:rsidRPr="009355CD">
              <w:rPr>
                <w:rFonts w:ascii="Times New Roman" w:hAnsi="Times New Roman" w:cs="Times New Roman"/>
                <w:b/>
                <w:i/>
                <w:sz w:val="24"/>
                <w:szCs w:val="24"/>
              </w:rPr>
              <w:t>Кабинет татарского языка</w:t>
            </w:r>
          </w:p>
          <w:p w:rsidR="009355CD" w:rsidRPr="00C5128A" w:rsidRDefault="009355CD" w:rsidP="00C5128A">
            <w:pPr>
              <w:pStyle w:val="ConsPlusNormal"/>
              <w:rPr>
                <w:rFonts w:ascii="Times New Roman" w:hAnsi="Times New Roman" w:cs="Times New Roman"/>
                <w:b/>
                <w:sz w:val="24"/>
                <w:szCs w:val="24"/>
              </w:rPr>
            </w:pPr>
            <w:r w:rsidRPr="00C5128A">
              <w:rPr>
                <w:rFonts w:ascii="Times New Roman" w:hAnsi="Times New Roman" w:cs="Times New Roman"/>
                <w:b/>
                <w:sz w:val="24"/>
                <w:szCs w:val="24"/>
              </w:rPr>
              <w:t xml:space="preserve">Перечень оборудования </w:t>
            </w:r>
          </w:p>
          <w:p w:rsidR="009355CD" w:rsidRPr="009355CD" w:rsidRDefault="009355CD" w:rsidP="00093EE3">
            <w:pPr>
              <w:pStyle w:val="ConsPlusNormal"/>
              <w:jc w:val="both"/>
              <w:rPr>
                <w:rFonts w:ascii="Times New Roman" w:hAnsi="Times New Roman" w:cs="Times New Roman"/>
                <w:b/>
                <w:i/>
                <w:sz w:val="24"/>
                <w:szCs w:val="24"/>
              </w:rPr>
            </w:pPr>
            <w:r w:rsidRPr="009355CD">
              <w:rPr>
                <w:rFonts w:ascii="Times New Roman" w:hAnsi="Times New Roman" w:cs="Times New Roman"/>
                <w:sz w:val="24"/>
                <w:szCs w:val="24"/>
              </w:rPr>
              <w:t>Методическая и справочная литература, программы по обучению детей татарскому, русскому, родному языкам разных возрастных групп, дидактические и наглядные пособия, анкеты, опросники, тесты для родителей и педаг</w:t>
            </w:r>
            <w:r w:rsidR="00093EE3">
              <w:rPr>
                <w:rFonts w:ascii="Times New Roman" w:hAnsi="Times New Roman" w:cs="Times New Roman"/>
                <w:sz w:val="24"/>
                <w:szCs w:val="24"/>
              </w:rPr>
              <w:t xml:space="preserve">огов, ноутбук, </w:t>
            </w:r>
            <w:r w:rsidRPr="009355CD">
              <w:rPr>
                <w:rFonts w:ascii="Times New Roman" w:hAnsi="Times New Roman" w:cs="Times New Roman"/>
                <w:sz w:val="24"/>
                <w:szCs w:val="24"/>
              </w:rPr>
              <w:t>проекционное оборудование, интерактивная доска, набор видео-аудио дисков, дидактические и развивающие пособия, комплекты диагностических материалов по освоению детьми программного материала, ИКТ игры по обучению детей татарскому, русскому, родному языкам, сюжетные уголки, интерактивные игрушки, дидактические, словесные игры по УМК.</w:t>
            </w:r>
          </w:p>
        </w:tc>
      </w:tr>
    </w:tbl>
    <w:p w:rsidR="00C5128A" w:rsidRDefault="00C5128A" w:rsidP="00C5128A">
      <w:pPr>
        <w:spacing w:line="240" w:lineRule="auto"/>
        <w:rPr>
          <w:rFonts w:ascii="Times New Roman" w:hAnsi="Times New Roman"/>
          <w:b/>
          <w:sz w:val="24"/>
          <w:szCs w:val="24"/>
        </w:rPr>
      </w:pPr>
    </w:p>
    <w:p w:rsidR="00826A82" w:rsidRDefault="00826A82" w:rsidP="0058012B">
      <w:pPr>
        <w:spacing w:line="240" w:lineRule="auto"/>
        <w:jc w:val="center"/>
        <w:rPr>
          <w:rFonts w:ascii="Times New Roman" w:hAnsi="Times New Roman"/>
          <w:b/>
          <w:sz w:val="24"/>
          <w:szCs w:val="24"/>
        </w:rPr>
      </w:pPr>
    </w:p>
    <w:p w:rsidR="0058012B" w:rsidRDefault="009355CD" w:rsidP="0058012B">
      <w:pPr>
        <w:spacing w:line="240" w:lineRule="auto"/>
        <w:jc w:val="center"/>
        <w:rPr>
          <w:rFonts w:ascii="Times New Roman" w:hAnsi="Times New Roman"/>
          <w:b/>
          <w:sz w:val="24"/>
          <w:szCs w:val="24"/>
        </w:rPr>
      </w:pPr>
      <w:r w:rsidRPr="009355CD">
        <w:rPr>
          <w:rFonts w:ascii="Times New Roman" w:hAnsi="Times New Roman"/>
          <w:b/>
          <w:sz w:val="24"/>
          <w:szCs w:val="24"/>
        </w:rPr>
        <w:lastRenderedPageBreak/>
        <w:t>Организа</w:t>
      </w:r>
      <w:r w:rsidR="001E7B35">
        <w:rPr>
          <w:rFonts w:ascii="Times New Roman" w:hAnsi="Times New Roman"/>
          <w:b/>
          <w:sz w:val="24"/>
          <w:szCs w:val="24"/>
        </w:rPr>
        <w:t>ция режим</w:t>
      </w:r>
      <w:r w:rsidR="00A604B2">
        <w:rPr>
          <w:rFonts w:ascii="Times New Roman" w:hAnsi="Times New Roman"/>
          <w:b/>
          <w:sz w:val="24"/>
          <w:szCs w:val="24"/>
        </w:rPr>
        <w:t>а пребывания детей в МБ</w:t>
      </w:r>
      <w:r w:rsidR="0058012B">
        <w:rPr>
          <w:rFonts w:ascii="Times New Roman" w:hAnsi="Times New Roman"/>
          <w:b/>
          <w:sz w:val="24"/>
          <w:szCs w:val="24"/>
        </w:rPr>
        <w:t>ДОУ</w:t>
      </w:r>
    </w:p>
    <w:p w:rsidR="0058012B" w:rsidRPr="0058012B" w:rsidRDefault="0058012B" w:rsidP="0058012B">
      <w:pPr>
        <w:spacing w:after="0" w:line="240" w:lineRule="auto"/>
        <w:jc w:val="center"/>
        <w:rPr>
          <w:rFonts w:ascii="Times New Roman" w:hAnsi="Times New Roman"/>
          <w:b/>
          <w:sz w:val="24"/>
          <w:szCs w:val="24"/>
        </w:rPr>
      </w:pPr>
      <w:r w:rsidRPr="0058012B">
        <w:rPr>
          <w:rFonts w:ascii="Times New Roman" w:hAnsi="Times New Roman"/>
          <w:b/>
          <w:sz w:val="24"/>
          <w:szCs w:val="24"/>
        </w:rPr>
        <w:t xml:space="preserve">Примерный режим дня </w:t>
      </w:r>
    </w:p>
    <w:p w:rsidR="0058012B" w:rsidRPr="0058012B" w:rsidRDefault="0058012B" w:rsidP="0058012B">
      <w:pPr>
        <w:pStyle w:val="af9"/>
        <w:spacing w:after="0" w:line="240" w:lineRule="auto"/>
        <w:jc w:val="center"/>
        <w:rPr>
          <w:rFonts w:ascii="Times New Roman" w:hAnsi="Times New Roman"/>
          <w:b/>
          <w:sz w:val="24"/>
          <w:szCs w:val="24"/>
        </w:rPr>
      </w:pPr>
      <w:r w:rsidRPr="0058012B">
        <w:rPr>
          <w:rFonts w:ascii="Times New Roman" w:hAnsi="Times New Roman"/>
          <w:b/>
          <w:sz w:val="24"/>
          <w:szCs w:val="24"/>
        </w:rPr>
        <w:t>на холодный период</w:t>
      </w: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78"/>
        <w:gridCol w:w="1559"/>
        <w:gridCol w:w="1417"/>
        <w:gridCol w:w="1560"/>
        <w:gridCol w:w="1417"/>
        <w:gridCol w:w="1559"/>
      </w:tblGrid>
      <w:tr w:rsidR="0058012B" w:rsidRPr="001D4E25" w:rsidTr="0058012B">
        <w:trPr>
          <w:cantSplit/>
        </w:trPr>
        <w:tc>
          <w:tcPr>
            <w:tcW w:w="10490" w:type="dxa"/>
            <w:gridSpan w:val="6"/>
            <w:tcBorders>
              <w:bottom w:val="nil"/>
            </w:tcBorders>
            <w:shd w:val="clear" w:color="auto" w:fill="auto"/>
          </w:tcPr>
          <w:p w:rsidR="0058012B" w:rsidRPr="0058012B" w:rsidRDefault="0058012B" w:rsidP="0058012B">
            <w:pPr>
              <w:spacing w:after="0" w:line="240" w:lineRule="auto"/>
              <w:jc w:val="center"/>
              <w:rPr>
                <w:rFonts w:ascii="Times New Roman" w:hAnsi="Times New Roman"/>
                <w:b/>
              </w:rPr>
            </w:pPr>
            <w:r w:rsidRPr="0058012B">
              <w:rPr>
                <w:rFonts w:ascii="Times New Roman" w:hAnsi="Times New Roman"/>
                <w:b/>
              </w:rPr>
              <w:t xml:space="preserve">Группы общеразвивающей направленности  для детей </w:t>
            </w:r>
          </w:p>
        </w:tc>
      </w:tr>
      <w:tr w:rsidR="0058012B" w:rsidRPr="001D4E25" w:rsidTr="0058012B">
        <w:trPr>
          <w:trHeight w:val="299"/>
        </w:trPr>
        <w:tc>
          <w:tcPr>
            <w:tcW w:w="2978" w:type="dxa"/>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 xml:space="preserve">       Деятельность</w:t>
            </w:r>
          </w:p>
        </w:tc>
        <w:tc>
          <w:tcPr>
            <w:tcW w:w="1559"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Pr>
                <w:rFonts w:ascii="Times New Roman" w:hAnsi="Times New Roman"/>
                <w:b/>
              </w:rPr>
              <w:t>От 2</w:t>
            </w:r>
            <w:r w:rsidRPr="0058012B">
              <w:rPr>
                <w:rFonts w:ascii="Times New Roman" w:hAnsi="Times New Roman"/>
                <w:b/>
              </w:rPr>
              <w:t xml:space="preserve"> до 3 лет</w:t>
            </w:r>
          </w:p>
        </w:tc>
        <w:tc>
          <w:tcPr>
            <w:tcW w:w="1417"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3 до 4 лет</w:t>
            </w:r>
          </w:p>
        </w:tc>
        <w:tc>
          <w:tcPr>
            <w:tcW w:w="1560"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4 до 5 лет</w:t>
            </w:r>
          </w:p>
        </w:tc>
        <w:tc>
          <w:tcPr>
            <w:tcW w:w="1417"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5 до 6 лет</w:t>
            </w:r>
          </w:p>
        </w:tc>
        <w:tc>
          <w:tcPr>
            <w:tcW w:w="1559" w:type="dxa"/>
            <w:tcBorders>
              <w:top w:val="single" w:sz="4" w:space="0" w:color="auto"/>
            </w:tcBorders>
            <w:shd w:val="clear" w:color="auto" w:fill="auto"/>
          </w:tcPr>
          <w:p w:rsidR="0058012B" w:rsidRPr="0058012B" w:rsidRDefault="0058012B" w:rsidP="0058012B">
            <w:pPr>
              <w:spacing w:after="0" w:line="240" w:lineRule="auto"/>
              <w:rPr>
                <w:rFonts w:ascii="Times New Roman" w:hAnsi="Times New Roman"/>
                <w:b/>
              </w:rPr>
            </w:pPr>
            <w:r w:rsidRPr="0058012B">
              <w:rPr>
                <w:rFonts w:ascii="Times New Roman" w:hAnsi="Times New Roman"/>
                <w:b/>
              </w:rPr>
              <w:t>От 6 до 7 лет</w:t>
            </w:r>
          </w:p>
        </w:tc>
      </w:tr>
      <w:tr w:rsidR="0058012B" w:rsidRPr="001D4E25" w:rsidTr="0058012B">
        <w:tc>
          <w:tcPr>
            <w:tcW w:w="2978" w:type="dxa"/>
            <w:vAlign w:val="center"/>
          </w:tcPr>
          <w:p w:rsidR="0058012B" w:rsidRPr="0058012B" w:rsidRDefault="0058012B" w:rsidP="0058012B">
            <w:pPr>
              <w:spacing w:after="0" w:line="240" w:lineRule="auto"/>
              <w:ind w:firstLine="34"/>
              <w:rPr>
                <w:rFonts w:ascii="Times New Roman" w:hAnsi="Times New Roman"/>
              </w:rPr>
            </w:pPr>
            <w:r w:rsidRPr="0058012B">
              <w:rPr>
                <w:rFonts w:ascii="Times New Roman" w:hAnsi="Times New Roman"/>
              </w:rPr>
              <w:t>Прием детей, осмотр, самостоятельная детская деятельность, игры, утренняя гимнастика</w:t>
            </w:r>
          </w:p>
        </w:tc>
        <w:tc>
          <w:tcPr>
            <w:tcW w:w="1559"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06.00-08.00</w:t>
            </w:r>
          </w:p>
        </w:tc>
        <w:tc>
          <w:tcPr>
            <w:tcW w:w="1417"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06.00-08.20</w:t>
            </w:r>
          </w:p>
        </w:tc>
        <w:tc>
          <w:tcPr>
            <w:tcW w:w="1560"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06.00-08.25</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06.00-08.30</w:t>
            </w:r>
          </w:p>
        </w:tc>
        <w:tc>
          <w:tcPr>
            <w:tcW w:w="1559"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06.00-08.30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Подготовка к завтраку, завтрак</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08.00-08.30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08.20-08.50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08.25-08.55</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08.30-8.55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8.30-8.50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Самостоятельная деятельность детей, игры, общение</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08.30-09.00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08.50-09.00</w:t>
            </w:r>
          </w:p>
        </w:tc>
        <w:tc>
          <w:tcPr>
            <w:tcW w:w="1560"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8.55-9.00</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8.55-9.00</w:t>
            </w:r>
          </w:p>
        </w:tc>
        <w:tc>
          <w:tcPr>
            <w:tcW w:w="1559"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8.50-9.00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Pr>
                <w:rFonts w:ascii="Times New Roman" w:hAnsi="Times New Roman"/>
              </w:rPr>
              <w:t>Организованная</w:t>
            </w:r>
            <w:r w:rsidRPr="0058012B">
              <w:rPr>
                <w:rFonts w:ascii="Times New Roman" w:hAnsi="Times New Roman"/>
              </w:rPr>
              <w:t xml:space="preserve"> образовательная деятельность </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08.45-08.55</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09.00-09.10</w:t>
            </w:r>
          </w:p>
        </w:tc>
        <w:tc>
          <w:tcPr>
            <w:tcW w:w="1417" w:type="dxa"/>
          </w:tcPr>
          <w:p w:rsidR="0058012B" w:rsidRPr="0058012B" w:rsidRDefault="0058012B" w:rsidP="0058012B">
            <w:pPr>
              <w:spacing w:after="0" w:line="240" w:lineRule="auto"/>
              <w:rPr>
                <w:rFonts w:ascii="Times New Roman" w:hAnsi="Times New Roman"/>
              </w:rPr>
            </w:pPr>
            <w:r w:rsidRPr="0058012B">
              <w:rPr>
                <w:rFonts w:ascii="Times New Roman" w:hAnsi="Times New Roman"/>
              </w:rPr>
              <w:t xml:space="preserve">  09.00-9.15</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09.25-09.40</w:t>
            </w:r>
          </w:p>
        </w:tc>
        <w:tc>
          <w:tcPr>
            <w:tcW w:w="1560" w:type="dxa"/>
          </w:tcPr>
          <w:p w:rsidR="0058012B" w:rsidRPr="0058012B" w:rsidRDefault="0058012B" w:rsidP="0058012B">
            <w:pPr>
              <w:spacing w:after="0" w:line="240" w:lineRule="auto"/>
              <w:rPr>
                <w:rFonts w:ascii="Times New Roman" w:hAnsi="Times New Roman"/>
              </w:rPr>
            </w:pPr>
            <w:r w:rsidRPr="0058012B">
              <w:rPr>
                <w:rFonts w:ascii="Times New Roman" w:hAnsi="Times New Roman"/>
              </w:rPr>
              <w:t>09.00-09.20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9.30-9.50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09.00-09.25</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9.35-10.00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10.10-10.35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09.00-09.30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9.40-10.10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10.20-10.50</w:t>
            </w:r>
          </w:p>
        </w:tc>
      </w:tr>
      <w:tr w:rsidR="0058012B" w:rsidRPr="001D4E25" w:rsidTr="0058012B">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Подготовка к прогулке, прогулка</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09.10-11.20</w:t>
            </w:r>
          </w:p>
        </w:tc>
        <w:tc>
          <w:tcPr>
            <w:tcW w:w="1417"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09.40-12.00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09.50-12.10</w:t>
            </w:r>
          </w:p>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10.35-12.25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10.50-12.35</w:t>
            </w:r>
          </w:p>
        </w:tc>
      </w:tr>
      <w:tr w:rsidR="0058012B" w:rsidRPr="001D4E25" w:rsidTr="0058012B">
        <w:trPr>
          <w:trHeight w:val="339"/>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 xml:space="preserve"> Возвращение с прогулки, самостоятельная деятельность, подготовка к обеду</w:t>
            </w:r>
          </w:p>
        </w:tc>
        <w:tc>
          <w:tcPr>
            <w:tcW w:w="1559"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11.20-11.45</w:t>
            </w:r>
          </w:p>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rPr>
                <w:rFonts w:ascii="Times New Roman" w:hAnsi="Times New Roman"/>
              </w:rPr>
            </w:pPr>
            <w:r w:rsidRPr="0058012B">
              <w:rPr>
                <w:rFonts w:ascii="Times New Roman" w:hAnsi="Times New Roman"/>
              </w:rPr>
              <w:t>12.00-12.20</w:t>
            </w:r>
          </w:p>
        </w:tc>
        <w:tc>
          <w:tcPr>
            <w:tcW w:w="1560"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12.10-12.30</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12.25-12.40</w:t>
            </w:r>
          </w:p>
        </w:tc>
        <w:tc>
          <w:tcPr>
            <w:tcW w:w="1559"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12.35-12.45</w:t>
            </w:r>
          </w:p>
        </w:tc>
      </w:tr>
      <w:tr w:rsidR="0058012B" w:rsidRPr="001D4E25" w:rsidTr="0058012B">
        <w:trPr>
          <w:trHeight w:val="524"/>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 xml:space="preserve">Подготовка к обеду, </w:t>
            </w:r>
          </w:p>
          <w:p w:rsidR="0058012B" w:rsidRPr="0058012B" w:rsidRDefault="0058012B" w:rsidP="0058012B">
            <w:pPr>
              <w:spacing w:after="0" w:line="240" w:lineRule="auto"/>
              <w:rPr>
                <w:rFonts w:ascii="Times New Roman" w:hAnsi="Times New Roman"/>
              </w:rPr>
            </w:pPr>
            <w:r w:rsidRPr="0058012B">
              <w:rPr>
                <w:rFonts w:ascii="Times New Roman" w:hAnsi="Times New Roman"/>
              </w:rPr>
              <w:t>обед</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11.45-12.20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12.20-12.50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12.10-12.30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12.40-13.10</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12.45-13.15</w:t>
            </w:r>
          </w:p>
        </w:tc>
      </w:tr>
      <w:tr w:rsidR="0058012B" w:rsidRPr="001D4E25" w:rsidTr="0058012B">
        <w:trPr>
          <w:trHeight w:val="492"/>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Подготовка ко сну,</w:t>
            </w:r>
          </w:p>
          <w:p w:rsidR="0058012B" w:rsidRPr="0058012B" w:rsidRDefault="0058012B" w:rsidP="0058012B">
            <w:pPr>
              <w:spacing w:after="0" w:line="240" w:lineRule="auto"/>
              <w:rPr>
                <w:rFonts w:ascii="Times New Roman" w:hAnsi="Times New Roman"/>
              </w:rPr>
            </w:pPr>
            <w:r w:rsidRPr="0058012B">
              <w:rPr>
                <w:rFonts w:ascii="Times New Roman" w:hAnsi="Times New Roman"/>
              </w:rPr>
              <w:t>дневной сон</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12.20-15.00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12.50-15.00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12.30-13.00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13.10-15.00</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13.15-15.00</w:t>
            </w:r>
          </w:p>
        </w:tc>
      </w:tr>
      <w:tr w:rsidR="0058012B" w:rsidRPr="001D4E25" w:rsidTr="0058012B">
        <w:tc>
          <w:tcPr>
            <w:tcW w:w="2978" w:type="dxa"/>
            <w:vAlign w:val="center"/>
          </w:tcPr>
          <w:p w:rsidR="0058012B" w:rsidRPr="0058012B" w:rsidRDefault="0058012B" w:rsidP="0058012B">
            <w:pPr>
              <w:spacing w:after="0" w:line="240" w:lineRule="auto"/>
              <w:ind w:firstLine="34"/>
              <w:rPr>
                <w:rFonts w:ascii="Times New Roman" w:hAnsi="Times New Roman"/>
              </w:rPr>
            </w:pPr>
            <w:r w:rsidRPr="0058012B">
              <w:rPr>
                <w:rFonts w:ascii="Times New Roman" w:hAnsi="Times New Roman"/>
              </w:rPr>
              <w:t>Постепенный подъем, гигиенические процедуры</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15.00-15.15</w:t>
            </w:r>
          </w:p>
        </w:tc>
        <w:tc>
          <w:tcPr>
            <w:tcW w:w="1417"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15.00-15.15</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15.00-15.25</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15.00-15.25</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15.00-15.25</w:t>
            </w:r>
          </w:p>
        </w:tc>
      </w:tr>
      <w:tr w:rsidR="0058012B" w:rsidRPr="001D4E25" w:rsidTr="0058012B">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Подготовка к полднику. Полдник</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15.15-15.25</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15.15-15.20</w:t>
            </w:r>
          </w:p>
        </w:tc>
        <w:tc>
          <w:tcPr>
            <w:tcW w:w="1560"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c>
          <w:tcPr>
            <w:tcW w:w="1417"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r>
      <w:tr w:rsidR="0058012B" w:rsidRPr="001D4E25" w:rsidTr="0058012B">
        <w:trPr>
          <w:trHeight w:val="690"/>
        </w:trPr>
        <w:tc>
          <w:tcPr>
            <w:tcW w:w="2978" w:type="dxa"/>
            <w:vAlign w:val="center"/>
          </w:tcPr>
          <w:p w:rsidR="0058012B" w:rsidRPr="0058012B" w:rsidRDefault="0058012B" w:rsidP="0058012B">
            <w:pPr>
              <w:spacing w:after="0" w:line="240" w:lineRule="auto"/>
              <w:rPr>
                <w:rFonts w:ascii="Times New Roman" w:hAnsi="Times New Roman"/>
              </w:rPr>
            </w:pPr>
            <w:r w:rsidRPr="0058012B">
              <w:rPr>
                <w:rFonts w:ascii="Times New Roman" w:hAnsi="Times New Roman"/>
              </w:rPr>
              <w:t>Игры</w:t>
            </w:r>
          </w:p>
        </w:tc>
        <w:tc>
          <w:tcPr>
            <w:tcW w:w="1559" w:type="dxa"/>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15.25-15.40</w:t>
            </w:r>
          </w:p>
        </w:tc>
        <w:tc>
          <w:tcPr>
            <w:tcW w:w="1417" w:type="dxa"/>
          </w:tcPr>
          <w:p w:rsidR="0058012B" w:rsidRPr="0058012B" w:rsidRDefault="0058012B" w:rsidP="0058012B">
            <w:pPr>
              <w:spacing w:after="0" w:line="240" w:lineRule="auto"/>
              <w:jc w:val="center"/>
              <w:rPr>
                <w:rFonts w:ascii="Times New Roman" w:hAnsi="Times New Roman"/>
              </w:rPr>
            </w:pPr>
          </w:p>
        </w:tc>
        <w:tc>
          <w:tcPr>
            <w:tcW w:w="1560" w:type="dxa"/>
          </w:tcPr>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p>
        </w:tc>
        <w:tc>
          <w:tcPr>
            <w:tcW w:w="1559" w:type="dxa"/>
          </w:tcPr>
          <w:p w:rsidR="0058012B" w:rsidRPr="0058012B" w:rsidRDefault="0058012B" w:rsidP="0058012B">
            <w:pPr>
              <w:spacing w:after="0" w:line="240" w:lineRule="auto"/>
              <w:jc w:val="center"/>
              <w:rPr>
                <w:rFonts w:ascii="Times New Roman" w:hAnsi="Times New Roman"/>
              </w:rPr>
            </w:pPr>
          </w:p>
        </w:tc>
      </w:tr>
      <w:tr w:rsidR="0058012B" w:rsidRPr="001D4E25" w:rsidTr="0058012B">
        <w:tc>
          <w:tcPr>
            <w:tcW w:w="2978" w:type="dxa"/>
            <w:vAlign w:val="center"/>
          </w:tcPr>
          <w:p w:rsidR="0058012B" w:rsidRPr="0058012B" w:rsidRDefault="0058012B" w:rsidP="0058012B">
            <w:pPr>
              <w:spacing w:after="0" w:line="240" w:lineRule="auto"/>
              <w:ind w:left="34" w:hanging="34"/>
              <w:rPr>
                <w:rFonts w:ascii="Times New Roman" w:hAnsi="Times New Roman"/>
              </w:rPr>
            </w:pPr>
            <w:r>
              <w:rPr>
                <w:rFonts w:ascii="Times New Roman" w:hAnsi="Times New Roman"/>
              </w:rPr>
              <w:t>Организованная</w:t>
            </w:r>
            <w:r w:rsidRPr="0058012B">
              <w:rPr>
                <w:rFonts w:ascii="Times New Roman" w:hAnsi="Times New Roman"/>
              </w:rPr>
              <w:t xml:space="preserve"> образовательная деятельность  </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15.40-15.50</w:t>
            </w: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15.55-16.05</w:t>
            </w:r>
          </w:p>
        </w:tc>
        <w:tc>
          <w:tcPr>
            <w:tcW w:w="1417" w:type="dxa"/>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15.20-15.35</w:t>
            </w:r>
          </w:p>
          <w:p w:rsidR="0058012B" w:rsidRPr="0058012B" w:rsidRDefault="0058012B" w:rsidP="0058012B">
            <w:pPr>
              <w:spacing w:after="0" w:line="240" w:lineRule="auto"/>
              <w:jc w:val="center"/>
              <w:rPr>
                <w:rFonts w:ascii="Times New Roman" w:hAnsi="Times New Roman"/>
              </w:rPr>
            </w:pPr>
          </w:p>
        </w:tc>
        <w:tc>
          <w:tcPr>
            <w:tcW w:w="1560" w:type="dxa"/>
          </w:tcPr>
          <w:p w:rsidR="0058012B" w:rsidRPr="0058012B" w:rsidRDefault="0058012B" w:rsidP="0058012B">
            <w:pPr>
              <w:spacing w:after="0" w:line="240" w:lineRule="auto"/>
              <w:jc w:val="center"/>
              <w:rPr>
                <w:rFonts w:ascii="Times New Roman" w:hAnsi="Times New Roman"/>
              </w:rPr>
            </w:pPr>
          </w:p>
        </w:tc>
        <w:tc>
          <w:tcPr>
            <w:tcW w:w="1417" w:type="dxa"/>
          </w:tcPr>
          <w:p w:rsidR="0058012B" w:rsidRPr="0058012B" w:rsidRDefault="0058012B" w:rsidP="0058012B">
            <w:pPr>
              <w:spacing w:after="0" w:line="240" w:lineRule="auto"/>
              <w:jc w:val="center"/>
              <w:rPr>
                <w:rFonts w:ascii="Times New Roman" w:hAnsi="Times New Roman"/>
              </w:rPr>
            </w:pPr>
          </w:p>
        </w:tc>
        <w:tc>
          <w:tcPr>
            <w:tcW w:w="1559" w:type="dxa"/>
          </w:tcPr>
          <w:p w:rsidR="0058012B" w:rsidRPr="0058012B" w:rsidRDefault="0058012B" w:rsidP="0058012B">
            <w:pPr>
              <w:spacing w:after="0" w:line="240" w:lineRule="auto"/>
              <w:jc w:val="center"/>
              <w:rPr>
                <w:rFonts w:ascii="Times New Roman" w:hAnsi="Times New Roman"/>
              </w:rPr>
            </w:pPr>
          </w:p>
        </w:tc>
      </w:tr>
      <w:tr w:rsidR="0058012B" w:rsidRPr="001D4E25" w:rsidTr="0058012B">
        <w:trPr>
          <w:trHeight w:val="930"/>
        </w:trPr>
        <w:tc>
          <w:tcPr>
            <w:tcW w:w="2978" w:type="dxa"/>
            <w:tcBorders>
              <w:bottom w:val="single" w:sz="4" w:space="0" w:color="auto"/>
            </w:tcBorders>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Самостоятельная деятельность детей, игры, общение, досуги, кружковая работа. Подготовка к ужину.</w:t>
            </w:r>
          </w:p>
        </w:tc>
        <w:tc>
          <w:tcPr>
            <w:tcW w:w="1559"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tc>
        <w:tc>
          <w:tcPr>
            <w:tcW w:w="1417"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15.35-16.30</w:t>
            </w:r>
          </w:p>
        </w:tc>
        <w:tc>
          <w:tcPr>
            <w:tcW w:w="1560"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15.40-16.25</w:t>
            </w:r>
          </w:p>
        </w:tc>
        <w:tc>
          <w:tcPr>
            <w:tcW w:w="1417"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15.40-16.30</w:t>
            </w:r>
          </w:p>
        </w:tc>
        <w:tc>
          <w:tcPr>
            <w:tcW w:w="1559" w:type="dxa"/>
            <w:tcBorders>
              <w:bottom w:val="single" w:sz="4" w:space="0" w:color="auto"/>
            </w:tcBorders>
          </w:tcPr>
          <w:p w:rsidR="0058012B" w:rsidRPr="0058012B" w:rsidRDefault="0058012B" w:rsidP="0058012B">
            <w:pPr>
              <w:spacing w:after="0" w:line="240" w:lineRule="auto"/>
              <w:jc w:val="center"/>
              <w:rPr>
                <w:rFonts w:ascii="Times New Roman" w:hAnsi="Times New Roman"/>
              </w:rPr>
            </w:pPr>
          </w:p>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15.40-16.30</w:t>
            </w:r>
          </w:p>
        </w:tc>
      </w:tr>
      <w:tr w:rsidR="0058012B" w:rsidRPr="001D4E25" w:rsidTr="0058012B">
        <w:trPr>
          <w:trHeight w:val="450"/>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Подготовка к ужину. Ужин</w:t>
            </w:r>
          </w:p>
        </w:tc>
        <w:tc>
          <w:tcPr>
            <w:tcW w:w="1559" w:type="dxa"/>
          </w:tcPr>
          <w:p w:rsidR="0058012B" w:rsidRPr="0058012B" w:rsidRDefault="0058012B" w:rsidP="0058012B">
            <w:pPr>
              <w:spacing w:after="0" w:line="240" w:lineRule="auto"/>
              <w:rPr>
                <w:rFonts w:ascii="Times New Roman" w:hAnsi="Times New Roman"/>
              </w:rPr>
            </w:pPr>
            <w:r w:rsidRPr="0058012B">
              <w:rPr>
                <w:rFonts w:ascii="Times New Roman" w:hAnsi="Times New Roman"/>
              </w:rPr>
              <w:t>16.05-16.35</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16.30-16.55</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16.25-16.55</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16.30-17.00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16.30-17.00</w:t>
            </w:r>
          </w:p>
        </w:tc>
      </w:tr>
      <w:tr w:rsidR="0058012B" w:rsidRPr="001D4E25" w:rsidTr="0058012B">
        <w:trPr>
          <w:trHeight w:val="257"/>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Чтение художественной литературы</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16.35-16.45</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16.55-17.10</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16.55-17.10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17.00-17.20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17.00-17.20</w:t>
            </w:r>
          </w:p>
        </w:tc>
      </w:tr>
      <w:tr w:rsidR="0058012B" w:rsidRPr="001D4E25" w:rsidTr="0058012B">
        <w:trPr>
          <w:trHeight w:val="93"/>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Подготовка к прогулке, прогулка. Самостоятельная деятельность детей, игры, общение, досуги. Уход домой</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16.45-18.00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17.10-18.00</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17.10-18.00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17.20-18.00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17.20-18.00</w:t>
            </w:r>
          </w:p>
        </w:tc>
      </w:tr>
      <w:tr w:rsidR="0058012B" w:rsidRPr="001D4E25" w:rsidTr="0058012B">
        <w:trPr>
          <w:trHeight w:val="120"/>
        </w:trPr>
        <w:tc>
          <w:tcPr>
            <w:tcW w:w="2978" w:type="dxa"/>
            <w:vAlign w:val="center"/>
          </w:tcPr>
          <w:p w:rsidR="0058012B" w:rsidRPr="0058012B" w:rsidRDefault="0058012B" w:rsidP="0058012B">
            <w:pPr>
              <w:spacing w:after="0" w:line="240" w:lineRule="auto"/>
              <w:ind w:left="34" w:hanging="34"/>
              <w:rPr>
                <w:rFonts w:ascii="Times New Roman" w:hAnsi="Times New Roman"/>
              </w:rPr>
            </w:pPr>
            <w:r w:rsidRPr="0058012B">
              <w:rPr>
                <w:rFonts w:ascii="Times New Roman" w:hAnsi="Times New Roman"/>
              </w:rPr>
              <w:t>Прогулка дома</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18.00-19.50</w:t>
            </w:r>
          </w:p>
        </w:tc>
        <w:tc>
          <w:tcPr>
            <w:tcW w:w="1560"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c>
          <w:tcPr>
            <w:tcW w:w="1417"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c>
          <w:tcPr>
            <w:tcW w:w="1559" w:type="dxa"/>
            <w:vAlign w:val="center"/>
          </w:tcPr>
          <w:p w:rsidR="0058012B" w:rsidRPr="0058012B" w:rsidRDefault="0058012B" w:rsidP="0058012B">
            <w:pPr>
              <w:spacing w:after="0" w:line="240" w:lineRule="auto"/>
              <w:jc w:val="center"/>
              <w:rPr>
                <w:rFonts w:ascii="Times New Roman" w:hAnsi="Times New Roman"/>
              </w:rPr>
            </w:pPr>
            <w:r w:rsidRPr="0058012B">
              <w:rPr>
                <w:rFonts w:ascii="Times New Roman" w:hAnsi="Times New Roman"/>
              </w:rPr>
              <w:t>18.00-19.00</w:t>
            </w:r>
          </w:p>
        </w:tc>
      </w:tr>
      <w:tr w:rsidR="0058012B" w:rsidRPr="001D4E25" w:rsidTr="0058012B">
        <w:trPr>
          <w:trHeight w:val="597"/>
        </w:trPr>
        <w:tc>
          <w:tcPr>
            <w:tcW w:w="7514" w:type="dxa"/>
            <w:gridSpan w:val="4"/>
            <w:tcBorders>
              <w:left w:val="nil"/>
              <w:bottom w:val="nil"/>
              <w:right w:val="nil"/>
            </w:tcBorders>
          </w:tcPr>
          <w:p w:rsidR="0058012B" w:rsidRPr="001D4E25" w:rsidRDefault="0058012B" w:rsidP="0058012B">
            <w:pPr>
              <w:spacing w:after="0" w:line="240" w:lineRule="auto"/>
              <w:jc w:val="center"/>
            </w:pPr>
          </w:p>
        </w:tc>
        <w:tc>
          <w:tcPr>
            <w:tcW w:w="2976" w:type="dxa"/>
            <w:gridSpan w:val="2"/>
            <w:tcBorders>
              <w:left w:val="nil"/>
              <w:bottom w:val="nil"/>
              <w:right w:val="nil"/>
            </w:tcBorders>
          </w:tcPr>
          <w:p w:rsidR="0058012B" w:rsidRPr="001D4E25" w:rsidRDefault="0058012B" w:rsidP="0058012B">
            <w:pPr>
              <w:spacing w:after="0" w:line="240" w:lineRule="auto"/>
              <w:jc w:val="center"/>
            </w:pPr>
          </w:p>
        </w:tc>
      </w:tr>
    </w:tbl>
    <w:p w:rsidR="005106BB" w:rsidRDefault="005106BB" w:rsidP="005106BB">
      <w:pPr>
        <w:spacing w:after="0" w:line="240" w:lineRule="auto"/>
        <w:rPr>
          <w:rFonts w:ascii="Times New Roman" w:hAnsi="Times New Roman"/>
          <w:b/>
          <w:bCs/>
          <w:sz w:val="24"/>
          <w:szCs w:val="24"/>
        </w:rPr>
      </w:pPr>
    </w:p>
    <w:p w:rsidR="005106BB" w:rsidRPr="005106BB" w:rsidRDefault="005106BB" w:rsidP="005106BB">
      <w:pPr>
        <w:spacing w:after="0" w:line="240" w:lineRule="auto"/>
        <w:jc w:val="center"/>
        <w:rPr>
          <w:rFonts w:ascii="Times New Roman" w:hAnsi="Times New Roman"/>
          <w:b/>
        </w:rPr>
      </w:pPr>
      <w:r w:rsidRPr="005106BB">
        <w:rPr>
          <w:rFonts w:ascii="Times New Roman" w:hAnsi="Times New Roman"/>
          <w:b/>
        </w:rPr>
        <w:lastRenderedPageBreak/>
        <w:t>РЕЖИМ ДНЯ</w:t>
      </w:r>
    </w:p>
    <w:p w:rsidR="005106BB" w:rsidRPr="005106BB" w:rsidRDefault="005106BB" w:rsidP="005106BB">
      <w:pPr>
        <w:spacing w:after="0" w:line="240" w:lineRule="auto"/>
        <w:jc w:val="center"/>
        <w:rPr>
          <w:rFonts w:ascii="Times New Roman" w:hAnsi="Times New Roman"/>
          <w:b/>
        </w:rPr>
      </w:pPr>
      <w:r w:rsidRPr="005106BB">
        <w:rPr>
          <w:rFonts w:ascii="Times New Roman" w:hAnsi="Times New Roman"/>
          <w:b/>
        </w:rPr>
        <w:t xml:space="preserve">на теплый период </w:t>
      </w:r>
    </w:p>
    <w:p w:rsidR="005106BB" w:rsidRPr="005106BB" w:rsidRDefault="005106BB" w:rsidP="005106BB">
      <w:pPr>
        <w:spacing w:after="0" w:line="240" w:lineRule="auto"/>
        <w:jc w:val="center"/>
        <w:rPr>
          <w:rFonts w:ascii="Times New Roman" w:hAnsi="Times New Roman"/>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1"/>
        <w:gridCol w:w="1417"/>
        <w:gridCol w:w="1418"/>
        <w:gridCol w:w="1559"/>
        <w:gridCol w:w="1418"/>
        <w:gridCol w:w="2233"/>
      </w:tblGrid>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Режимные моменты</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1-ая младшая группа</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2-ая младшая группа</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Средняя группа</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Старшая группа</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Подготовительная группа</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Приём детей, игры, дежурство, утренняя гимнастика</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8.10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8.20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8.25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8.30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6.00 – 8.35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 завтраку, завтрак</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8.10 – 8.40</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8.20 – 8.55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8.25 – 8.55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8.30 – 9.00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8.35 – 8.55</w:t>
            </w:r>
          </w:p>
        </w:tc>
      </w:tr>
      <w:tr w:rsidR="005106BB" w:rsidRPr="005106BB" w:rsidTr="005106BB">
        <w:trPr>
          <w:trHeight w:val="1425"/>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Игровая деятельность, подготовка к прогулке, выход на прогулку</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8.40 – 9.05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8.55 – 9.15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8.55 – 9.20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9.00 – 9.15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8.55 – 9.05</w:t>
            </w:r>
          </w:p>
        </w:tc>
      </w:tr>
      <w:tr w:rsidR="005106BB" w:rsidRPr="005106BB" w:rsidTr="005106BB">
        <w:trPr>
          <w:trHeight w:val="225"/>
        </w:trPr>
        <w:tc>
          <w:tcPr>
            <w:tcW w:w="2411" w:type="dxa"/>
          </w:tcPr>
          <w:p w:rsidR="005106BB" w:rsidRPr="005106BB" w:rsidRDefault="005106BB" w:rsidP="005106BB">
            <w:pPr>
              <w:spacing w:after="0" w:line="240" w:lineRule="auto"/>
              <w:jc w:val="both"/>
              <w:rPr>
                <w:rFonts w:ascii="Times New Roman" w:hAnsi="Times New Roman"/>
              </w:rPr>
            </w:pPr>
            <w:r>
              <w:rPr>
                <w:rFonts w:ascii="Times New Roman" w:hAnsi="Times New Roman"/>
              </w:rPr>
              <w:t>О</w:t>
            </w:r>
            <w:r w:rsidRPr="005106BB">
              <w:rPr>
                <w:rFonts w:ascii="Times New Roman" w:hAnsi="Times New Roman"/>
              </w:rPr>
              <w:t>ОД на прогулке</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9.05-9.15-9.25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9.15-9.30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9.20-9.40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9.15-9.40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9.05-9.35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Второй завтрак</w:t>
            </w:r>
          </w:p>
          <w:p w:rsidR="005106BB" w:rsidRPr="005106BB" w:rsidRDefault="005106BB" w:rsidP="005106BB">
            <w:pPr>
              <w:spacing w:after="0" w:line="240" w:lineRule="auto"/>
              <w:jc w:val="both"/>
              <w:rPr>
                <w:rFonts w:ascii="Times New Roman" w:hAnsi="Times New Roman"/>
              </w:rPr>
            </w:pP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10.00–10.05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10.00 – 10.05</w:t>
            </w:r>
          </w:p>
        </w:tc>
      </w:tr>
      <w:tr w:rsidR="005106BB" w:rsidRPr="005106BB" w:rsidTr="005106BB">
        <w:trPr>
          <w:trHeight w:val="1140"/>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Прогулка (игры, наблюдения, труд, совместная деятельность)</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9.25 – 11.20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9.30 – 11.30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9.40 – 11.35</w:t>
            </w:r>
          </w:p>
          <w:p w:rsidR="005106BB" w:rsidRPr="005106BB" w:rsidRDefault="005106BB" w:rsidP="005106BB">
            <w:pPr>
              <w:spacing w:after="0" w:line="240" w:lineRule="auto"/>
              <w:jc w:val="both"/>
              <w:rPr>
                <w:rFonts w:ascii="Times New Roman" w:hAnsi="Times New Roman"/>
              </w:rPr>
            </w:pPr>
          </w:p>
          <w:p w:rsidR="005106BB" w:rsidRPr="005106BB" w:rsidRDefault="005106BB" w:rsidP="005106BB">
            <w:pPr>
              <w:spacing w:after="0" w:line="240" w:lineRule="auto"/>
              <w:jc w:val="both"/>
              <w:rPr>
                <w:rFonts w:ascii="Times New Roman" w:hAnsi="Times New Roman"/>
              </w:rPr>
            </w:pP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9.40 – 12.15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9.35 – 12.25</w:t>
            </w:r>
          </w:p>
        </w:tc>
      </w:tr>
      <w:tr w:rsidR="005106BB" w:rsidRPr="005106BB" w:rsidTr="005106BB">
        <w:trPr>
          <w:trHeight w:val="240"/>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возвращение  с прогулки, водные процедуры</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11.20-11.30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11.30-11.40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11.35-12.00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12.15-12.30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12.25-12.30</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 обеду, обед</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11.30 – 12.25</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11.40 – 12.25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12.00 – 12.50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12.30 – 13.00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12.30 – 13.00</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ко сну, дневной сон</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12.25– 15.00</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12.25 – 15.00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12.50 – 15.00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13.00 – 15.00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13.00 – 15.00</w:t>
            </w:r>
          </w:p>
        </w:tc>
      </w:tr>
      <w:tr w:rsidR="005106BB" w:rsidRPr="005106BB" w:rsidTr="005106BB">
        <w:trPr>
          <w:trHeight w:val="1395"/>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 xml:space="preserve">Постепенный подъём, оздоровительные и гигиенические процедуры, </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15.00 – 15.30</w:t>
            </w:r>
          </w:p>
        </w:tc>
      </w:tr>
      <w:tr w:rsidR="005106BB" w:rsidRPr="005106BB" w:rsidTr="005106BB">
        <w:trPr>
          <w:trHeight w:val="255"/>
        </w:trPr>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полдник</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15.30-15.45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 xml:space="preserve">Игры, подготовка к ужину </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16.10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16.15</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16.20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16.20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15.45 – 16.25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Ужин</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16.10 – 16.35</w:t>
            </w:r>
          </w:p>
          <w:p w:rsidR="005106BB" w:rsidRPr="005106BB" w:rsidRDefault="005106BB" w:rsidP="005106BB">
            <w:pPr>
              <w:spacing w:after="0" w:line="240" w:lineRule="auto"/>
              <w:jc w:val="both"/>
              <w:rPr>
                <w:rFonts w:ascii="Times New Roman" w:hAnsi="Times New Roman"/>
              </w:rPr>
            </w:pP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 xml:space="preserve">16.15-16.40 </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16.20 – 16.45</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16.20-16.40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16.25-16.45</w:t>
            </w:r>
          </w:p>
        </w:tc>
      </w:tr>
      <w:tr w:rsidR="005106BB" w:rsidRPr="005106BB" w:rsidTr="005106BB">
        <w:tc>
          <w:tcPr>
            <w:tcW w:w="2411"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Подготовка к прогулке, прогулка, уход домой</w:t>
            </w:r>
          </w:p>
        </w:tc>
        <w:tc>
          <w:tcPr>
            <w:tcW w:w="1417"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16.35-18.00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16.40 – 18.00</w:t>
            </w:r>
          </w:p>
        </w:tc>
        <w:tc>
          <w:tcPr>
            <w:tcW w:w="1559"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16.45 – 18.00</w:t>
            </w:r>
          </w:p>
        </w:tc>
        <w:tc>
          <w:tcPr>
            <w:tcW w:w="1418"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16.40 – 18.00</w:t>
            </w:r>
          </w:p>
        </w:tc>
        <w:tc>
          <w:tcPr>
            <w:tcW w:w="2233" w:type="dxa"/>
          </w:tcPr>
          <w:p w:rsidR="005106BB" w:rsidRPr="005106BB" w:rsidRDefault="005106BB" w:rsidP="005106BB">
            <w:pPr>
              <w:spacing w:after="0" w:line="240" w:lineRule="auto"/>
              <w:jc w:val="both"/>
              <w:rPr>
                <w:rFonts w:ascii="Times New Roman" w:hAnsi="Times New Roman"/>
              </w:rPr>
            </w:pPr>
            <w:r w:rsidRPr="005106BB">
              <w:rPr>
                <w:rFonts w:ascii="Times New Roman" w:hAnsi="Times New Roman"/>
              </w:rPr>
              <w:t>16.45 – 18.00</w:t>
            </w:r>
          </w:p>
        </w:tc>
      </w:tr>
    </w:tbl>
    <w:p w:rsidR="005106BB" w:rsidRPr="005106BB" w:rsidRDefault="005106BB" w:rsidP="005106BB">
      <w:pPr>
        <w:spacing w:after="0" w:line="240" w:lineRule="auto"/>
        <w:rPr>
          <w:rFonts w:ascii="Times New Roman" w:hAnsi="Times New Roman"/>
          <w:b/>
          <w:i/>
        </w:rPr>
      </w:pPr>
    </w:p>
    <w:p w:rsidR="005106BB" w:rsidRPr="005106BB" w:rsidRDefault="005106BB" w:rsidP="005106BB">
      <w:pPr>
        <w:spacing w:after="0" w:line="240" w:lineRule="auto"/>
        <w:rPr>
          <w:rFonts w:ascii="Times New Roman" w:hAnsi="Times New Roman"/>
          <w:b/>
          <w:i/>
        </w:rPr>
      </w:pPr>
    </w:p>
    <w:p w:rsidR="005106BB" w:rsidRPr="005106BB" w:rsidRDefault="005106BB" w:rsidP="005106BB">
      <w:pPr>
        <w:spacing w:after="0" w:line="240" w:lineRule="auto"/>
        <w:rPr>
          <w:rFonts w:ascii="Times New Roman" w:hAnsi="Times New Roman"/>
          <w:b/>
        </w:rPr>
      </w:pPr>
    </w:p>
    <w:p w:rsidR="005106BB" w:rsidRPr="005106BB" w:rsidRDefault="005106BB" w:rsidP="005106BB">
      <w:pPr>
        <w:spacing w:after="0" w:line="240" w:lineRule="auto"/>
        <w:rPr>
          <w:rFonts w:ascii="Times New Roman" w:hAnsi="Times New Roman"/>
          <w:b/>
        </w:rPr>
      </w:pPr>
    </w:p>
    <w:p w:rsidR="005E4E10" w:rsidRDefault="005E4E10" w:rsidP="009355CD">
      <w:pPr>
        <w:spacing w:after="0" w:line="240" w:lineRule="auto"/>
        <w:ind w:firstLine="360"/>
        <w:jc w:val="center"/>
        <w:rPr>
          <w:rFonts w:ascii="Times New Roman" w:hAnsi="Times New Roman"/>
          <w:b/>
          <w:bCs/>
          <w:sz w:val="24"/>
          <w:szCs w:val="24"/>
        </w:rPr>
      </w:pPr>
    </w:p>
    <w:p w:rsidR="005106BB" w:rsidRDefault="005106BB" w:rsidP="009355CD">
      <w:pPr>
        <w:spacing w:after="0" w:line="240" w:lineRule="auto"/>
        <w:ind w:firstLine="360"/>
        <w:jc w:val="center"/>
        <w:rPr>
          <w:rFonts w:ascii="Times New Roman" w:hAnsi="Times New Roman"/>
          <w:b/>
          <w:bCs/>
          <w:sz w:val="24"/>
          <w:szCs w:val="24"/>
        </w:rPr>
      </w:pPr>
    </w:p>
    <w:p w:rsidR="005106BB" w:rsidRDefault="005106BB" w:rsidP="009355CD">
      <w:pPr>
        <w:spacing w:after="0" w:line="240" w:lineRule="auto"/>
        <w:ind w:firstLine="360"/>
        <w:jc w:val="center"/>
        <w:rPr>
          <w:rFonts w:ascii="Times New Roman" w:hAnsi="Times New Roman"/>
          <w:b/>
          <w:bCs/>
          <w:sz w:val="24"/>
          <w:szCs w:val="24"/>
        </w:rPr>
      </w:pPr>
    </w:p>
    <w:p w:rsidR="005E4E10" w:rsidRDefault="005E4E10" w:rsidP="009355CD">
      <w:pPr>
        <w:spacing w:after="0" w:line="240" w:lineRule="auto"/>
        <w:ind w:firstLine="360"/>
        <w:jc w:val="center"/>
        <w:rPr>
          <w:rFonts w:ascii="Times New Roman" w:hAnsi="Times New Roman"/>
          <w:b/>
          <w:bCs/>
          <w:sz w:val="24"/>
          <w:szCs w:val="24"/>
        </w:rPr>
      </w:pPr>
    </w:p>
    <w:p w:rsidR="00A604B2" w:rsidRDefault="009355CD" w:rsidP="00A604B2">
      <w:pPr>
        <w:spacing w:after="0" w:line="240" w:lineRule="auto"/>
        <w:ind w:firstLine="360"/>
        <w:jc w:val="center"/>
        <w:rPr>
          <w:rFonts w:ascii="Times New Roman" w:hAnsi="Times New Roman"/>
          <w:b/>
          <w:bCs/>
          <w:sz w:val="24"/>
          <w:szCs w:val="24"/>
        </w:rPr>
      </w:pPr>
      <w:r w:rsidRPr="009355CD">
        <w:rPr>
          <w:rFonts w:ascii="Times New Roman" w:hAnsi="Times New Roman"/>
          <w:b/>
          <w:bCs/>
          <w:sz w:val="24"/>
          <w:szCs w:val="24"/>
        </w:rPr>
        <w:lastRenderedPageBreak/>
        <w:t xml:space="preserve">Организация образовательного процесса, самостоятельной игровой деятельности </w:t>
      </w:r>
    </w:p>
    <w:p w:rsidR="009355CD" w:rsidRDefault="009355CD" w:rsidP="00A604B2">
      <w:pPr>
        <w:spacing w:after="0" w:line="240" w:lineRule="auto"/>
        <w:ind w:firstLine="360"/>
        <w:jc w:val="center"/>
        <w:rPr>
          <w:rFonts w:ascii="Times New Roman" w:hAnsi="Times New Roman"/>
          <w:b/>
          <w:bCs/>
          <w:sz w:val="24"/>
          <w:szCs w:val="24"/>
        </w:rPr>
      </w:pPr>
      <w:r w:rsidRPr="009355CD">
        <w:rPr>
          <w:rFonts w:ascii="Times New Roman" w:hAnsi="Times New Roman"/>
          <w:b/>
          <w:bCs/>
          <w:sz w:val="24"/>
          <w:szCs w:val="24"/>
        </w:rPr>
        <w:t>и прогулки в режиме дня</w:t>
      </w:r>
    </w:p>
    <w:p w:rsidR="009355CD" w:rsidRPr="009355CD" w:rsidRDefault="009355CD" w:rsidP="00E73D54">
      <w:pPr>
        <w:spacing w:after="0" w:line="240" w:lineRule="auto"/>
        <w:jc w:val="center"/>
        <w:rPr>
          <w:rFonts w:ascii="Times New Roman" w:hAnsi="Times New Roman"/>
          <w:b/>
          <w:sz w:val="24"/>
          <w:szCs w:val="24"/>
        </w:rPr>
      </w:pPr>
      <w:r w:rsidRPr="009355CD">
        <w:rPr>
          <w:rFonts w:ascii="Times New Roman" w:hAnsi="Times New Roman"/>
          <w:b/>
          <w:sz w:val="24"/>
          <w:szCs w:val="24"/>
        </w:rPr>
        <w:t>Режим двигательной активности</w:t>
      </w:r>
    </w:p>
    <w:tbl>
      <w:tblPr>
        <w:tblW w:w="9889" w:type="dxa"/>
        <w:tblInd w:w="1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2268"/>
        <w:gridCol w:w="1559"/>
        <w:gridCol w:w="1417"/>
        <w:gridCol w:w="1560"/>
        <w:gridCol w:w="1417"/>
      </w:tblGrid>
      <w:tr w:rsidR="009355CD" w:rsidRPr="009355CD" w:rsidTr="001B22BB">
        <w:tc>
          <w:tcPr>
            <w:tcW w:w="1668" w:type="dxa"/>
            <w:vMerge w:val="restart"/>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Формы работы</w:t>
            </w:r>
          </w:p>
        </w:tc>
        <w:tc>
          <w:tcPr>
            <w:tcW w:w="2268" w:type="dxa"/>
            <w:vMerge w:val="restart"/>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Виды занятий</w:t>
            </w:r>
          </w:p>
        </w:tc>
        <w:tc>
          <w:tcPr>
            <w:tcW w:w="5953" w:type="dxa"/>
            <w:gridSpan w:val="4"/>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Количество и длительность занятий (в мин.) в зависимости от возраста детей</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3-4 года</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4-5 лет</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5-6 лет</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6-7 лет</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Физкультурные занятия</w:t>
            </w: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 в помещении</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 xml:space="preserve">2 раза в неделю </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15мин.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20мин.</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25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 xml:space="preserve">2 раза в неделю </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30 мин.</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sz w:val="24"/>
                <w:szCs w:val="24"/>
              </w:rPr>
            </w:pP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б) на улице</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20 мин.</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25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неделю</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30 мин.</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Физкультурно-оздоровительная работа в режиме дня</w:t>
            </w: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 утренняя гимнастика (по желанию детей)</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 xml:space="preserve">Ежедневно </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5-6</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6-8</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8-10</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10-12</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б) подвижные и спортивные игры и упражнения на прогулке</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15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20-25</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25 мин.</w:t>
            </w:r>
          </w:p>
          <w:p w:rsidR="009355CD" w:rsidRPr="009355CD" w:rsidRDefault="009355CD" w:rsidP="009355CD">
            <w:pPr>
              <w:spacing w:after="0" w:line="240" w:lineRule="auto"/>
              <w:jc w:val="center"/>
              <w:rPr>
                <w:rFonts w:ascii="Times New Roman" w:hAnsi="Times New Roman"/>
                <w:b/>
                <w:sz w:val="24"/>
                <w:szCs w:val="24"/>
              </w:rPr>
            </w:pP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Ежедневно</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(утром и вечером)</w:t>
            </w:r>
          </w:p>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30 мин.</w:t>
            </w:r>
          </w:p>
          <w:p w:rsidR="009355CD" w:rsidRPr="009355CD" w:rsidRDefault="009355CD" w:rsidP="009355CD">
            <w:pPr>
              <w:spacing w:after="0" w:line="240" w:lineRule="auto"/>
              <w:jc w:val="center"/>
              <w:rPr>
                <w:rFonts w:ascii="Times New Roman" w:hAnsi="Times New Roman"/>
                <w:b/>
                <w:sz w:val="24"/>
                <w:szCs w:val="24"/>
              </w:rPr>
            </w:pP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765E61">
            <w:pPr>
              <w:spacing w:after="0" w:line="240" w:lineRule="auto"/>
              <w:rPr>
                <w:rFonts w:ascii="Times New Roman" w:hAnsi="Times New Roman"/>
                <w:sz w:val="24"/>
                <w:szCs w:val="24"/>
              </w:rPr>
            </w:pPr>
            <w:r w:rsidRPr="009355CD">
              <w:rPr>
                <w:rFonts w:ascii="Times New Roman" w:hAnsi="Times New Roman"/>
                <w:sz w:val="24"/>
                <w:szCs w:val="24"/>
              </w:rPr>
              <w:t>в) физкультминутки (в середине статического занятия)</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1-3 ежедневно в зависимости от вида и содержания занятий</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1-3 ежедневно в зависимости от вида и содержания занятий</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Активный отдых</w:t>
            </w:r>
          </w:p>
        </w:tc>
        <w:tc>
          <w:tcPr>
            <w:tcW w:w="2268" w:type="dxa"/>
            <w:shd w:val="clear" w:color="auto" w:fill="auto"/>
          </w:tcPr>
          <w:p w:rsidR="009355CD" w:rsidRPr="009355CD" w:rsidRDefault="009355CD" w:rsidP="00765E61">
            <w:pPr>
              <w:spacing w:after="0" w:line="240" w:lineRule="auto"/>
              <w:rPr>
                <w:rFonts w:ascii="Times New Roman" w:hAnsi="Times New Roman"/>
                <w:b/>
                <w:sz w:val="24"/>
                <w:szCs w:val="24"/>
              </w:rPr>
            </w:pPr>
            <w:r w:rsidRPr="009355CD">
              <w:rPr>
                <w:rFonts w:ascii="Times New Roman" w:hAnsi="Times New Roman"/>
                <w:sz w:val="24"/>
                <w:szCs w:val="24"/>
              </w:rPr>
              <w:t>а) физкультурный досуг</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20</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20</w:t>
            </w:r>
          </w:p>
        </w:tc>
        <w:tc>
          <w:tcPr>
            <w:tcW w:w="1560"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25</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месяц</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30</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765E61">
            <w:pPr>
              <w:spacing w:after="0" w:line="240" w:lineRule="auto"/>
              <w:rPr>
                <w:rFonts w:ascii="Times New Roman" w:hAnsi="Times New Roman"/>
                <w:b/>
                <w:sz w:val="24"/>
                <w:szCs w:val="24"/>
              </w:rPr>
            </w:pPr>
            <w:r w:rsidRPr="009355CD">
              <w:rPr>
                <w:rFonts w:ascii="Times New Roman" w:hAnsi="Times New Roman"/>
                <w:sz w:val="24"/>
                <w:szCs w:val="24"/>
              </w:rPr>
              <w:t>б) физкультурный праздник</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w:t>
            </w:r>
          </w:p>
        </w:tc>
        <w:tc>
          <w:tcPr>
            <w:tcW w:w="1417"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2 раза в год до 60 мин</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 раза в год до 60 мин</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2 раза в год до 60 мин</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в) день</w:t>
            </w:r>
          </w:p>
          <w:p w:rsidR="009355CD" w:rsidRPr="009355CD" w:rsidRDefault="009355CD" w:rsidP="009355CD">
            <w:pPr>
              <w:spacing w:after="0" w:line="240" w:lineRule="auto"/>
              <w:rPr>
                <w:rFonts w:ascii="Times New Roman" w:hAnsi="Times New Roman"/>
                <w:b/>
                <w:sz w:val="24"/>
                <w:szCs w:val="24"/>
              </w:rPr>
            </w:pPr>
            <w:r w:rsidRPr="009355CD">
              <w:rPr>
                <w:rFonts w:ascii="Times New Roman" w:hAnsi="Times New Roman"/>
                <w:sz w:val="24"/>
                <w:szCs w:val="24"/>
              </w:rPr>
              <w:t>здоровья</w:t>
            </w:r>
          </w:p>
        </w:tc>
        <w:tc>
          <w:tcPr>
            <w:tcW w:w="1559" w:type="dxa"/>
            <w:shd w:val="clear" w:color="auto" w:fill="auto"/>
          </w:tcPr>
          <w:p w:rsidR="009355CD" w:rsidRPr="009355CD" w:rsidRDefault="009355CD" w:rsidP="009355CD">
            <w:pPr>
              <w:spacing w:after="0" w:line="240" w:lineRule="auto"/>
              <w:jc w:val="center"/>
              <w:rPr>
                <w:rFonts w:ascii="Times New Roman" w:hAnsi="Times New Roman"/>
                <w:sz w:val="24"/>
                <w:szCs w:val="24"/>
              </w:rPr>
            </w:pPr>
            <w:r w:rsidRPr="009355CD">
              <w:rPr>
                <w:rFonts w:ascii="Times New Roman" w:hAnsi="Times New Roman"/>
                <w:sz w:val="24"/>
                <w:szCs w:val="24"/>
              </w:rPr>
              <w:t>1 раз в квартал</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 раз в квартал</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 раз в квартал</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1 раз в квартал</w:t>
            </w:r>
          </w:p>
        </w:tc>
      </w:tr>
      <w:tr w:rsidR="009355CD" w:rsidRPr="009355CD" w:rsidTr="001B22BB">
        <w:tc>
          <w:tcPr>
            <w:tcW w:w="1668" w:type="dxa"/>
            <w:vMerge w:val="restart"/>
            <w:shd w:val="clear" w:color="auto" w:fill="auto"/>
          </w:tcPr>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Самостоятельная двигательная деятельность</w:t>
            </w:r>
          </w:p>
        </w:tc>
        <w:tc>
          <w:tcPr>
            <w:tcW w:w="2268" w:type="dxa"/>
            <w:shd w:val="clear" w:color="auto" w:fill="auto"/>
          </w:tcPr>
          <w:p w:rsidR="009355CD" w:rsidRPr="009355CD" w:rsidRDefault="009355CD" w:rsidP="00765E61">
            <w:pPr>
              <w:spacing w:after="0" w:line="240" w:lineRule="auto"/>
              <w:rPr>
                <w:rFonts w:ascii="Times New Roman" w:hAnsi="Times New Roman"/>
                <w:sz w:val="24"/>
                <w:szCs w:val="24"/>
              </w:rPr>
            </w:pPr>
            <w:r w:rsidRPr="009355CD">
              <w:rPr>
                <w:rFonts w:ascii="Times New Roman" w:hAnsi="Times New Roman"/>
                <w:sz w:val="24"/>
                <w:szCs w:val="24"/>
              </w:rPr>
              <w:t>а)самостоятельное использование физкультурного и спортивно-игрового оборудования</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r>
      <w:tr w:rsidR="009355CD" w:rsidRPr="009355CD" w:rsidTr="001B22BB">
        <w:tc>
          <w:tcPr>
            <w:tcW w:w="1668" w:type="dxa"/>
            <w:vMerge/>
            <w:shd w:val="clear" w:color="auto" w:fill="auto"/>
          </w:tcPr>
          <w:p w:rsidR="009355CD" w:rsidRPr="009355CD" w:rsidRDefault="009355CD" w:rsidP="009355CD">
            <w:pPr>
              <w:spacing w:after="0" w:line="240" w:lineRule="auto"/>
              <w:jc w:val="center"/>
              <w:rPr>
                <w:rFonts w:ascii="Times New Roman" w:hAnsi="Times New Roman"/>
                <w:b/>
                <w:sz w:val="24"/>
                <w:szCs w:val="24"/>
              </w:rPr>
            </w:pPr>
          </w:p>
        </w:tc>
        <w:tc>
          <w:tcPr>
            <w:tcW w:w="2268" w:type="dxa"/>
            <w:shd w:val="clear" w:color="auto" w:fill="auto"/>
          </w:tcPr>
          <w:p w:rsidR="009355CD" w:rsidRPr="009355CD" w:rsidRDefault="009355CD" w:rsidP="00765E61">
            <w:pPr>
              <w:spacing w:after="0" w:line="240" w:lineRule="auto"/>
              <w:rPr>
                <w:rFonts w:ascii="Times New Roman" w:hAnsi="Times New Roman"/>
                <w:sz w:val="24"/>
                <w:szCs w:val="24"/>
              </w:rPr>
            </w:pPr>
            <w:r w:rsidRPr="009355CD">
              <w:rPr>
                <w:rFonts w:ascii="Times New Roman" w:hAnsi="Times New Roman"/>
                <w:sz w:val="24"/>
                <w:szCs w:val="24"/>
              </w:rPr>
              <w:t>б)самостоятельные подвижные и спортивные игры</w:t>
            </w:r>
          </w:p>
        </w:tc>
        <w:tc>
          <w:tcPr>
            <w:tcW w:w="1559"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560"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c>
          <w:tcPr>
            <w:tcW w:w="1417" w:type="dxa"/>
            <w:shd w:val="clear" w:color="auto" w:fill="auto"/>
          </w:tcPr>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sz w:val="24"/>
                <w:szCs w:val="24"/>
              </w:rPr>
              <w:t>Ежедневно</w:t>
            </w:r>
          </w:p>
        </w:tc>
      </w:tr>
    </w:tbl>
    <w:p w:rsidR="009355CD" w:rsidRPr="009355CD" w:rsidRDefault="009355CD" w:rsidP="009355CD">
      <w:pPr>
        <w:spacing w:after="0" w:line="240" w:lineRule="auto"/>
        <w:ind w:firstLine="567"/>
        <w:jc w:val="both"/>
        <w:rPr>
          <w:rFonts w:ascii="Times New Roman" w:hAnsi="Times New Roman"/>
          <w:b/>
          <w:sz w:val="24"/>
          <w:szCs w:val="24"/>
          <w:u w:val="single"/>
        </w:rPr>
      </w:pPr>
    </w:p>
    <w:p w:rsidR="00A604B2" w:rsidRDefault="00A604B2" w:rsidP="00242913">
      <w:pPr>
        <w:spacing w:after="0" w:line="240" w:lineRule="auto"/>
        <w:rPr>
          <w:rFonts w:ascii="Times New Roman" w:hAnsi="Times New Roman"/>
          <w:b/>
          <w:bCs/>
          <w:sz w:val="24"/>
          <w:szCs w:val="24"/>
        </w:rPr>
      </w:pPr>
    </w:p>
    <w:p w:rsidR="00242913" w:rsidRDefault="00242913"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5106BB" w:rsidRDefault="005106BB" w:rsidP="00242913">
      <w:pPr>
        <w:spacing w:after="0" w:line="240" w:lineRule="auto"/>
        <w:rPr>
          <w:rFonts w:ascii="Times New Roman" w:hAnsi="Times New Roman"/>
          <w:b/>
          <w:bCs/>
          <w:sz w:val="24"/>
          <w:szCs w:val="24"/>
        </w:rPr>
      </w:pPr>
    </w:p>
    <w:p w:rsidR="009355CD" w:rsidRPr="009355CD" w:rsidRDefault="009355CD" w:rsidP="00B83B98">
      <w:pPr>
        <w:spacing w:after="0" w:line="240" w:lineRule="auto"/>
        <w:jc w:val="center"/>
        <w:rPr>
          <w:rFonts w:ascii="Times New Roman" w:hAnsi="Times New Roman"/>
          <w:b/>
          <w:bCs/>
          <w:sz w:val="24"/>
          <w:szCs w:val="24"/>
        </w:rPr>
      </w:pPr>
      <w:r w:rsidRPr="009355CD">
        <w:rPr>
          <w:rFonts w:ascii="Times New Roman" w:hAnsi="Times New Roman"/>
          <w:b/>
          <w:bCs/>
          <w:sz w:val="24"/>
          <w:szCs w:val="24"/>
        </w:rPr>
        <w:lastRenderedPageBreak/>
        <w:t>УЧЕБНЫЙ ПЛАН</w:t>
      </w:r>
    </w:p>
    <w:p w:rsidR="009355CD" w:rsidRPr="009355CD" w:rsidRDefault="00447DD3" w:rsidP="009355CD">
      <w:pPr>
        <w:spacing w:after="0" w:line="240" w:lineRule="auto"/>
        <w:jc w:val="center"/>
        <w:rPr>
          <w:rFonts w:ascii="Times New Roman" w:hAnsi="Times New Roman"/>
          <w:b/>
          <w:bCs/>
          <w:sz w:val="24"/>
          <w:szCs w:val="24"/>
        </w:rPr>
      </w:pPr>
      <w:r>
        <w:rPr>
          <w:rFonts w:ascii="Times New Roman" w:hAnsi="Times New Roman"/>
          <w:b/>
          <w:bCs/>
          <w:sz w:val="24"/>
          <w:szCs w:val="24"/>
        </w:rPr>
        <w:t>МБ</w:t>
      </w:r>
      <w:r w:rsidR="009355CD" w:rsidRPr="009355CD">
        <w:rPr>
          <w:rFonts w:ascii="Times New Roman" w:hAnsi="Times New Roman"/>
          <w:b/>
          <w:bCs/>
          <w:sz w:val="24"/>
          <w:szCs w:val="24"/>
        </w:rPr>
        <w:t>ДОУ «</w:t>
      </w:r>
      <w:r w:rsidR="005E4E10">
        <w:rPr>
          <w:rFonts w:ascii="Times New Roman" w:hAnsi="Times New Roman"/>
          <w:b/>
          <w:bCs/>
          <w:sz w:val="24"/>
          <w:szCs w:val="24"/>
        </w:rPr>
        <w:t>Детски</w:t>
      </w:r>
      <w:r w:rsidR="001E7B35">
        <w:rPr>
          <w:rFonts w:ascii="Times New Roman" w:hAnsi="Times New Roman"/>
          <w:b/>
          <w:bCs/>
          <w:sz w:val="24"/>
          <w:szCs w:val="24"/>
        </w:rPr>
        <w:t>й сад комбинированного вида № 63</w:t>
      </w:r>
      <w:r w:rsidR="004625FE">
        <w:rPr>
          <w:rFonts w:ascii="Times New Roman" w:hAnsi="Times New Roman"/>
          <w:b/>
          <w:bCs/>
          <w:sz w:val="24"/>
          <w:szCs w:val="24"/>
        </w:rPr>
        <w:t xml:space="preserve"> «Калинка</w:t>
      </w:r>
      <w:r w:rsidR="009355CD" w:rsidRPr="009355CD">
        <w:rPr>
          <w:rFonts w:ascii="Times New Roman" w:hAnsi="Times New Roman"/>
          <w:b/>
          <w:bCs/>
          <w:sz w:val="24"/>
          <w:szCs w:val="24"/>
        </w:rPr>
        <w:t>»,</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 xml:space="preserve">реализующего Общеобразовательную программу дошкольного образования, </w:t>
      </w: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на основе содержания</w:t>
      </w:r>
    </w:p>
    <w:p w:rsidR="00242913"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«Примерной основной общеобразовательной программы дошкольн</w:t>
      </w:r>
      <w:r w:rsidR="005E4E10">
        <w:rPr>
          <w:rFonts w:ascii="Times New Roman" w:hAnsi="Times New Roman"/>
          <w:b/>
          <w:sz w:val="24"/>
          <w:szCs w:val="24"/>
        </w:rPr>
        <w:t xml:space="preserve">ого образования </w:t>
      </w:r>
    </w:p>
    <w:p w:rsidR="009355CD" w:rsidRDefault="005E4E10" w:rsidP="009355CD">
      <w:pPr>
        <w:spacing w:after="0" w:line="240" w:lineRule="auto"/>
        <w:jc w:val="center"/>
        <w:rPr>
          <w:rFonts w:ascii="Times New Roman" w:hAnsi="Times New Roman"/>
          <w:b/>
          <w:sz w:val="24"/>
          <w:szCs w:val="24"/>
        </w:rPr>
      </w:pPr>
      <w:r>
        <w:rPr>
          <w:rFonts w:ascii="Times New Roman" w:hAnsi="Times New Roman"/>
          <w:b/>
          <w:sz w:val="24"/>
          <w:szCs w:val="24"/>
        </w:rPr>
        <w:t>«От рождения до школы</w:t>
      </w:r>
      <w:r w:rsidR="009355CD" w:rsidRPr="009355CD">
        <w:rPr>
          <w:rFonts w:ascii="Times New Roman" w:hAnsi="Times New Roman"/>
          <w:b/>
          <w:sz w:val="24"/>
          <w:szCs w:val="24"/>
        </w:rPr>
        <w:t>»</w:t>
      </w:r>
      <w:r w:rsidR="00CE7430">
        <w:t xml:space="preserve"> </w:t>
      </w:r>
      <w:r w:rsidR="00242913" w:rsidRPr="009355CD">
        <w:rPr>
          <w:rFonts w:ascii="Times New Roman" w:hAnsi="Times New Roman"/>
          <w:b/>
          <w:sz w:val="24"/>
          <w:szCs w:val="24"/>
        </w:rPr>
        <w:t xml:space="preserve">под редакцией Н.Е. </w:t>
      </w:r>
      <w:proofErr w:type="spellStart"/>
      <w:r w:rsidR="00242913" w:rsidRPr="009355CD">
        <w:rPr>
          <w:rFonts w:ascii="Times New Roman" w:hAnsi="Times New Roman"/>
          <w:b/>
          <w:sz w:val="24"/>
          <w:szCs w:val="24"/>
        </w:rPr>
        <w:t>Вераксы</w:t>
      </w:r>
      <w:proofErr w:type="spellEnd"/>
      <w:r w:rsidR="00242913" w:rsidRPr="009355CD">
        <w:rPr>
          <w:rFonts w:ascii="Times New Roman" w:hAnsi="Times New Roman"/>
          <w:b/>
          <w:sz w:val="24"/>
          <w:szCs w:val="24"/>
        </w:rPr>
        <w:t>, Т.С. Комаровой, М.А. Васильевой</w:t>
      </w:r>
    </w:p>
    <w:p w:rsidR="00FA2E38" w:rsidRDefault="00FA2E38" w:rsidP="00242913">
      <w:pPr>
        <w:spacing w:after="0" w:line="240" w:lineRule="auto"/>
        <w:ind w:left="-993" w:firstLine="142"/>
        <w:jc w:val="center"/>
        <w:rPr>
          <w:rFonts w:ascii="Times New Roman" w:hAnsi="Times New Roman"/>
          <w:b/>
          <w:sz w:val="24"/>
          <w:szCs w:val="24"/>
        </w:rPr>
      </w:pPr>
    </w:p>
    <w:tbl>
      <w:tblPr>
        <w:tblW w:w="107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8"/>
        <w:gridCol w:w="2884"/>
        <w:gridCol w:w="1239"/>
        <w:gridCol w:w="1240"/>
        <w:gridCol w:w="1240"/>
        <w:gridCol w:w="1239"/>
        <w:gridCol w:w="1240"/>
        <w:gridCol w:w="1240"/>
      </w:tblGrid>
      <w:tr w:rsidR="00242913" w:rsidRPr="00242913" w:rsidTr="00CB1F65">
        <w:trPr>
          <w:trHeight w:val="499"/>
        </w:trPr>
        <w:tc>
          <w:tcPr>
            <w:tcW w:w="418" w:type="dxa"/>
            <w:tcBorders>
              <w:bottom w:val="nil"/>
            </w:tcBorders>
            <w:shd w:val="clear" w:color="auto" w:fill="auto"/>
            <w:vAlign w:val="center"/>
          </w:tcPr>
          <w:p w:rsidR="00242913" w:rsidRPr="00242913" w:rsidRDefault="00242913" w:rsidP="00F5174F">
            <w:pPr>
              <w:spacing w:after="0"/>
              <w:jc w:val="center"/>
              <w:rPr>
                <w:rStyle w:val="afc"/>
                <w:rFonts w:ascii="Times New Roman" w:hAnsi="Times New Roman"/>
                <w:sz w:val="24"/>
                <w:szCs w:val="24"/>
              </w:rPr>
            </w:pPr>
            <w:r w:rsidRPr="00242913">
              <w:rPr>
                <w:rStyle w:val="afc"/>
                <w:rFonts w:ascii="Times New Roman" w:hAnsi="Times New Roman"/>
                <w:sz w:val="24"/>
                <w:szCs w:val="24"/>
                <w:bdr w:val="none" w:sz="0" w:space="0" w:color="auto" w:frame="1"/>
              </w:rPr>
              <w:t>№</w:t>
            </w:r>
          </w:p>
        </w:tc>
        <w:tc>
          <w:tcPr>
            <w:tcW w:w="2884" w:type="dxa"/>
            <w:tcBorders>
              <w:bottom w:val="nil"/>
            </w:tcBorders>
            <w:shd w:val="clear" w:color="auto" w:fill="auto"/>
            <w:vAlign w:val="center"/>
          </w:tcPr>
          <w:p w:rsidR="00242913" w:rsidRPr="00242913" w:rsidRDefault="00242913" w:rsidP="00F5174F">
            <w:pPr>
              <w:spacing w:after="0"/>
              <w:jc w:val="center"/>
              <w:rPr>
                <w:rStyle w:val="afc"/>
                <w:rFonts w:ascii="Times New Roman" w:hAnsi="Times New Roman"/>
                <w:sz w:val="24"/>
                <w:szCs w:val="24"/>
              </w:rPr>
            </w:pPr>
            <w:r w:rsidRPr="00242913">
              <w:rPr>
                <w:rStyle w:val="afc"/>
                <w:rFonts w:ascii="Times New Roman" w:hAnsi="Times New Roman"/>
                <w:sz w:val="24"/>
                <w:szCs w:val="24"/>
                <w:bdr w:val="none" w:sz="0" w:space="0" w:color="auto" w:frame="1"/>
              </w:rPr>
              <w:t>Образовательная область</w:t>
            </w:r>
          </w:p>
        </w:tc>
        <w:tc>
          <w:tcPr>
            <w:tcW w:w="7438" w:type="dxa"/>
            <w:gridSpan w:val="6"/>
          </w:tcPr>
          <w:p w:rsidR="00242913" w:rsidRPr="00242913" w:rsidRDefault="00242913" w:rsidP="00F5174F">
            <w:pPr>
              <w:spacing w:after="0" w:line="270" w:lineRule="atLeast"/>
              <w:jc w:val="center"/>
              <w:textAlignment w:val="baseline"/>
              <w:rPr>
                <w:rFonts w:ascii="Times New Roman" w:hAnsi="Times New Roman"/>
                <w:sz w:val="24"/>
                <w:szCs w:val="24"/>
                <w:highlight w:val="yellow"/>
              </w:rPr>
            </w:pPr>
            <w:r w:rsidRPr="00242913">
              <w:rPr>
                <w:rStyle w:val="afc"/>
                <w:rFonts w:ascii="Times New Roman" w:hAnsi="Times New Roman"/>
                <w:sz w:val="24"/>
                <w:szCs w:val="24"/>
                <w:bdr w:val="none" w:sz="0" w:space="0" w:color="auto" w:frame="1"/>
              </w:rPr>
              <w:t>Организованная  образовательная деятельность</w:t>
            </w:r>
          </w:p>
        </w:tc>
      </w:tr>
      <w:tr w:rsidR="00242913" w:rsidRPr="00242913" w:rsidTr="00CB1F65">
        <w:trPr>
          <w:trHeight w:val="1084"/>
        </w:trPr>
        <w:tc>
          <w:tcPr>
            <w:tcW w:w="418" w:type="dxa"/>
            <w:tcBorders>
              <w:top w:val="nil"/>
            </w:tcBorders>
            <w:shd w:val="clear" w:color="auto" w:fill="auto"/>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Style w:val="afc"/>
                <w:rFonts w:ascii="Times New Roman" w:hAnsi="Times New Roman"/>
                <w:sz w:val="24"/>
                <w:szCs w:val="24"/>
                <w:bdr w:val="none" w:sz="0" w:space="0" w:color="auto" w:frame="1"/>
              </w:rPr>
              <w:t>п/п</w:t>
            </w:r>
          </w:p>
        </w:tc>
        <w:tc>
          <w:tcPr>
            <w:tcW w:w="2884" w:type="dxa"/>
            <w:tcBorders>
              <w:top w:val="nil"/>
            </w:tcBorders>
            <w:shd w:val="clear" w:color="auto" w:fill="auto"/>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r w:rsidRPr="00242913">
              <w:rPr>
                <w:rStyle w:val="afc"/>
                <w:rFonts w:ascii="Times New Roman" w:hAnsi="Times New Roman"/>
                <w:sz w:val="24"/>
                <w:szCs w:val="24"/>
                <w:bdr w:val="none" w:sz="0" w:space="0" w:color="auto" w:frame="1"/>
              </w:rPr>
              <w:t>(образовательная деятельность)</w:t>
            </w:r>
          </w:p>
        </w:tc>
        <w:tc>
          <w:tcPr>
            <w:tcW w:w="1239" w:type="dxa"/>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3-4</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4-5</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5-6</w:t>
            </w:r>
          </w:p>
        </w:tc>
        <w:tc>
          <w:tcPr>
            <w:tcW w:w="1240" w:type="dxa"/>
            <w:shd w:val="clear" w:color="auto" w:fill="auto"/>
            <w:tcMar>
              <w:top w:w="45" w:type="dxa"/>
              <w:left w:w="45" w:type="dxa"/>
              <w:bottom w:w="45" w:type="dxa"/>
              <w:right w:w="45" w:type="dxa"/>
            </w:tcMar>
            <w:vAlign w:val="center"/>
          </w:tcPr>
          <w:p w:rsidR="00242913" w:rsidRPr="00242913" w:rsidRDefault="00093EE3"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лог. 6-7</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6-7</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Fonts w:ascii="Times New Roman" w:hAnsi="Times New Roman"/>
                <w:sz w:val="24"/>
                <w:szCs w:val="24"/>
              </w:rPr>
            </w:pPr>
            <w:r w:rsidRPr="00242913">
              <w:rPr>
                <w:rFonts w:ascii="Times New Roman" w:hAnsi="Times New Roman"/>
                <w:sz w:val="24"/>
                <w:szCs w:val="24"/>
              </w:rPr>
              <w:t>1.</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Физическое развитие/ Физкультура</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r>
      <w:tr w:rsidR="00242913" w:rsidRPr="00242913" w:rsidTr="00F5174F">
        <w:trPr>
          <w:trHeight w:val="701"/>
        </w:trPr>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2.</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Познавательное развитие /ФЭМП</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093EE3"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F5174F">
        <w:trPr>
          <w:trHeight w:val="842"/>
        </w:trPr>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3.</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Речевое развитие  /   Развитие речи/обучение грамоте</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bdr w:val="none" w:sz="0" w:space="0" w:color="auto" w:frame="1"/>
              </w:rPr>
            </w:pPr>
            <w:r w:rsidRPr="00242913">
              <w:rPr>
                <w:rFonts w:ascii="Times New Roman" w:hAnsi="Times New Roman"/>
                <w:sz w:val="24"/>
                <w:szCs w:val="24"/>
                <w:bdr w:val="none" w:sz="0" w:space="0" w:color="auto" w:frame="1"/>
              </w:rPr>
              <w:t>4.</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Речевое развитие  /   Родной/Татарский язык</w:t>
            </w:r>
          </w:p>
        </w:tc>
        <w:tc>
          <w:tcPr>
            <w:tcW w:w="1239" w:type="dxa"/>
            <w:tcMar>
              <w:top w:w="45" w:type="dxa"/>
              <w:left w:w="45" w:type="dxa"/>
              <w:bottom w:w="45" w:type="dxa"/>
              <w:right w:w="45" w:type="dxa"/>
            </w:tcMa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5.</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Познавательное развитие/ Ознакомление с окружающим миром</w:t>
            </w:r>
          </w:p>
        </w:tc>
        <w:tc>
          <w:tcPr>
            <w:tcW w:w="1239" w:type="dxa"/>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6.</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rPr>
              <w:t>Художественно – эстетическое развитие</w:t>
            </w:r>
            <w:r w:rsidRPr="00242913">
              <w:rPr>
                <w:rFonts w:ascii="Times New Roman" w:hAnsi="Times New Roman"/>
                <w:sz w:val="24"/>
                <w:szCs w:val="24"/>
                <w:bdr w:val="none" w:sz="0" w:space="0" w:color="auto" w:frame="1"/>
              </w:rPr>
              <w:t xml:space="preserve"> / рисование, лепка, аппликация</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7.</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rPr>
              <w:t>Художественно – эстетическое развитие/</w:t>
            </w:r>
            <w:r w:rsidRPr="00242913">
              <w:rPr>
                <w:rFonts w:ascii="Times New Roman" w:hAnsi="Times New Roman"/>
                <w:sz w:val="24"/>
                <w:szCs w:val="24"/>
                <w:bdr w:val="none" w:sz="0" w:space="0" w:color="auto" w:frame="1"/>
              </w:rPr>
              <w:t xml:space="preserve"> Музыкальное</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bdr w:val="none" w:sz="0" w:space="0" w:color="auto" w:frame="1"/>
              </w:rPr>
              <w:t>8.</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Речевое развитие  / логопедическое</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2</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Продолжительность организованной образовательной деятельности(в минутах)</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10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15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20 мин</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20-25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25</w:t>
            </w:r>
            <w:r w:rsidR="004625FE">
              <w:rPr>
                <w:rStyle w:val="afc"/>
                <w:rFonts w:ascii="Times New Roman" w:hAnsi="Times New Roman"/>
                <w:sz w:val="24"/>
                <w:szCs w:val="24"/>
              </w:rPr>
              <w:t>-30</w:t>
            </w:r>
            <w:r w:rsidRPr="00242913">
              <w:rPr>
                <w:rStyle w:val="afc"/>
                <w:rFonts w:ascii="Times New Roman" w:hAnsi="Times New Roman"/>
                <w:sz w:val="24"/>
                <w:szCs w:val="24"/>
              </w:rPr>
              <w:t xml:space="preserve"> 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30 мин</w:t>
            </w:r>
          </w:p>
        </w:tc>
      </w:tr>
      <w:tr w:rsidR="00242913" w:rsidRPr="00242913" w:rsidTr="00CE7430">
        <w:trPr>
          <w:trHeight w:val="227"/>
        </w:trPr>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Количество организованной образовательной деятельности в неделю</w:t>
            </w:r>
          </w:p>
        </w:tc>
        <w:tc>
          <w:tcPr>
            <w:tcW w:w="1239" w:type="dxa"/>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10</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10</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sz w:val="24"/>
                <w:szCs w:val="24"/>
              </w:rPr>
            </w:pPr>
            <w:r w:rsidRPr="00242913">
              <w:rPr>
                <w:rStyle w:val="afb"/>
                <w:rFonts w:ascii="Times New Roman" w:hAnsi="Times New Roman"/>
                <w:sz w:val="24"/>
                <w:szCs w:val="24"/>
              </w:rPr>
              <w:t>10</w:t>
            </w:r>
          </w:p>
        </w:tc>
        <w:tc>
          <w:tcPr>
            <w:tcW w:w="1239"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13</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rPr>
                <w:rStyle w:val="afb"/>
                <w:rFonts w:ascii="Times New Roman" w:hAnsi="Times New Roman"/>
                <w:b w:val="0"/>
                <w:sz w:val="24"/>
                <w:szCs w:val="24"/>
              </w:rPr>
            </w:pPr>
            <w:r>
              <w:rPr>
                <w:rStyle w:val="afb"/>
                <w:rFonts w:ascii="Times New Roman" w:hAnsi="Times New Roman"/>
                <w:sz w:val="24"/>
                <w:szCs w:val="24"/>
              </w:rPr>
              <w:t>16</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b"/>
                <w:rFonts w:ascii="Times New Roman" w:hAnsi="Times New Roman"/>
                <w:b w:val="0"/>
                <w:sz w:val="24"/>
                <w:szCs w:val="24"/>
              </w:rPr>
            </w:pPr>
            <w:r w:rsidRPr="00242913">
              <w:rPr>
                <w:rStyle w:val="afb"/>
                <w:rFonts w:ascii="Times New Roman" w:hAnsi="Times New Roman"/>
                <w:sz w:val="24"/>
                <w:szCs w:val="24"/>
              </w:rPr>
              <w:t>14</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Fonts w:ascii="Times New Roman" w:hAnsi="Times New Roman"/>
                <w:sz w:val="24"/>
                <w:szCs w:val="24"/>
                <w:bdr w:val="none" w:sz="0" w:space="0" w:color="auto" w:frame="1"/>
              </w:rPr>
              <w:t>Максимальный объём недельной образовательной нагрузки в часах</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p>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1ч.40мин.</w:t>
            </w:r>
          </w:p>
          <w:p w:rsidR="00242913" w:rsidRPr="00242913" w:rsidRDefault="00242913" w:rsidP="00F5174F">
            <w:pPr>
              <w:spacing w:after="0"/>
              <w:jc w:val="center"/>
              <w:textAlignment w:val="baseline"/>
              <w:rPr>
                <w:rStyle w:val="afc"/>
                <w:rFonts w:ascii="Times New Roman" w:hAnsi="Times New Roman"/>
                <w:i w:val="0"/>
                <w:sz w:val="24"/>
                <w:szCs w:val="24"/>
              </w:rPr>
            </w:pP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2ч.30мин.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3ч.20мин</w:t>
            </w:r>
          </w:p>
        </w:tc>
        <w:tc>
          <w:tcPr>
            <w:tcW w:w="1239" w:type="dxa"/>
            <w:shd w:val="clear" w:color="auto" w:fill="auto"/>
            <w:tcMar>
              <w:top w:w="45" w:type="dxa"/>
              <w:left w:w="45" w:type="dxa"/>
              <w:bottom w:w="45" w:type="dxa"/>
              <w:right w:w="45" w:type="dxa"/>
            </w:tcMar>
            <w:vAlign w:val="center"/>
          </w:tcPr>
          <w:p w:rsidR="00242913" w:rsidRPr="00242913" w:rsidRDefault="00093CD2"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5ч.25</w:t>
            </w:r>
            <w:r w:rsidR="00242913" w:rsidRPr="00242913">
              <w:rPr>
                <w:rStyle w:val="afc"/>
                <w:rFonts w:ascii="Times New Roman" w:hAnsi="Times New Roman"/>
                <w:sz w:val="24"/>
                <w:szCs w:val="24"/>
              </w:rPr>
              <w:t>мин.</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sidRPr="004625FE">
              <w:rPr>
                <w:rStyle w:val="afc"/>
                <w:rFonts w:ascii="Times New Roman" w:hAnsi="Times New Roman"/>
                <w:sz w:val="24"/>
                <w:szCs w:val="24"/>
              </w:rPr>
              <w:t>8ч.00мин</w:t>
            </w:r>
            <w:r>
              <w:rPr>
                <w:rStyle w:val="afc"/>
                <w:rFonts w:ascii="Times New Roman" w:hAnsi="Times New Roman"/>
                <w:i w:val="0"/>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593140"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7ч.3</w:t>
            </w:r>
            <w:r w:rsidR="00242913" w:rsidRPr="00242913">
              <w:rPr>
                <w:rStyle w:val="afc"/>
                <w:rFonts w:ascii="Times New Roman" w:hAnsi="Times New Roman"/>
                <w:sz w:val="24"/>
                <w:szCs w:val="24"/>
              </w:rPr>
              <w:t>0мин.</w:t>
            </w:r>
          </w:p>
        </w:tc>
      </w:tr>
      <w:tr w:rsidR="00242913" w:rsidRPr="00242913" w:rsidTr="00CB1F65">
        <w:tc>
          <w:tcPr>
            <w:tcW w:w="418"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jc w:val="center"/>
              <w:textAlignment w:val="baseline"/>
              <w:rPr>
                <w:rFonts w:ascii="Times New Roman" w:hAnsi="Times New Roman"/>
                <w:sz w:val="24"/>
                <w:szCs w:val="24"/>
              </w:rPr>
            </w:pPr>
            <w:r w:rsidRPr="00242913">
              <w:rPr>
                <w:rFonts w:ascii="Times New Roman" w:hAnsi="Times New Roman"/>
                <w:sz w:val="24"/>
                <w:szCs w:val="24"/>
              </w:rPr>
              <w:t> </w:t>
            </w:r>
          </w:p>
        </w:tc>
        <w:tc>
          <w:tcPr>
            <w:tcW w:w="2884" w:type="dxa"/>
            <w:shd w:val="clear" w:color="auto" w:fill="auto"/>
            <w:tcMar>
              <w:top w:w="45" w:type="dxa"/>
              <w:left w:w="45" w:type="dxa"/>
              <w:bottom w:w="45" w:type="dxa"/>
              <w:right w:w="45" w:type="dxa"/>
            </w:tcMar>
            <w:vAlign w:val="center"/>
          </w:tcPr>
          <w:p w:rsidR="00242913" w:rsidRPr="00242913" w:rsidRDefault="00242913" w:rsidP="00F5174F">
            <w:pPr>
              <w:spacing w:after="0" w:line="270" w:lineRule="atLeast"/>
              <w:textAlignment w:val="baseline"/>
              <w:rPr>
                <w:rFonts w:ascii="Times New Roman" w:hAnsi="Times New Roman"/>
                <w:sz w:val="24"/>
                <w:szCs w:val="24"/>
              </w:rPr>
            </w:pPr>
            <w:r w:rsidRPr="00242913">
              <w:rPr>
                <w:rStyle w:val="afc"/>
                <w:rFonts w:ascii="Times New Roman" w:hAnsi="Times New Roman"/>
                <w:sz w:val="24"/>
                <w:szCs w:val="24"/>
                <w:bdr w:val="none" w:sz="0" w:space="0" w:color="auto" w:frame="1"/>
              </w:rPr>
              <w:t>Итого:</w:t>
            </w:r>
          </w:p>
        </w:tc>
        <w:tc>
          <w:tcPr>
            <w:tcW w:w="1239" w:type="dxa"/>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1ч.40мин.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rPr>
                <w:rStyle w:val="afc"/>
                <w:rFonts w:ascii="Times New Roman" w:hAnsi="Times New Roman"/>
                <w:i w:val="0"/>
                <w:sz w:val="24"/>
                <w:szCs w:val="24"/>
              </w:rPr>
            </w:pPr>
            <w:r w:rsidRPr="00242913">
              <w:rPr>
                <w:rStyle w:val="afc"/>
                <w:rFonts w:ascii="Times New Roman" w:hAnsi="Times New Roman"/>
                <w:sz w:val="24"/>
                <w:szCs w:val="24"/>
              </w:rPr>
              <w:t>2ч.30мин.</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3ч.20мин</w:t>
            </w:r>
          </w:p>
        </w:tc>
        <w:tc>
          <w:tcPr>
            <w:tcW w:w="1239" w:type="dxa"/>
            <w:shd w:val="clear" w:color="auto" w:fill="auto"/>
            <w:tcMar>
              <w:top w:w="45" w:type="dxa"/>
              <w:left w:w="45" w:type="dxa"/>
              <w:bottom w:w="45" w:type="dxa"/>
              <w:right w:w="45" w:type="dxa"/>
            </w:tcMar>
            <w:vAlign w:val="center"/>
          </w:tcPr>
          <w:p w:rsidR="00242913" w:rsidRPr="00242913" w:rsidRDefault="008F473C" w:rsidP="00F5174F">
            <w:pPr>
              <w:spacing w:after="0"/>
              <w:jc w:val="center"/>
              <w:textAlignment w:val="baseline"/>
              <w:rPr>
                <w:rStyle w:val="afc"/>
                <w:rFonts w:ascii="Times New Roman" w:hAnsi="Times New Roman"/>
                <w:i w:val="0"/>
                <w:sz w:val="24"/>
                <w:szCs w:val="24"/>
              </w:rPr>
            </w:pPr>
            <w:r>
              <w:rPr>
                <w:rStyle w:val="afc"/>
                <w:rFonts w:ascii="Times New Roman" w:hAnsi="Times New Roman"/>
                <w:sz w:val="24"/>
                <w:szCs w:val="24"/>
              </w:rPr>
              <w:t>5ч.25</w:t>
            </w:r>
            <w:r w:rsidR="00242913" w:rsidRPr="00242913">
              <w:rPr>
                <w:rStyle w:val="afc"/>
                <w:rFonts w:ascii="Times New Roman" w:hAnsi="Times New Roman"/>
                <w:sz w:val="24"/>
                <w:szCs w:val="24"/>
              </w:rPr>
              <w:t>мин.</w:t>
            </w:r>
          </w:p>
        </w:tc>
        <w:tc>
          <w:tcPr>
            <w:tcW w:w="1240" w:type="dxa"/>
            <w:shd w:val="clear" w:color="auto" w:fill="auto"/>
            <w:tcMar>
              <w:top w:w="45" w:type="dxa"/>
              <w:left w:w="45" w:type="dxa"/>
              <w:bottom w:w="45" w:type="dxa"/>
              <w:right w:w="45" w:type="dxa"/>
            </w:tcMar>
            <w:vAlign w:val="center"/>
          </w:tcPr>
          <w:p w:rsidR="00242913" w:rsidRPr="00242913" w:rsidRDefault="004625FE" w:rsidP="00F5174F">
            <w:pPr>
              <w:spacing w:after="0"/>
              <w:jc w:val="center"/>
              <w:textAlignment w:val="baseline"/>
              <w:rPr>
                <w:rStyle w:val="afc"/>
                <w:rFonts w:ascii="Times New Roman" w:hAnsi="Times New Roman"/>
                <w:i w:val="0"/>
                <w:sz w:val="24"/>
                <w:szCs w:val="24"/>
              </w:rPr>
            </w:pPr>
            <w:r w:rsidRPr="004625FE">
              <w:rPr>
                <w:rStyle w:val="afc"/>
                <w:rFonts w:ascii="Times New Roman" w:hAnsi="Times New Roman"/>
                <w:sz w:val="24"/>
                <w:szCs w:val="24"/>
              </w:rPr>
              <w:t>8ч.00мин</w:t>
            </w:r>
            <w:r>
              <w:rPr>
                <w:rStyle w:val="afc"/>
                <w:rFonts w:ascii="Times New Roman" w:hAnsi="Times New Roman"/>
                <w:i w:val="0"/>
                <w:sz w:val="24"/>
                <w:szCs w:val="24"/>
              </w:rPr>
              <w:t>.</w:t>
            </w:r>
          </w:p>
        </w:tc>
        <w:tc>
          <w:tcPr>
            <w:tcW w:w="1240" w:type="dxa"/>
            <w:shd w:val="clear" w:color="auto" w:fill="auto"/>
            <w:tcMar>
              <w:top w:w="45" w:type="dxa"/>
              <w:left w:w="45" w:type="dxa"/>
              <w:bottom w:w="45" w:type="dxa"/>
              <w:right w:w="45" w:type="dxa"/>
            </w:tcMar>
            <w:vAlign w:val="center"/>
          </w:tcPr>
          <w:p w:rsidR="00242913" w:rsidRPr="00242913" w:rsidRDefault="00242913" w:rsidP="00F5174F">
            <w:pPr>
              <w:spacing w:after="0"/>
              <w:jc w:val="center"/>
              <w:textAlignment w:val="baseline"/>
              <w:rPr>
                <w:rStyle w:val="afc"/>
                <w:rFonts w:ascii="Times New Roman" w:hAnsi="Times New Roman"/>
                <w:i w:val="0"/>
                <w:sz w:val="24"/>
                <w:szCs w:val="24"/>
              </w:rPr>
            </w:pPr>
            <w:r w:rsidRPr="00242913">
              <w:rPr>
                <w:rStyle w:val="afc"/>
                <w:rFonts w:ascii="Times New Roman" w:hAnsi="Times New Roman"/>
                <w:sz w:val="24"/>
                <w:szCs w:val="24"/>
              </w:rPr>
              <w:t>7ч.00мин.</w:t>
            </w:r>
          </w:p>
        </w:tc>
      </w:tr>
    </w:tbl>
    <w:p w:rsidR="00242913" w:rsidRPr="00242913" w:rsidRDefault="00242913" w:rsidP="001B22BB">
      <w:pPr>
        <w:spacing w:after="0" w:line="240" w:lineRule="auto"/>
        <w:rPr>
          <w:rFonts w:ascii="Times New Roman" w:hAnsi="Times New Roman"/>
          <w:b/>
          <w:sz w:val="24"/>
          <w:szCs w:val="24"/>
        </w:rPr>
      </w:pPr>
    </w:p>
    <w:p w:rsidR="009355CD" w:rsidRPr="009355CD" w:rsidRDefault="009355CD" w:rsidP="00B83B98">
      <w:pPr>
        <w:spacing w:line="240" w:lineRule="auto"/>
        <w:ind w:left="720"/>
        <w:jc w:val="center"/>
        <w:rPr>
          <w:rFonts w:ascii="Times New Roman" w:hAnsi="Times New Roman"/>
          <w:b/>
          <w:sz w:val="24"/>
          <w:szCs w:val="24"/>
        </w:rPr>
      </w:pPr>
      <w:r w:rsidRPr="009355CD">
        <w:rPr>
          <w:rFonts w:ascii="Times New Roman" w:hAnsi="Times New Roman"/>
          <w:b/>
          <w:sz w:val="24"/>
          <w:szCs w:val="24"/>
        </w:rPr>
        <w:t>Учебно-материальное обеспечение</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Оборудование групповых помещений, кабинетов специалистов, медицинского кабинета, музыкального зала, игры, игрушки и дидактический материал подобраны в с</w:t>
      </w:r>
      <w:r w:rsidR="00CE7430">
        <w:rPr>
          <w:rFonts w:ascii="Times New Roman" w:hAnsi="Times New Roman"/>
          <w:sz w:val="24"/>
          <w:szCs w:val="24"/>
        </w:rPr>
        <w:t>оответствии с реализующейся в МБ</w:t>
      </w:r>
      <w:r w:rsidRPr="009355CD">
        <w:rPr>
          <w:rFonts w:ascii="Times New Roman" w:hAnsi="Times New Roman"/>
          <w:sz w:val="24"/>
          <w:szCs w:val="24"/>
        </w:rPr>
        <w:t xml:space="preserve">ДОУ комплексной </w:t>
      </w:r>
      <w:r w:rsidRPr="009355CD">
        <w:rPr>
          <w:rFonts w:ascii="Times New Roman" w:hAnsi="Times New Roman"/>
          <w:b/>
          <w:sz w:val="24"/>
          <w:szCs w:val="24"/>
        </w:rPr>
        <w:t xml:space="preserve">«Программой дошкольного образования» под редакцией Н.Е. </w:t>
      </w:r>
      <w:proofErr w:type="spellStart"/>
      <w:r w:rsidRPr="009355CD">
        <w:rPr>
          <w:rFonts w:ascii="Times New Roman" w:hAnsi="Times New Roman"/>
          <w:b/>
          <w:sz w:val="24"/>
          <w:szCs w:val="24"/>
        </w:rPr>
        <w:t>Вераксы</w:t>
      </w:r>
      <w:proofErr w:type="spellEnd"/>
      <w:r w:rsidRPr="009355CD">
        <w:rPr>
          <w:rFonts w:ascii="Times New Roman" w:hAnsi="Times New Roman"/>
          <w:b/>
          <w:sz w:val="24"/>
          <w:szCs w:val="24"/>
        </w:rPr>
        <w:t xml:space="preserve">, Т.С. Комаровой, М.А. Васильевой «От рождения до школы» на основе ФГОС, </w:t>
      </w:r>
      <w:r w:rsidRPr="009355CD">
        <w:rPr>
          <w:rFonts w:ascii="Times New Roman" w:hAnsi="Times New Roman"/>
          <w:sz w:val="24"/>
          <w:szCs w:val="24"/>
        </w:rPr>
        <w:t>требованиями СанПиН и возрастными особенностями контингента воспитанников.</w:t>
      </w:r>
    </w:p>
    <w:p w:rsidR="009355CD" w:rsidRPr="009355CD" w:rsidRDefault="009355CD" w:rsidP="009355CD">
      <w:pPr>
        <w:spacing w:after="0" w:line="240" w:lineRule="auto"/>
        <w:jc w:val="center"/>
        <w:rPr>
          <w:rFonts w:ascii="Times New Roman" w:hAnsi="Times New Roman"/>
          <w:b/>
          <w:sz w:val="24"/>
          <w:szCs w:val="24"/>
        </w:rPr>
      </w:pP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t>Медико-социальное обеспечение</w:t>
      </w:r>
    </w:p>
    <w:p w:rsidR="009355CD" w:rsidRPr="009355CD" w:rsidRDefault="009355CD" w:rsidP="009355CD">
      <w:pPr>
        <w:spacing w:after="0" w:line="240" w:lineRule="auto"/>
        <w:jc w:val="center"/>
        <w:rPr>
          <w:rFonts w:ascii="Times New Roman" w:hAnsi="Times New Roman"/>
          <w:b/>
          <w:sz w:val="24"/>
          <w:szCs w:val="24"/>
        </w:rPr>
      </w:pPr>
    </w:p>
    <w:p w:rsidR="00142EA2" w:rsidRPr="00142EA2" w:rsidRDefault="00142EA2" w:rsidP="00142EA2">
      <w:pPr>
        <w:spacing w:line="240" w:lineRule="auto"/>
        <w:jc w:val="both"/>
        <w:rPr>
          <w:rFonts w:ascii="Times New Roman" w:hAnsi="Times New Roman"/>
          <w:sz w:val="24"/>
          <w:szCs w:val="24"/>
        </w:rPr>
      </w:pPr>
      <w:r w:rsidRPr="00142EA2">
        <w:rPr>
          <w:rFonts w:ascii="Times New Roman" w:hAnsi="Times New Roman"/>
          <w:sz w:val="24"/>
          <w:szCs w:val="24"/>
        </w:rPr>
        <w:t>Медицинский персонал осуществляет работу по сохранению и укреплению здоровья и физического развития детей, проведению профилактических мероприятий, соблюдению санитарно-гигиенических норм, режима дня и качества питания.</w:t>
      </w:r>
    </w:p>
    <w:p w:rsidR="00142EA2" w:rsidRPr="00142EA2" w:rsidRDefault="00142EA2" w:rsidP="00142EA2">
      <w:pPr>
        <w:spacing w:line="240" w:lineRule="auto"/>
        <w:jc w:val="both"/>
        <w:rPr>
          <w:rFonts w:ascii="Times New Roman" w:hAnsi="Times New Roman"/>
          <w:sz w:val="24"/>
          <w:szCs w:val="24"/>
        </w:rPr>
      </w:pPr>
      <w:r w:rsidRPr="00142EA2">
        <w:rPr>
          <w:rFonts w:ascii="Times New Roman" w:hAnsi="Times New Roman"/>
          <w:sz w:val="24"/>
          <w:szCs w:val="24"/>
        </w:rPr>
        <w:t xml:space="preserve">Организации питания в детском саду уделяется особое внимание, т.к. здоровье детей невозможно обеспечить без рационального питания. Снабжение детского сада продуктами питания осуществляется на основании заключенных договоров с поставщиками централизованно.                                                                                                                  Для осуществления выполнения Типового рациона питания детей в МБДОУ. имеется пищеблок, оснащенный современным техническим и электрооборудованием, полностью укомплектован штатный состав работников.                                         </w:t>
      </w:r>
    </w:p>
    <w:p w:rsidR="009355CD" w:rsidRPr="001B22BB" w:rsidRDefault="00142EA2" w:rsidP="001B22BB">
      <w:pPr>
        <w:spacing w:line="240" w:lineRule="auto"/>
        <w:jc w:val="both"/>
        <w:rPr>
          <w:rFonts w:ascii="Times New Roman" w:hAnsi="Times New Roman"/>
          <w:sz w:val="24"/>
          <w:szCs w:val="24"/>
        </w:rPr>
      </w:pPr>
      <w:r w:rsidRPr="00142EA2">
        <w:rPr>
          <w:rFonts w:ascii="Times New Roman" w:hAnsi="Times New Roman"/>
          <w:sz w:val="24"/>
          <w:szCs w:val="24"/>
        </w:rPr>
        <w:t xml:space="preserve"> Питание 4-х разовое, максимальное разнообразие рациона, адекватная технологическая и кулинарная обработка продуктов и блюд, обеспечение санитарно-эпидемиологической безопасности питания – соблюдение всех санитарных требований к состоянию пищеблока, поставляемым продуктам питания, их транспортировке, хранению, приготовлению и раздаче блюд.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3-х лет и от 3-х до 7 лет.                                                                        Контроль за качеством питания, витаминизацией блюд, закладкой продуктов питания, кулинарной обработкой, выходом блюд, вкусовыми качествами пищи, правильностью хранения и соблюдением сроков реализации продуктов питания, осуществляет старшая медсестра детского сада. Организация питания в детском саду должна сочетаться с правильным питанием ребенка в семье.   Нужно стремиться к тому, чтобы питание вне МБДОУ  дополняло рацион, получаемый в организованном коллективе. С этой целью для родителей ежедневно предоставляются сведения о продуктах и блюдах, которые ребенок получил в течение дня в ДОУ, для чего вывешиваются в группах ежедневный рацион питания (меню).   В правильной организации питания детей большое значение имеет создание благоприятной и эмоциональной и окружающей обстановке в группе. Группы обеспечены соответствующей посудой, удобными столами. Блюда подаются детям не слишком горячими, но и не холодными. Воспитатели приучают детей к чистоте и опрятности при приеме пищи.   Количество групп в МБДОУ определяется учредителем, предельная наполняемость устанавливается в соответствии с требованиями «Типового положения о дошкольном образо</w:t>
      </w:r>
      <w:r w:rsidR="001B22BB">
        <w:rPr>
          <w:rFonts w:ascii="Times New Roman" w:hAnsi="Times New Roman"/>
          <w:sz w:val="24"/>
          <w:szCs w:val="24"/>
        </w:rPr>
        <w:t>вательном учреждении» и СанПиН.</w:t>
      </w: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t>Информационно-методическое обеспечение</w:t>
      </w:r>
    </w:p>
    <w:p w:rsidR="009355CD" w:rsidRPr="009355CD" w:rsidRDefault="009355CD" w:rsidP="009355CD">
      <w:pPr>
        <w:spacing w:after="0" w:line="240" w:lineRule="auto"/>
        <w:rPr>
          <w:rFonts w:ascii="Times New Roman" w:hAnsi="Times New Roman"/>
          <w:b/>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Программно-методическое обеспечение соответствует реализующейся в МАДОУ комплексной программе дошкольного образования под редакцией Н.Е. </w:t>
      </w:r>
      <w:proofErr w:type="spellStart"/>
      <w:r w:rsidRPr="009355CD">
        <w:rPr>
          <w:rFonts w:ascii="Times New Roman" w:hAnsi="Times New Roman"/>
          <w:sz w:val="24"/>
          <w:szCs w:val="24"/>
        </w:rPr>
        <w:t>Вераксы</w:t>
      </w:r>
      <w:proofErr w:type="spellEnd"/>
      <w:r w:rsidRPr="009355CD">
        <w:rPr>
          <w:rFonts w:ascii="Times New Roman" w:hAnsi="Times New Roman"/>
          <w:sz w:val="24"/>
          <w:szCs w:val="24"/>
        </w:rPr>
        <w:t>, Т.С. Комаровой, М.А. Васильевой «От рождения до школы» на основе ФГОС.</w:t>
      </w:r>
    </w:p>
    <w:p w:rsidR="009355CD" w:rsidRPr="009355CD" w:rsidRDefault="009355CD" w:rsidP="009355CD">
      <w:pPr>
        <w:spacing w:after="0" w:line="240" w:lineRule="auto"/>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F5174F" w:rsidRDefault="00F5174F" w:rsidP="00B83B98">
      <w:pPr>
        <w:spacing w:after="0" w:line="240" w:lineRule="auto"/>
        <w:ind w:left="720"/>
        <w:jc w:val="center"/>
        <w:rPr>
          <w:rFonts w:ascii="Times New Roman" w:hAnsi="Times New Roman"/>
          <w:b/>
          <w:sz w:val="24"/>
          <w:szCs w:val="24"/>
        </w:rPr>
      </w:pP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lastRenderedPageBreak/>
        <w:t>Психолого-педагогическое обеспечение</w:t>
      </w:r>
    </w:p>
    <w:p w:rsidR="009355CD" w:rsidRPr="009355CD" w:rsidRDefault="009355CD" w:rsidP="009355CD">
      <w:pPr>
        <w:spacing w:after="0" w:line="240" w:lineRule="auto"/>
        <w:rPr>
          <w:rFonts w:ascii="Times New Roman" w:hAnsi="Times New Roman"/>
          <w:b/>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Предметно-развивающая </w:t>
      </w:r>
      <w:r w:rsidR="00242913">
        <w:rPr>
          <w:rFonts w:ascii="Times New Roman" w:hAnsi="Times New Roman"/>
          <w:sz w:val="24"/>
          <w:szCs w:val="24"/>
        </w:rPr>
        <w:t>среда в МБ</w:t>
      </w:r>
      <w:r w:rsidRPr="009355CD">
        <w:rPr>
          <w:rFonts w:ascii="Times New Roman" w:hAnsi="Times New Roman"/>
          <w:sz w:val="24"/>
          <w:szCs w:val="24"/>
        </w:rPr>
        <w:t xml:space="preserve">ДОУ создана на основе методических рекомендаций комплексной программы дошкольного образования под редакцией Н.Е. </w:t>
      </w:r>
      <w:proofErr w:type="spellStart"/>
      <w:r w:rsidRPr="009355CD">
        <w:rPr>
          <w:rFonts w:ascii="Times New Roman" w:hAnsi="Times New Roman"/>
          <w:sz w:val="24"/>
          <w:szCs w:val="24"/>
        </w:rPr>
        <w:t>Вераксы</w:t>
      </w:r>
      <w:proofErr w:type="spellEnd"/>
      <w:r w:rsidRPr="009355CD">
        <w:rPr>
          <w:rFonts w:ascii="Times New Roman" w:hAnsi="Times New Roman"/>
          <w:sz w:val="24"/>
          <w:szCs w:val="24"/>
        </w:rPr>
        <w:t>, Т.С. Комаровой, М.А. Васильевой «От рождения до школы» на основе ФГОС.</w:t>
      </w:r>
    </w:p>
    <w:p w:rsidR="009355CD" w:rsidRPr="009355CD" w:rsidRDefault="009355CD" w:rsidP="009355CD">
      <w:pPr>
        <w:spacing w:after="0" w:line="240" w:lineRule="auto"/>
        <w:ind w:firstLine="567"/>
        <w:jc w:val="both"/>
        <w:rPr>
          <w:rFonts w:ascii="Times New Roman" w:hAnsi="Times New Roman"/>
          <w:sz w:val="24"/>
          <w:szCs w:val="24"/>
        </w:rPr>
      </w:pPr>
    </w:p>
    <w:p w:rsidR="009355CD" w:rsidRPr="009355CD" w:rsidRDefault="009355CD" w:rsidP="00B83B98">
      <w:pPr>
        <w:spacing w:after="0" w:line="240" w:lineRule="auto"/>
        <w:ind w:left="720"/>
        <w:jc w:val="center"/>
        <w:rPr>
          <w:rFonts w:ascii="Times New Roman" w:hAnsi="Times New Roman"/>
          <w:b/>
          <w:i/>
          <w:sz w:val="24"/>
          <w:szCs w:val="24"/>
        </w:rPr>
      </w:pPr>
      <w:r w:rsidRPr="009355CD">
        <w:rPr>
          <w:rFonts w:ascii="Times New Roman" w:hAnsi="Times New Roman"/>
          <w:b/>
          <w:sz w:val="24"/>
          <w:szCs w:val="24"/>
        </w:rPr>
        <w:t>Взаимодействие детского сада с другими учреждениями</w:t>
      </w:r>
    </w:p>
    <w:p w:rsidR="009355CD" w:rsidRPr="009355CD" w:rsidRDefault="009355CD" w:rsidP="009355CD">
      <w:pPr>
        <w:spacing w:after="0" w:line="240" w:lineRule="auto"/>
        <w:jc w:val="both"/>
        <w:rPr>
          <w:rFonts w:ascii="Times New Roman" w:hAnsi="Times New Roman"/>
          <w:b/>
          <w:i/>
          <w:sz w:val="24"/>
          <w:szCs w:val="24"/>
        </w:rPr>
      </w:pPr>
    </w:p>
    <w:p w:rsidR="009355CD" w:rsidRPr="001E7B35" w:rsidRDefault="001E7B35" w:rsidP="009355CD">
      <w:pPr>
        <w:spacing w:after="0" w:line="240" w:lineRule="auto"/>
        <w:ind w:firstLine="567"/>
        <w:jc w:val="both"/>
        <w:rPr>
          <w:rFonts w:ascii="Times New Roman" w:hAnsi="Times New Roman"/>
          <w:b/>
          <w:sz w:val="24"/>
          <w:szCs w:val="24"/>
        </w:rPr>
      </w:pPr>
      <w:r w:rsidRPr="001E7B35">
        <w:rPr>
          <w:rFonts w:ascii="Times New Roman" w:hAnsi="Times New Roman"/>
          <w:b/>
          <w:sz w:val="24"/>
          <w:szCs w:val="24"/>
        </w:rPr>
        <w:t>МБ</w:t>
      </w:r>
      <w:r w:rsidR="009355CD" w:rsidRPr="001E7B35">
        <w:rPr>
          <w:rFonts w:ascii="Times New Roman" w:hAnsi="Times New Roman"/>
          <w:b/>
          <w:sz w:val="24"/>
          <w:szCs w:val="24"/>
        </w:rPr>
        <w:t>ДОУ осуществляет совместную работу с различными организациями города:</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-СОШ № 2 </w:t>
      </w:r>
      <w:proofErr w:type="spellStart"/>
      <w:r w:rsidRPr="0045167E">
        <w:rPr>
          <w:rFonts w:ascii="Times New Roman" w:hAnsi="Times New Roman"/>
          <w:sz w:val="24"/>
          <w:szCs w:val="24"/>
        </w:rPr>
        <w:t>пгт</w:t>
      </w:r>
      <w:proofErr w:type="spellEnd"/>
      <w:r w:rsidRPr="0045167E">
        <w:rPr>
          <w:rFonts w:ascii="Times New Roman" w:hAnsi="Times New Roman"/>
          <w:sz w:val="24"/>
          <w:szCs w:val="24"/>
        </w:rPr>
        <w:t xml:space="preserve">. Нижняя Мактама – осуществляет совместную деятельность в целях реализации системы непрерывного образования, обучения и воспитания детей;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-Детская поликлиника  -  осуществляет профилактические и оздоровительные мероприятия;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 ИМЦ   – осуществляет оказание научно-методической помощи педагогам, организация семинаров, курсов повышения квалификации педагогов, аттестация педагогических работников;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w:t>
      </w:r>
      <w:proofErr w:type="spellStart"/>
      <w:r w:rsidRPr="0045167E">
        <w:rPr>
          <w:rFonts w:ascii="Times New Roman" w:hAnsi="Times New Roman"/>
          <w:sz w:val="24"/>
          <w:szCs w:val="24"/>
        </w:rPr>
        <w:t>Альметьевский</w:t>
      </w:r>
      <w:proofErr w:type="spellEnd"/>
      <w:r w:rsidRPr="0045167E">
        <w:rPr>
          <w:rFonts w:ascii="Times New Roman" w:hAnsi="Times New Roman"/>
          <w:sz w:val="24"/>
          <w:szCs w:val="24"/>
        </w:rPr>
        <w:t xml:space="preserve"> театр кукол «Алина» – организация и проведение театрализованных представлений;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 -Краеведческий музей </w:t>
      </w:r>
      <w:proofErr w:type="spellStart"/>
      <w:r w:rsidRPr="0045167E">
        <w:rPr>
          <w:rFonts w:ascii="Times New Roman" w:hAnsi="Times New Roman"/>
          <w:sz w:val="24"/>
          <w:szCs w:val="24"/>
        </w:rPr>
        <w:t>пгт</w:t>
      </w:r>
      <w:proofErr w:type="spellEnd"/>
      <w:r w:rsidRPr="0045167E">
        <w:rPr>
          <w:rFonts w:ascii="Times New Roman" w:hAnsi="Times New Roman"/>
          <w:sz w:val="24"/>
          <w:szCs w:val="24"/>
        </w:rPr>
        <w:t xml:space="preserve">. Нижняя Мактама -   осуществляет патриотическое воспитание дошкольников через организацию экскурсий, конкурсов;                                                                                                              </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«Городской дворец творчества детей и молодежи» - участие воспитанников и педагогов  в городских и республиканских  конкурсах.</w:t>
      </w:r>
    </w:p>
    <w:p w:rsidR="0045167E" w:rsidRPr="0045167E" w:rsidRDefault="0045167E" w:rsidP="0045167E">
      <w:pPr>
        <w:spacing w:after="0" w:line="240" w:lineRule="auto"/>
        <w:jc w:val="both"/>
        <w:rPr>
          <w:rFonts w:ascii="Times New Roman" w:hAnsi="Times New Roman"/>
          <w:sz w:val="24"/>
          <w:szCs w:val="24"/>
        </w:rPr>
      </w:pPr>
      <w:r w:rsidRPr="0045167E">
        <w:rPr>
          <w:rFonts w:ascii="Times New Roman" w:hAnsi="Times New Roman"/>
          <w:sz w:val="24"/>
          <w:szCs w:val="24"/>
        </w:rPr>
        <w:t xml:space="preserve">-ПМПК города Альметьевск - обследование детей с отклонениями в развитии  и методическая помощь между специалистами; </w:t>
      </w:r>
    </w:p>
    <w:p w:rsidR="0045167E" w:rsidRPr="001D4E25" w:rsidRDefault="0045167E" w:rsidP="0045167E">
      <w:pPr>
        <w:jc w:val="both"/>
      </w:pPr>
    </w:p>
    <w:p w:rsidR="009355CD" w:rsidRPr="001E7B35" w:rsidRDefault="009355CD" w:rsidP="009355CD">
      <w:pPr>
        <w:spacing w:after="0" w:line="240" w:lineRule="auto"/>
        <w:jc w:val="center"/>
        <w:rPr>
          <w:rFonts w:ascii="Times New Roman" w:hAnsi="Times New Roman"/>
          <w:b/>
          <w:sz w:val="24"/>
          <w:szCs w:val="24"/>
        </w:rPr>
      </w:pPr>
    </w:p>
    <w:p w:rsidR="009355CD" w:rsidRPr="009355CD" w:rsidRDefault="009355CD" w:rsidP="00B83B98">
      <w:pPr>
        <w:spacing w:after="0" w:line="240" w:lineRule="auto"/>
        <w:jc w:val="center"/>
        <w:rPr>
          <w:rFonts w:ascii="Times New Roman" w:hAnsi="Times New Roman"/>
          <w:b/>
          <w:sz w:val="24"/>
          <w:szCs w:val="24"/>
        </w:rPr>
      </w:pPr>
      <w:r w:rsidRPr="009355CD">
        <w:rPr>
          <w:rFonts w:ascii="Times New Roman" w:hAnsi="Times New Roman"/>
          <w:b/>
          <w:sz w:val="24"/>
          <w:szCs w:val="24"/>
        </w:rPr>
        <w:t>Финансово-экономическое обеспечение</w:t>
      </w:r>
    </w:p>
    <w:p w:rsidR="009355CD" w:rsidRPr="009355CD" w:rsidRDefault="009355CD" w:rsidP="009355CD">
      <w:pPr>
        <w:spacing w:after="0" w:line="240" w:lineRule="auto"/>
        <w:jc w:val="both"/>
        <w:rPr>
          <w:rFonts w:ascii="Times New Roman" w:hAnsi="Times New Roman"/>
          <w:b/>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Финансовое обеспечение деятельности дошкольного образовательного учреждения осуществляется в соответствии с законодательством Российской Федерации.</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Финансирование в </w:t>
      </w:r>
      <w:r w:rsidR="00A604B2" w:rsidRPr="002C45E4">
        <w:rPr>
          <w:rFonts w:ascii="Times New Roman" w:hAnsi="Times New Roman"/>
          <w:bCs/>
          <w:sz w:val="24"/>
          <w:szCs w:val="24"/>
        </w:rPr>
        <w:t>МБДОУ «Детски</w:t>
      </w:r>
      <w:r w:rsidR="00CE7430">
        <w:rPr>
          <w:rFonts w:ascii="Times New Roman" w:hAnsi="Times New Roman"/>
          <w:bCs/>
          <w:sz w:val="24"/>
          <w:szCs w:val="24"/>
        </w:rPr>
        <w:t>й сад комбинированного вида № 63 «Калинка</w:t>
      </w:r>
      <w:r w:rsidR="00A604B2">
        <w:rPr>
          <w:rFonts w:ascii="Times New Roman" w:hAnsi="Times New Roman"/>
          <w:bCs/>
          <w:sz w:val="24"/>
          <w:szCs w:val="24"/>
        </w:rPr>
        <w:t xml:space="preserve">» </w:t>
      </w:r>
      <w:r w:rsidRPr="009355CD">
        <w:rPr>
          <w:rFonts w:ascii="Times New Roman" w:hAnsi="Times New Roman"/>
          <w:sz w:val="24"/>
          <w:szCs w:val="24"/>
        </w:rPr>
        <w:t xml:space="preserve"> осуществляется через бюджетные и внебюджетные средства. Средства, выделенные на финансирование детского сада, распределяются на следующие статьи:</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питание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заработная плата сотрудникам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коммунальные услуги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услуги связи, работы по содержанию помещения                                                      </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 оплачиваются все расходы, связанные с обслуживанием здания и прилегающей территории. Приобретаются технические средства и мягкий инвентарь. Развивается информационная система. </w:t>
      </w:r>
    </w:p>
    <w:p w:rsidR="009355CD" w:rsidRPr="009355CD" w:rsidRDefault="009355CD" w:rsidP="009355CD">
      <w:pPr>
        <w:spacing w:after="0" w:line="240" w:lineRule="auto"/>
        <w:jc w:val="both"/>
        <w:rPr>
          <w:rFonts w:ascii="Times New Roman" w:hAnsi="Times New Roman"/>
          <w:sz w:val="24"/>
          <w:szCs w:val="24"/>
        </w:rPr>
      </w:pPr>
    </w:p>
    <w:p w:rsidR="009355CD" w:rsidRPr="009355CD" w:rsidRDefault="009355CD" w:rsidP="00B83B98">
      <w:pPr>
        <w:spacing w:after="0" w:line="240" w:lineRule="auto"/>
        <w:ind w:left="720"/>
        <w:jc w:val="center"/>
        <w:rPr>
          <w:rFonts w:ascii="Times New Roman" w:hAnsi="Times New Roman"/>
          <w:b/>
          <w:sz w:val="24"/>
          <w:szCs w:val="24"/>
        </w:rPr>
      </w:pPr>
      <w:r w:rsidRPr="009355CD">
        <w:rPr>
          <w:rFonts w:ascii="Times New Roman" w:hAnsi="Times New Roman"/>
          <w:b/>
          <w:sz w:val="24"/>
          <w:szCs w:val="24"/>
        </w:rPr>
        <w:t>Основные требования к организации среды</w:t>
      </w:r>
    </w:p>
    <w:p w:rsidR="009355CD" w:rsidRPr="009355CD" w:rsidRDefault="009355CD" w:rsidP="009355CD">
      <w:pPr>
        <w:spacing w:after="0" w:line="240" w:lineRule="auto"/>
        <w:jc w:val="center"/>
        <w:rPr>
          <w:rFonts w:ascii="Times New Roman" w:hAnsi="Times New Roman"/>
          <w:b/>
          <w:sz w:val="24"/>
          <w:szCs w:val="24"/>
        </w:rPr>
      </w:pPr>
    </w:p>
    <w:p w:rsidR="009355CD" w:rsidRPr="002C45E4" w:rsidRDefault="009355CD" w:rsidP="002C45E4">
      <w:pPr>
        <w:spacing w:after="0" w:line="240" w:lineRule="auto"/>
        <w:jc w:val="both"/>
        <w:rPr>
          <w:rFonts w:ascii="Times New Roman" w:hAnsi="Times New Roman"/>
          <w:bCs/>
          <w:sz w:val="24"/>
          <w:szCs w:val="24"/>
        </w:rPr>
      </w:pPr>
      <w:r w:rsidRPr="009355CD">
        <w:rPr>
          <w:rFonts w:ascii="Times New Roman" w:hAnsi="Times New Roman"/>
          <w:sz w:val="24"/>
          <w:szCs w:val="24"/>
        </w:rPr>
        <w:t xml:space="preserve">Программа «От рождения до школы» не предъявляет каких-то особых специальных требований к оснащению развивающей предметно-пространственной среды, помимо требований, обозначенных в ФГОС ДО. При недостатке или отсутствии финансирования, программа может быть реализована с использованием оснащения, которое уже имеется в дошкольной организации, главное, соблюдать требования ФГОС ДО и принципы организации пространства, обозначенные в программе. Развивающая предметно-пространственная среда </w:t>
      </w:r>
      <w:r w:rsidR="002C45E4" w:rsidRPr="002C45E4">
        <w:rPr>
          <w:rFonts w:ascii="Times New Roman" w:hAnsi="Times New Roman"/>
          <w:bCs/>
          <w:sz w:val="24"/>
          <w:szCs w:val="24"/>
        </w:rPr>
        <w:t>МБДОУ «Детски</w:t>
      </w:r>
      <w:r w:rsidR="00CE7430">
        <w:rPr>
          <w:rFonts w:ascii="Times New Roman" w:hAnsi="Times New Roman"/>
          <w:bCs/>
          <w:sz w:val="24"/>
          <w:szCs w:val="24"/>
        </w:rPr>
        <w:t>й сад комбинированного вида № 63 «Калинка</w:t>
      </w:r>
      <w:r w:rsidRPr="009355CD">
        <w:rPr>
          <w:rFonts w:ascii="Times New Roman" w:hAnsi="Times New Roman"/>
          <w:sz w:val="24"/>
          <w:szCs w:val="24"/>
        </w:rPr>
        <w:t xml:space="preserve">»: </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содержательно-насыщенная, развивающая;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трансформируемая;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полифункциональная;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вариативная;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 доступная; </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lastRenderedPageBreak/>
        <w:t>• безопасная;</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 </w:t>
      </w:r>
      <w:proofErr w:type="spellStart"/>
      <w:r w:rsidRPr="009355CD">
        <w:rPr>
          <w:rFonts w:ascii="Times New Roman" w:hAnsi="Times New Roman"/>
          <w:sz w:val="24"/>
          <w:szCs w:val="24"/>
        </w:rPr>
        <w:t>здоровьесберегающая</w:t>
      </w:r>
      <w:proofErr w:type="spellEnd"/>
      <w:r w:rsidRPr="009355CD">
        <w:rPr>
          <w:rFonts w:ascii="Times New Roman" w:hAnsi="Times New Roman"/>
          <w:sz w:val="24"/>
          <w:szCs w:val="24"/>
        </w:rPr>
        <w:t>;</w:t>
      </w:r>
    </w:p>
    <w:p w:rsidR="009355CD" w:rsidRPr="009355CD" w:rsidRDefault="009355CD" w:rsidP="009355CD">
      <w:pPr>
        <w:spacing w:after="0" w:line="240" w:lineRule="auto"/>
        <w:rPr>
          <w:rFonts w:ascii="Times New Roman" w:hAnsi="Times New Roman"/>
          <w:sz w:val="24"/>
          <w:szCs w:val="24"/>
        </w:rPr>
      </w:pPr>
      <w:r w:rsidRPr="009355CD">
        <w:rPr>
          <w:rFonts w:ascii="Times New Roman" w:hAnsi="Times New Roman"/>
          <w:sz w:val="24"/>
          <w:szCs w:val="24"/>
        </w:rPr>
        <w:t xml:space="preserve">• эстетически-привлекательная. </w:t>
      </w:r>
    </w:p>
    <w:p w:rsidR="009355CD" w:rsidRPr="009355CD" w:rsidRDefault="009355CD" w:rsidP="009355CD">
      <w:pPr>
        <w:spacing w:after="0" w:line="240" w:lineRule="auto"/>
        <w:rPr>
          <w:rFonts w:ascii="Times New Roman" w:hAnsi="Times New Roman"/>
          <w:sz w:val="24"/>
          <w:szCs w:val="24"/>
        </w:rPr>
      </w:pPr>
    </w:p>
    <w:p w:rsidR="009355CD" w:rsidRPr="009355CD" w:rsidRDefault="009355CD" w:rsidP="00B83B98">
      <w:pPr>
        <w:spacing w:after="0" w:line="240" w:lineRule="auto"/>
        <w:jc w:val="center"/>
        <w:rPr>
          <w:rFonts w:ascii="Times New Roman" w:hAnsi="Times New Roman"/>
          <w:b/>
          <w:sz w:val="24"/>
          <w:szCs w:val="24"/>
        </w:rPr>
      </w:pPr>
      <w:r w:rsidRPr="009355CD">
        <w:rPr>
          <w:rFonts w:ascii="Times New Roman" w:hAnsi="Times New Roman"/>
          <w:b/>
          <w:sz w:val="24"/>
          <w:szCs w:val="24"/>
        </w:rPr>
        <w:t>Основные принципы организации среды</w:t>
      </w:r>
    </w:p>
    <w:p w:rsidR="009355CD" w:rsidRPr="009355CD" w:rsidRDefault="009355CD" w:rsidP="009355CD">
      <w:pPr>
        <w:spacing w:after="0" w:line="240" w:lineRule="auto"/>
        <w:jc w:val="both"/>
        <w:rPr>
          <w:rFonts w:ascii="Times New Roman" w:hAnsi="Times New Roman"/>
          <w:sz w:val="24"/>
          <w:szCs w:val="24"/>
        </w:rPr>
      </w:pPr>
    </w:p>
    <w:p w:rsidR="009355CD" w:rsidRPr="002C45E4" w:rsidRDefault="009355CD" w:rsidP="002C45E4">
      <w:pPr>
        <w:spacing w:after="0" w:line="240" w:lineRule="auto"/>
        <w:jc w:val="both"/>
        <w:rPr>
          <w:rFonts w:ascii="Times New Roman" w:hAnsi="Times New Roman"/>
          <w:bCs/>
          <w:sz w:val="24"/>
          <w:szCs w:val="24"/>
        </w:rPr>
      </w:pPr>
      <w:r w:rsidRPr="009355CD">
        <w:rPr>
          <w:rFonts w:ascii="Times New Roman" w:hAnsi="Times New Roman"/>
          <w:sz w:val="24"/>
          <w:szCs w:val="24"/>
        </w:rPr>
        <w:t xml:space="preserve">Оборудование помещений </w:t>
      </w:r>
      <w:r w:rsidR="002C45E4" w:rsidRPr="002C45E4">
        <w:rPr>
          <w:rFonts w:ascii="Times New Roman" w:hAnsi="Times New Roman"/>
          <w:bCs/>
          <w:sz w:val="24"/>
          <w:szCs w:val="24"/>
        </w:rPr>
        <w:t>МБДОУ «Детски</w:t>
      </w:r>
      <w:r w:rsidR="00CE7430">
        <w:rPr>
          <w:rFonts w:ascii="Times New Roman" w:hAnsi="Times New Roman"/>
          <w:bCs/>
          <w:sz w:val="24"/>
          <w:szCs w:val="24"/>
        </w:rPr>
        <w:t>й сад комбинированного вида № 63 «Калинка</w:t>
      </w:r>
      <w:r w:rsidR="002C45E4">
        <w:rPr>
          <w:rFonts w:ascii="Times New Roman" w:hAnsi="Times New Roman"/>
          <w:bCs/>
          <w:sz w:val="24"/>
          <w:szCs w:val="24"/>
        </w:rPr>
        <w:t xml:space="preserve">» </w:t>
      </w:r>
      <w:r w:rsidRPr="009355CD">
        <w:rPr>
          <w:rFonts w:ascii="Times New Roman" w:hAnsi="Times New Roman"/>
          <w:sz w:val="24"/>
          <w:szCs w:val="24"/>
        </w:rPr>
        <w:t xml:space="preserve">безопасное, </w:t>
      </w:r>
      <w:proofErr w:type="spellStart"/>
      <w:r w:rsidRPr="009355CD">
        <w:rPr>
          <w:rFonts w:ascii="Times New Roman" w:hAnsi="Times New Roman"/>
          <w:sz w:val="24"/>
          <w:szCs w:val="24"/>
        </w:rPr>
        <w:t>здоровьесберегающее</w:t>
      </w:r>
      <w:proofErr w:type="spellEnd"/>
      <w:r w:rsidRPr="009355CD">
        <w:rPr>
          <w:rFonts w:ascii="Times New Roman" w:hAnsi="Times New Roman"/>
          <w:sz w:val="24"/>
          <w:szCs w:val="24"/>
        </w:rPr>
        <w:t xml:space="preserve">, эстетически привлекательное и развивающее. Мебель соответствует росту и возрасту детей, игрушки — обеспечивают максимальный для данного возраста развивающий эффект. Развивающая предметно-пространственная среда насыщенная, пригодная для совместной деятельности взрослого и ребенка и самостоятельной деятельности детей, отвечающая потребностям детского возраста. Пространство групп организовано в виде хорошо разграниченных зон, оснащенных большим количеством развивающих материалов (книги, игрушки, материалы для творчества, развивающее оборудование и пр.). Все предметы доступны детям. Подобная организация пространства позволяет дошкольникам выбирать интересные для себя занятия, чередовать их в течение дня, а педагогу дает возможность эффективно организовывать образовательный процесс с учетом индивидуальных особенностей детей.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Оснащение уголков меняется в соответствии с тематическим планированием образовательного процесса. В качестве центров развития выступают:</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w:t>
      </w:r>
      <w:r w:rsidR="00FC0385">
        <w:rPr>
          <w:rFonts w:ascii="Times New Roman" w:hAnsi="Times New Roman"/>
          <w:sz w:val="24"/>
          <w:szCs w:val="24"/>
        </w:rPr>
        <w:t>уголок для сюжетно-ролевых игр;</w:t>
      </w:r>
    </w:p>
    <w:p w:rsid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xml:space="preserve">• книжный уголок; </w:t>
      </w:r>
    </w:p>
    <w:p w:rsidR="00FC0385"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 речевой уголок;</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з</w:t>
      </w:r>
      <w:r w:rsidR="00FC0385">
        <w:rPr>
          <w:rFonts w:ascii="Times New Roman" w:hAnsi="Times New Roman"/>
          <w:sz w:val="24"/>
          <w:szCs w:val="24"/>
        </w:rPr>
        <w:t>она для настольно-печатных игр;</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уголок природы (наблюдений за природой);</w:t>
      </w:r>
    </w:p>
    <w:p w:rsidR="009355CD" w:rsidRP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спортивный уголок;</w:t>
      </w:r>
    </w:p>
    <w:p w:rsidR="00FC0385" w:rsidRDefault="00FC0385" w:rsidP="009355CD">
      <w:pPr>
        <w:spacing w:after="0" w:line="240" w:lineRule="auto"/>
        <w:jc w:val="both"/>
        <w:rPr>
          <w:rFonts w:ascii="Times New Roman" w:hAnsi="Times New Roman"/>
          <w:sz w:val="24"/>
          <w:szCs w:val="24"/>
        </w:rPr>
      </w:pPr>
      <w:r>
        <w:rPr>
          <w:rFonts w:ascii="Times New Roman" w:hAnsi="Times New Roman"/>
          <w:sz w:val="24"/>
          <w:szCs w:val="24"/>
        </w:rPr>
        <w:t>• национальный уголок;</w:t>
      </w:r>
    </w:p>
    <w:p w:rsidR="00FC0385"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 уголок УМК;</w:t>
      </w:r>
    </w:p>
    <w:p w:rsidR="009355CD"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w:t>
      </w:r>
      <w:r w:rsidR="009355CD" w:rsidRPr="009355CD">
        <w:rPr>
          <w:rFonts w:ascii="Times New Roman" w:hAnsi="Times New Roman"/>
          <w:sz w:val="24"/>
          <w:szCs w:val="24"/>
        </w:rPr>
        <w:t>уголки для разнообразных видов самостоятельной деятельности детей — конструктивной, изобразительной, музыкальной и др.;</w:t>
      </w:r>
    </w:p>
    <w:p w:rsidR="009355CD" w:rsidRDefault="009355CD" w:rsidP="009355CD">
      <w:pPr>
        <w:spacing w:after="0" w:line="240" w:lineRule="auto"/>
        <w:jc w:val="both"/>
        <w:rPr>
          <w:rFonts w:ascii="Times New Roman" w:hAnsi="Times New Roman"/>
          <w:sz w:val="24"/>
          <w:szCs w:val="24"/>
        </w:rPr>
      </w:pPr>
      <w:r w:rsidRPr="009355CD">
        <w:rPr>
          <w:rFonts w:ascii="Times New Roman" w:hAnsi="Times New Roman"/>
          <w:sz w:val="24"/>
          <w:szCs w:val="24"/>
        </w:rPr>
        <w:t>• игровой уголок (с игруш</w:t>
      </w:r>
      <w:r w:rsidR="00FC0385">
        <w:rPr>
          <w:rFonts w:ascii="Times New Roman" w:hAnsi="Times New Roman"/>
          <w:sz w:val="24"/>
          <w:szCs w:val="24"/>
        </w:rPr>
        <w:t>ками, строительным материалом)</w:t>
      </w:r>
    </w:p>
    <w:p w:rsidR="00FC0385" w:rsidRPr="009355CD" w:rsidRDefault="00FC0385" w:rsidP="009355CD">
      <w:pPr>
        <w:spacing w:after="0" w:line="240" w:lineRule="auto"/>
        <w:jc w:val="both"/>
        <w:rPr>
          <w:rFonts w:ascii="Times New Roman" w:hAnsi="Times New Roman"/>
          <w:sz w:val="24"/>
          <w:szCs w:val="24"/>
        </w:rPr>
      </w:pPr>
      <w:r>
        <w:rPr>
          <w:rFonts w:ascii="Times New Roman" w:hAnsi="Times New Roman"/>
          <w:sz w:val="24"/>
          <w:szCs w:val="24"/>
        </w:rPr>
        <w:t>• уголок ПДД</w:t>
      </w:r>
    </w:p>
    <w:p w:rsidR="009355CD" w:rsidRPr="009355CD" w:rsidRDefault="009355CD" w:rsidP="009355CD">
      <w:pPr>
        <w:spacing w:after="0" w:line="240" w:lineRule="auto"/>
        <w:jc w:val="both"/>
        <w:rPr>
          <w:rFonts w:ascii="Times New Roman" w:hAnsi="Times New Roman"/>
          <w:sz w:val="24"/>
          <w:szCs w:val="24"/>
        </w:rPr>
      </w:pP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КАДРОВЫЕ УСЛОВИЯ РЕАЛИЗАЦИИ ПРОГРАММЫ</w:t>
      </w:r>
    </w:p>
    <w:p w:rsidR="009355CD" w:rsidRPr="009355CD" w:rsidRDefault="009355CD" w:rsidP="009355CD">
      <w:pPr>
        <w:spacing w:after="0" w:line="240" w:lineRule="auto"/>
        <w:jc w:val="center"/>
        <w:rPr>
          <w:rFonts w:ascii="Times New Roman" w:hAnsi="Times New Roman"/>
          <w:b/>
          <w:sz w:val="24"/>
          <w:szCs w:val="24"/>
        </w:rPr>
      </w:pPr>
    </w:p>
    <w:p w:rsidR="009355CD" w:rsidRPr="009355CD" w:rsidRDefault="002C45E4" w:rsidP="009355CD">
      <w:pPr>
        <w:spacing w:after="0" w:line="240" w:lineRule="auto"/>
        <w:ind w:firstLine="567"/>
        <w:jc w:val="both"/>
        <w:rPr>
          <w:rFonts w:ascii="Times New Roman" w:hAnsi="Times New Roman"/>
          <w:sz w:val="24"/>
          <w:szCs w:val="24"/>
        </w:rPr>
      </w:pPr>
      <w:r w:rsidRPr="002C45E4">
        <w:rPr>
          <w:rFonts w:ascii="Times New Roman" w:hAnsi="Times New Roman"/>
          <w:bCs/>
          <w:sz w:val="24"/>
          <w:szCs w:val="24"/>
        </w:rPr>
        <w:t>МБДОУ «Детски</w:t>
      </w:r>
      <w:r w:rsidR="00954A98">
        <w:rPr>
          <w:rFonts w:ascii="Times New Roman" w:hAnsi="Times New Roman"/>
          <w:bCs/>
          <w:sz w:val="24"/>
          <w:szCs w:val="24"/>
        </w:rPr>
        <w:t>й сад комбинированного вида № 63 «Калинка</w:t>
      </w:r>
      <w:r>
        <w:rPr>
          <w:rFonts w:ascii="Times New Roman" w:hAnsi="Times New Roman"/>
          <w:bCs/>
          <w:sz w:val="24"/>
          <w:szCs w:val="24"/>
        </w:rPr>
        <w:t>»,</w:t>
      </w:r>
      <w:r w:rsidR="009355CD" w:rsidRPr="009355CD">
        <w:rPr>
          <w:rFonts w:ascii="Times New Roman" w:hAnsi="Times New Roman"/>
          <w:sz w:val="24"/>
          <w:szCs w:val="24"/>
        </w:rPr>
        <w:t xml:space="preserve"> реализующая Программу, укомплектована квалифицированными руководящими, педагогическими, административно-хозяйственными работниками и учебно-вспомогательным персоналом.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w:t>
      </w:r>
      <w:r w:rsidRPr="009355CD">
        <w:rPr>
          <w:rFonts w:ascii="Times New Roman" w:hAnsi="Times New Roman"/>
          <w:sz w:val="24"/>
          <w:szCs w:val="24"/>
        </w:rPr>
        <w:lastRenderedPageBreak/>
        <w:t xml:space="preserve">обучению, воспитанию обучающихся и (или) организации образовательной деятельности (Федеральный закон от </w:t>
      </w:r>
      <w:r w:rsidRPr="001E7B35">
        <w:rPr>
          <w:rFonts w:ascii="Times New Roman" w:hAnsi="Times New Roman"/>
          <w:b/>
          <w:sz w:val="24"/>
          <w:szCs w:val="24"/>
        </w:rPr>
        <w:t>29.12.2012 г. № 273-ФЗ «Об образовании в Российской Федерации</w:t>
      </w:r>
      <w:r w:rsidRPr="009355CD">
        <w:rPr>
          <w:rFonts w:ascii="Times New Roman" w:hAnsi="Times New Roman"/>
          <w:sz w:val="24"/>
          <w:szCs w:val="24"/>
        </w:rPr>
        <w:t xml:space="preserve">», ст. 2, п. 21.).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Уровень квалификации руководящих и педагогических работников </w:t>
      </w:r>
      <w:r w:rsidR="002C45E4" w:rsidRPr="002C45E4">
        <w:rPr>
          <w:rFonts w:ascii="Times New Roman" w:hAnsi="Times New Roman"/>
          <w:bCs/>
          <w:sz w:val="24"/>
          <w:szCs w:val="24"/>
        </w:rPr>
        <w:t>МБДОУ «Детски</w:t>
      </w:r>
      <w:r w:rsidR="00FC0385">
        <w:rPr>
          <w:rFonts w:ascii="Times New Roman" w:hAnsi="Times New Roman"/>
          <w:bCs/>
          <w:sz w:val="24"/>
          <w:szCs w:val="24"/>
        </w:rPr>
        <w:t>й сад комбинированного вида № 63 «Калинка</w:t>
      </w:r>
      <w:r w:rsidR="002C45E4">
        <w:rPr>
          <w:rFonts w:ascii="Times New Roman" w:hAnsi="Times New Roman"/>
          <w:bCs/>
          <w:sz w:val="24"/>
          <w:szCs w:val="24"/>
        </w:rPr>
        <w:t>»</w:t>
      </w:r>
      <w:r w:rsidRPr="009355CD">
        <w:rPr>
          <w:rFonts w:ascii="Times New Roman" w:hAnsi="Times New Roman"/>
          <w:sz w:val="24"/>
          <w:szCs w:val="24"/>
        </w:rPr>
        <w:t xml:space="preserve">, реализующей Программу, для каждой занимаемой должности соответствует квалификационным характеристикам по соответствующей должности, квалификационной категории. </w:t>
      </w:r>
    </w:p>
    <w:p w:rsidR="009355CD" w:rsidRPr="009355CD" w:rsidRDefault="009355CD" w:rsidP="009355CD">
      <w:pPr>
        <w:spacing w:after="0" w:line="240" w:lineRule="auto"/>
        <w:ind w:firstLine="567"/>
        <w:jc w:val="both"/>
        <w:rPr>
          <w:rFonts w:ascii="Times New Roman" w:hAnsi="Times New Roman"/>
          <w:sz w:val="24"/>
          <w:szCs w:val="24"/>
        </w:rPr>
      </w:pPr>
    </w:p>
    <w:p w:rsidR="009355CD" w:rsidRPr="009355CD" w:rsidRDefault="009355CD" w:rsidP="009355CD">
      <w:pPr>
        <w:widowControl w:val="0"/>
        <w:tabs>
          <w:tab w:val="left" w:pos="720"/>
        </w:tabs>
        <w:autoSpaceDE w:val="0"/>
        <w:autoSpaceDN w:val="0"/>
        <w:adjustRightInd w:val="0"/>
        <w:spacing w:after="0" w:line="240" w:lineRule="auto"/>
        <w:jc w:val="center"/>
        <w:rPr>
          <w:rFonts w:ascii="Times New Roman" w:hAnsi="Times New Roman"/>
          <w:b/>
          <w:bCs/>
          <w:sz w:val="24"/>
          <w:szCs w:val="24"/>
        </w:rPr>
      </w:pPr>
      <w:r w:rsidRPr="009355CD">
        <w:rPr>
          <w:rFonts w:ascii="Times New Roman" w:hAnsi="Times New Roman"/>
          <w:b/>
          <w:bCs/>
          <w:sz w:val="24"/>
          <w:szCs w:val="24"/>
        </w:rPr>
        <w:t>Кадровый потенциал:</w:t>
      </w:r>
    </w:p>
    <w:p w:rsidR="009355CD" w:rsidRPr="009355CD" w:rsidRDefault="009355CD" w:rsidP="00B56004">
      <w:pPr>
        <w:widowControl w:val="0"/>
        <w:numPr>
          <w:ilvl w:val="1"/>
          <w:numId w:val="51"/>
        </w:numPr>
        <w:shd w:val="clear" w:color="auto" w:fill="FFFFFF"/>
        <w:tabs>
          <w:tab w:val="clear" w:pos="1440"/>
          <w:tab w:val="num" w:pos="0"/>
          <w:tab w:val="num" w:pos="360"/>
          <w:tab w:val="left" w:pos="750"/>
          <w:tab w:val="left" w:pos="855"/>
          <w:tab w:val="left" w:pos="9923"/>
        </w:tabs>
        <w:autoSpaceDE w:val="0"/>
        <w:autoSpaceDN w:val="0"/>
        <w:adjustRightInd w:val="0"/>
        <w:spacing w:after="0" w:line="240" w:lineRule="auto"/>
        <w:ind w:left="0" w:firstLine="0"/>
        <w:jc w:val="both"/>
        <w:rPr>
          <w:rFonts w:ascii="Times New Roman" w:hAnsi="Times New Roman"/>
          <w:bCs/>
          <w:sz w:val="24"/>
          <w:szCs w:val="24"/>
        </w:rPr>
      </w:pPr>
      <w:r w:rsidRPr="009355CD">
        <w:rPr>
          <w:rFonts w:ascii="Times New Roman" w:hAnsi="Times New Roman"/>
          <w:sz w:val="24"/>
          <w:szCs w:val="24"/>
        </w:rPr>
        <w:t>обеспеченность педагогическими кадрами (укомплектованность, наличие вакансий) - укомплектован, вакансий нет;</w:t>
      </w:r>
    </w:p>
    <w:p w:rsidR="009355CD" w:rsidRPr="009355CD" w:rsidRDefault="009355CD" w:rsidP="00B56004">
      <w:pPr>
        <w:widowControl w:val="0"/>
        <w:numPr>
          <w:ilvl w:val="1"/>
          <w:numId w:val="51"/>
        </w:numPr>
        <w:tabs>
          <w:tab w:val="clear" w:pos="1440"/>
          <w:tab w:val="num" w:pos="0"/>
          <w:tab w:val="left" w:pos="426"/>
          <w:tab w:val="left" w:pos="1800"/>
          <w:tab w:val="left" w:pos="2160"/>
        </w:tabs>
        <w:autoSpaceDE w:val="0"/>
        <w:autoSpaceDN w:val="0"/>
        <w:adjustRightInd w:val="0"/>
        <w:spacing w:after="0" w:line="240" w:lineRule="auto"/>
        <w:ind w:left="0" w:firstLine="0"/>
        <w:jc w:val="both"/>
        <w:rPr>
          <w:rFonts w:ascii="Times New Roman" w:hAnsi="Times New Roman"/>
          <w:bCs/>
          <w:sz w:val="24"/>
          <w:szCs w:val="24"/>
        </w:rPr>
      </w:pPr>
      <w:r w:rsidRPr="009355CD">
        <w:rPr>
          <w:rFonts w:ascii="Times New Roman" w:hAnsi="Times New Roman"/>
          <w:sz w:val="24"/>
          <w:szCs w:val="24"/>
        </w:rPr>
        <w:t>средний возрас</w:t>
      </w:r>
      <w:r w:rsidR="001E7B35">
        <w:rPr>
          <w:rFonts w:ascii="Times New Roman" w:hAnsi="Times New Roman"/>
          <w:sz w:val="24"/>
          <w:szCs w:val="24"/>
        </w:rPr>
        <w:t>т педагогических работников – 35-45 лет</w:t>
      </w:r>
      <w:r w:rsidRPr="009355CD">
        <w:rPr>
          <w:rFonts w:ascii="Times New Roman" w:hAnsi="Times New Roman"/>
          <w:sz w:val="24"/>
          <w:szCs w:val="24"/>
        </w:rPr>
        <w:t>;</w:t>
      </w:r>
    </w:p>
    <w:p w:rsidR="009355CD" w:rsidRPr="009355CD" w:rsidRDefault="009355CD" w:rsidP="00B56004">
      <w:pPr>
        <w:widowControl w:val="0"/>
        <w:numPr>
          <w:ilvl w:val="1"/>
          <w:numId w:val="51"/>
        </w:numPr>
        <w:tabs>
          <w:tab w:val="clear" w:pos="1440"/>
          <w:tab w:val="num" w:pos="0"/>
          <w:tab w:val="left" w:pos="426"/>
          <w:tab w:val="left" w:pos="1800"/>
          <w:tab w:val="left" w:pos="2160"/>
        </w:tabs>
        <w:autoSpaceDE w:val="0"/>
        <w:autoSpaceDN w:val="0"/>
        <w:adjustRightInd w:val="0"/>
        <w:spacing w:after="0" w:line="240" w:lineRule="auto"/>
        <w:ind w:left="0" w:firstLine="0"/>
        <w:jc w:val="both"/>
        <w:rPr>
          <w:rFonts w:ascii="Times New Roman" w:hAnsi="Times New Roman"/>
          <w:bCs/>
          <w:sz w:val="24"/>
          <w:szCs w:val="24"/>
        </w:rPr>
      </w:pPr>
      <w:r w:rsidRPr="009355CD">
        <w:rPr>
          <w:rFonts w:ascii="Times New Roman" w:hAnsi="Times New Roman"/>
          <w:bCs/>
          <w:sz w:val="24"/>
          <w:szCs w:val="24"/>
        </w:rPr>
        <w:t>образовательный уровень педагогических работников:</w:t>
      </w:r>
    </w:p>
    <w:p w:rsidR="009355CD" w:rsidRPr="009355CD" w:rsidRDefault="009355CD" w:rsidP="009355CD">
      <w:pPr>
        <w:widowControl w:val="0"/>
        <w:tabs>
          <w:tab w:val="num" w:pos="0"/>
          <w:tab w:val="left" w:pos="426"/>
          <w:tab w:val="left" w:pos="1800"/>
          <w:tab w:val="left" w:pos="2160"/>
        </w:tabs>
        <w:autoSpaceDE w:val="0"/>
        <w:autoSpaceDN w:val="0"/>
        <w:adjustRightInd w:val="0"/>
        <w:spacing w:after="0" w:line="240" w:lineRule="auto"/>
        <w:jc w:val="both"/>
        <w:rPr>
          <w:rFonts w:ascii="Times New Roman" w:hAnsi="Times New Roman"/>
          <w:b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40"/>
        <w:gridCol w:w="3564"/>
        <w:gridCol w:w="3544"/>
      </w:tblGrid>
      <w:tr w:rsidR="009355CD" w:rsidRPr="009355CD" w:rsidTr="0014792B">
        <w:tc>
          <w:tcPr>
            <w:tcW w:w="3240" w:type="dxa"/>
          </w:tcPr>
          <w:p w:rsidR="009355CD" w:rsidRPr="009355CD" w:rsidRDefault="009355CD"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Всего педагогов</w:t>
            </w:r>
          </w:p>
        </w:tc>
        <w:tc>
          <w:tcPr>
            <w:tcW w:w="3564" w:type="dxa"/>
          </w:tcPr>
          <w:p w:rsidR="009355CD" w:rsidRPr="009355CD" w:rsidRDefault="009355CD"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Высшее образование</w:t>
            </w:r>
          </w:p>
        </w:tc>
        <w:tc>
          <w:tcPr>
            <w:tcW w:w="3544" w:type="dxa"/>
          </w:tcPr>
          <w:p w:rsidR="009355CD" w:rsidRPr="009355CD" w:rsidRDefault="009355CD"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Средне-специальное образование</w:t>
            </w:r>
          </w:p>
        </w:tc>
      </w:tr>
      <w:tr w:rsidR="009355CD" w:rsidRPr="00F0429C" w:rsidTr="0014792B">
        <w:tc>
          <w:tcPr>
            <w:tcW w:w="3240" w:type="dxa"/>
          </w:tcPr>
          <w:p w:rsidR="009355CD"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21</w:t>
            </w:r>
          </w:p>
        </w:tc>
        <w:tc>
          <w:tcPr>
            <w:tcW w:w="3564" w:type="dxa"/>
          </w:tcPr>
          <w:p w:rsidR="009355CD"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16/77</w:t>
            </w:r>
            <w:r w:rsidR="00447DD3" w:rsidRPr="00F0429C">
              <w:rPr>
                <w:rFonts w:ascii="Times New Roman" w:hAnsi="Times New Roman"/>
                <w:bCs/>
                <w:sz w:val="24"/>
                <w:szCs w:val="24"/>
              </w:rPr>
              <w:t>%</w:t>
            </w:r>
          </w:p>
        </w:tc>
        <w:tc>
          <w:tcPr>
            <w:tcW w:w="3544" w:type="dxa"/>
          </w:tcPr>
          <w:p w:rsidR="009355CD"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5/23%</w:t>
            </w:r>
          </w:p>
        </w:tc>
      </w:tr>
    </w:tbl>
    <w:p w:rsidR="009355CD" w:rsidRPr="00F0429C" w:rsidRDefault="009355CD" w:rsidP="009355CD">
      <w:pPr>
        <w:widowControl w:val="0"/>
        <w:tabs>
          <w:tab w:val="left" w:pos="1800"/>
          <w:tab w:val="left" w:pos="2160"/>
        </w:tabs>
        <w:autoSpaceDE w:val="0"/>
        <w:autoSpaceDN w:val="0"/>
        <w:adjustRightInd w:val="0"/>
        <w:spacing w:after="0" w:line="240" w:lineRule="auto"/>
        <w:jc w:val="both"/>
        <w:rPr>
          <w:rFonts w:ascii="Times New Roman" w:hAnsi="Times New Roman"/>
          <w:bCs/>
          <w:sz w:val="24"/>
          <w:szCs w:val="24"/>
        </w:rPr>
      </w:pPr>
    </w:p>
    <w:p w:rsidR="009355CD" w:rsidRPr="009355CD" w:rsidRDefault="009355CD" w:rsidP="00FC0385">
      <w:pPr>
        <w:widowControl w:val="0"/>
        <w:tabs>
          <w:tab w:val="left" w:pos="1800"/>
        </w:tabs>
        <w:autoSpaceDE w:val="0"/>
        <w:autoSpaceDN w:val="0"/>
        <w:adjustRightInd w:val="0"/>
        <w:spacing w:after="0" w:line="240" w:lineRule="auto"/>
        <w:jc w:val="both"/>
        <w:rPr>
          <w:rFonts w:ascii="Times New Roman" w:hAnsi="Times New Roman"/>
          <w:bCs/>
          <w:sz w:val="24"/>
          <w:szCs w:val="24"/>
        </w:rPr>
      </w:pPr>
      <w:r w:rsidRPr="009355CD">
        <w:rPr>
          <w:rFonts w:ascii="Times New Roman" w:hAnsi="Times New Roman"/>
          <w:bCs/>
          <w:sz w:val="24"/>
          <w:szCs w:val="24"/>
        </w:rPr>
        <w:t>уровень профессиональной компетентности педагогов (наличие квалификационных категорий);</w:t>
      </w:r>
    </w:p>
    <w:p w:rsidR="009355CD" w:rsidRPr="009355CD" w:rsidRDefault="009355CD" w:rsidP="009355CD">
      <w:pPr>
        <w:widowControl w:val="0"/>
        <w:tabs>
          <w:tab w:val="left" w:pos="1800"/>
        </w:tabs>
        <w:autoSpaceDE w:val="0"/>
        <w:autoSpaceDN w:val="0"/>
        <w:adjustRightInd w:val="0"/>
        <w:spacing w:after="0" w:line="240" w:lineRule="auto"/>
        <w:jc w:val="both"/>
        <w:rPr>
          <w:rFonts w:ascii="Times New Roman" w:hAnsi="Times New Roman"/>
          <w:bCs/>
          <w:sz w:val="24"/>
          <w:szCs w:val="24"/>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61"/>
        <w:gridCol w:w="2551"/>
        <w:gridCol w:w="2268"/>
        <w:gridCol w:w="2268"/>
      </w:tblGrid>
      <w:tr w:rsidR="001E7B35" w:rsidRPr="009355CD" w:rsidTr="00F0429C">
        <w:trPr>
          <w:trHeight w:val="422"/>
        </w:trPr>
        <w:tc>
          <w:tcPr>
            <w:tcW w:w="3261"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Всего педагогов</w:t>
            </w:r>
          </w:p>
        </w:tc>
        <w:tc>
          <w:tcPr>
            <w:tcW w:w="2551"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Высшая квалификационная категория</w:t>
            </w:r>
          </w:p>
        </w:tc>
        <w:tc>
          <w:tcPr>
            <w:tcW w:w="2268"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 xml:space="preserve">Первая </w:t>
            </w:r>
          </w:p>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квалификационная категория</w:t>
            </w:r>
          </w:p>
        </w:tc>
        <w:tc>
          <w:tcPr>
            <w:tcW w:w="2268" w:type="dxa"/>
          </w:tcPr>
          <w:p w:rsidR="001E7B35" w:rsidRPr="009355CD" w:rsidRDefault="001E7B3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9355CD">
              <w:rPr>
                <w:rFonts w:ascii="Times New Roman" w:hAnsi="Times New Roman"/>
                <w:bCs/>
                <w:sz w:val="24"/>
                <w:szCs w:val="24"/>
              </w:rPr>
              <w:t>Без квалификационной категории</w:t>
            </w:r>
          </w:p>
        </w:tc>
      </w:tr>
      <w:tr w:rsidR="001E7B35" w:rsidRPr="009355CD" w:rsidTr="00F0429C">
        <w:tc>
          <w:tcPr>
            <w:tcW w:w="3261" w:type="dxa"/>
          </w:tcPr>
          <w:p w:rsidR="001E7B35"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21</w:t>
            </w:r>
          </w:p>
        </w:tc>
        <w:tc>
          <w:tcPr>
            <w:tcW w:w="2551" w:type="dxa"/>
          </w:tcPr>
          <w:p w:rsidR="001E7B35" w:rsidRPr="00F0429C" w:rsidRDefault="00FC0385" w:rsidP="00447DD3">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6/</w:t>
            </w:r>
            <w:r w:rsidR="00F0429C" w:rsidRPr="00F0429C">
              <w:rPr>
                <w:rFonts w:ascii="Times New Roman" w:hAnsi="Times New Roman"/>
                <w:bCs/>
                <w:sz w:val="24"/>
                <w:szCs w:val="24"/>
              </w:rPr>
              <w:t>29</w:t>
            </w:r>
            <w:r w:rsidR="001E7B35" w:rsidRPr="00F0429C">
              <w:rPr>
                <w:rFonts w:ascii="Times New Roman" w:hAnsi="Times New Roman"/>
                <w:bCs/>
                <w:sz w:val="24"/>
                <w:szCs w:val="24"/>
              </w:rPr>
              <w:t>%</w:t>
            </w:r>
          </w:p>
        </w:tc>
        <w:tc>
          <w:tcPr>
            <w:tcW w:w="2268" w:type="dxa"/>
          </w:tcPr>
          <w:p w:rsidR="001E7B35" w:rsidRPr="00F0429C" w:rsidRDefault="00FC0385" w:rsidP="009355CD">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8/38</w:t>
            </w:r>
            <w:r w:rsidR="001E7B35" w:rsidRPr="00F0429C">
              <w:rPr>
                <w:rFonts w:ascii="Times New Roman" w:hAnsi="Times New Roman"/>
                <w:bCs/>
                <w:sz w:val="24"/>
                <w:szCs w:val="24"/>
              </w:rPr>
              <w:t>%</w:t>
            </w:r>
          </w:p>
        </w:tc>
        <w:tc>
          <w:tcPr>
            <w:tcW w:w="2268" w:type="dxa"/>
          </w:tcPr>
          <w:p w:rsidR="001E7B35" w:rsidRPr="00F0429C" w:rsidRDefault="00F0429C" w:rsidP="00F0429C">
            <w:pPr>
              <w:widowControl w:val="0"/>
              <w:tabs>
                <w:tab w:val="left" w:pos="1800"/>
                <w:tab w:val="left" w:pos="2160"/>
              </w:tabs>
              <w:autoSpaceDE w:val="0"/>
              <w:autoSpaceDN w:val="0"/>
              <w:adjustRightInd w:val="0"/>
              <w:spacing w:after="0" w:line="240" w:lineRule="auto"/>
              <w:jc w:val="center"/>
              <w:rPr>
                <w:rFonts w:ascii="Times New Roman" w:hAnsi="Times New Roman"/>
                <w:bCs/>
                <w:sz w:val="24"/>
                <w:szCs w:val="24"/>
              </w:rPr>
            </w:pPr>
            <w:r w:rsidRPr="00F0429C">
              <w:rPr>
                <w:rFonts w:ascii="Times New Roman" w:hAnsi="Times New Roman"/>
                <w:bCs/>
                <w:sz w:val="24"/>
                <w:szCs w:val="24"/>
              </w:rPr>
              <w:t>7</w:t>
            </w:r>
            <w:r w:rsidR="00FC0385" w:rsidRPr="00F0429C">
              <w:rPr>
                <w:rFonts w:ascii="Times New Roman" w:hAnsi="Times New Roman"/>
                <w:bCs/>
                <w:sz w:val="24"/>
                <w:szCs w:val="24"/>
              </w:rPr>
              <w:t>/</w:t>
            </w:r>
            <w:r w:rsidRPr="00F0429C">
              <w:rPr>
                <w:rFonts w:ascii="Times New Roman" w:hAnsi="Times New Roman"/>
                <w:bCs/>
                <w:sz w:val="24"/>
                <w:szCs w:val="24"/>
              </w:rPr>
              <w:t>3</w:t>
            </w:r>
            <w:r w:rsidR="00FC0385" w:rsidRPr="00F0429C">
              <w:rPr>
                <w:rFonts w:ascii="Times New Roman" w:hAnsi="Times New Roman"/>
                <w:bCs/>
                <w:sz w:val="24"/>
                <w:szCs w:val="24"/>
              </w:rPr>
              <w:t>3</w:t>
            </w:r>
            <w:r w:rsidR="001E7B35" w:rsidRPr="00F0429C">
              <w:rPr>
                <w:rFonts w:ascii="Times New Roman" w:hAnsi="Times New Roman"/>
                <w:bCs/>
                <w:sz w:val="24"/>
                <w:szCs w:val="24"/>
              </w:rPr>
              <w:t>%</w:t>
            </w:r>
          </w:p>
        </w:tc>
      </w:tr>
    </w:tbl>
    <w:p w:rsidR="009355CD" w:rsidRPr="009355CD" w:rsidRDefault="009355CD" w:rsidP="009355CD">
      <w:pPr>
        <w:spacing w:after="0" w:line="240" w:lineRule="auto"/>
        <w:jc w:val="both"/>
        <w:rPr>
          <w:rFonts w:ascii="Times New Roman" w:hAnsi="Times New Roman"/>
          <w:sz w:val="24"/>
          <w:szCs w:val="24"/>
        </w:rPr>
      </w:pPr>
    </w:p>
    <w:p w:rsidR="00A604B2" w:rsidRDefault="00A604B2" w:rsidP="009355CD">
      <w:pPr>
        <w:spacing w:after="0" w:line="240" w:lineRule="auto"/>
        <w:jc w:val="center"/>
        <w:rPr>
          <w:rFonts w:ascii="Times New Roman" w:hAnsi="Times New Roman"/>
          <w:b/>
          <w:sz w:val="24"/>
          <w:szCs w:val="24"/>
        </w:rPr>
      </w:pPr>
    </w:p>
    <w:p w:rsidR="009355CD" w:rsidRPr="009355CD" w:rsidRDefault="009355CD" w:rsidP="009355CD">
      <w:pPr>
        <w:spacing w:after="0" w:line="240" w:lineRule="auto"/>
        <w:jc w:val="center"/>
        <w:rPr>
          <w:rFonts w:ascii="Times New Roman" w:hAnsi="Times New Roman"/>
          <w:b/>
          <w:sz w:val="24"/>
          <w:szCs w:val="24"/>
        </w:rPr>
      </w:pPr>
      <w:r w:rsidRPr="009355CD">
        <w:rPr>
          <w:rFonts w:ascii="Times New Roman" w:hAnsi="Times New Roman"/>
          <w:b/>
          <w:sz w:val="24"/>
          <w:szCs w:val="24"/>
        </w:rPr>
        <w:t xml:space="preserve">Аттестация педагогов </w:t>
      </w:r>
    </w:p>
    <w:p w:rsidR="00A604B2" w:rsidRDefault="00A604B2" w:rsidP="00A604B2">
      <w:pPr>
        <w:spacing w:after="0" w:line="240" w:lineRule="auto"/>
        <w:ind w:firstLine="567"/>
        <w:jc w:val="center"/>
        <w:rPr>
          <w:rFonts w:ascii="Times New Roman" w:hAnsi="Times New Roman"/>
          <w:bCs/>
          <w:sz w:val="24"/>
          <w:szCs w:val="24"/>
        </w:rPr>
      </w:pPr>
      <w:r w:rsidRPr="00A604B2">
        <w:rPr>
          <w:rFonts w:ascii="Times New Roman" w:hAnsi="Times New Roman"/>
          <w:b/>
          <w:bCs/>
          <w:sz w:val="24"/>
          <w:szCs w:val="24"/>
        </w:rPr>
        <w:t>МБДОУ «Детски</w:t>
      </w:r>
      <w:r w:rsidR="001E7B35">
        <w:rPr>
          <w:rFonts w:ascii="Times New Roman" w:hAnsi="Times New Roman"/>
          <w:b/>
          <w:bCs/>
          <w:sz w:val="24"/>
          <w:szCs w:val="24"/>
        </w:rPr>
        <w:t>й сад комбинированного вида № 63 «Калинка</w:t>
      </w:r>
      <w:r>
        <w:rPr>
          <w:rFonts w:ascii="Times New Roman" w:hAnsi="Times New Roman"/>
          <w:bCs/>
          <w:sz w:val="24"/>
          <w:szCs w:val="24"/>
        </w:rPr>
        <w:t>»</w:t>
      </w:r>
    </w:p>
    <w:p w:rsidR="00A604B2" w:rsidRDefault="00A604B2" w:rsidP="0014415C">
      <w:pPr>
        <w:spacing w:after="0" w:line="240" w:lineRule="auto"/>
        <w:ind w:firstLine="567"/>
        <w:jc w:val="both"/>
        <w:rPr>
          <w:rFonts w:ascii="Times New Roman" w:hAnsi="Times New Roman"/>
          <w:bCs/>
          <w:sz w:val="24"/>
          <w:szCs w:val="24"/>
        </w:rPr>
      </w:pPr>
    </w:p>
    <w:p w:rsidR="009355CD" w:rsidRPr="009355CD" w:rsidRDefault="009355CD" w:rsidP="0014415C">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9355CD" w:rsidRPr="009355CD" w:rsidRDefault="009355CD" w:rsidP="0014415C">
      <w:pPr>
        <w:spacing w:after="0" w:line="240" w:lineRule="auto"/>
        <w:ind w:firstLine="567"/>
        <w:jc w:val="both"/>
        <w:rPr>
          <w:rFonts w:ascii="Times New Roman" w:hAnsi="Times New Roman"/>
          <w:sz w:val="24"/>
          <w:szCs w:val="24"/>
        </w:rPr>
      </w:pPr>
      <w:r w:rsidRPr="009355CD">
        <w:rPr>
          <w:rFonts w:ascii="Times New Roman" w:hAnsi="Times New Roman"/>
          <w:sz w:val="24"/>
          <w:szCs w:val="24"/>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F0429C" w:rsidRPr="00142EA2" w:rsidRDefault="009355CD" w:rsidP="00142EA2">
      <w:pPr>
        <w:spacing w:after="0" w:line="240" w:lineRule="auto"/>
        <w:ind w:firstLine="567"/>
        <w:jc w:val="both"/>
        <w:rPr>
          <w:rFonts w:ascii="Times New Roman" w:hAnsi="Times New Roman"/>
          <w:sz w:val="24"/>
          <w:szCs w:val="24"/>
        </w:rPr>
      </w:pPr>
      <w:r w:rsidRPr="009355CD">
        <w:rPr>
          <w:rFonts w:ascii="Times New Roman" w:hAnsi="Times New Roman"/>
          <w:sz w:val="24"/>
          <w:szCs w:val="24"/>
        </w:rPr>
        <w:t>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w:t>
      </w:r>
      <w:r w:rsidRPr="001E7B35">
        <w:rPr>
          <w:rFonts w:ascii="Times New Roman" w:hAnsi="Times New Roman"/>
          <w:b/>
          <w:sz w:val="24"/>
          <w:szCs w:val="24"/>
        </w:rPr>
        <w:t>Федеральный закон от 29.12.2012 г. № 273-ФЗ «Об образовании</w:t>
      </w:r>
      <w:r w:rsidRPr="009355CD">
        <w:rPr>
          <w:rFonts w:ascii="Times New Roman" w:hAnsi="Times New Roman"/>
          <w:sz w:val="24"/>
          <w:szCs w:val="24"/>
        </w:rPr>
        <w:t xml:space="preserve"> в Российской Ф</w:t>
      </w:r>
      <w:r w:rsidR="00142EA2">
        <w:rPr>
          <w:rFonts w:ascii="Times New Roman" w:hAnsi="Times New Roman"/>
          <w:sz w:val="24"/>
          <w:szCs w:val="24"/>
        </w:rPr>
        <w:t>едерации», глава 5, статья 49).</w:t>
      </w:r>
    </w:p>
    <w:p w:rsidR="009355CD" w:rsidRPr="00B83B98" w:rsidRDefault="009355CD" w:rsidP="00F5174F">
      <w:pPr>
        <w:pStyle w:val="29"/>
        <w:shd w:val="clear" w:color="auto" w:fill="FFFFFF"/>
        <w:spacing w:before="100" w:beforeAutospacing="1" w:after="100" w:afterAutospacing="1"/>
        <w:ind w:left="0"/>
        <w:jc w:val="center"/>
        <w:rPr>
          <w:b/>
          <w:color w:val="000000"/>
          <w:sz w:val="28"/>
          <w:szCs w:val="28"/>
        </w:rPr>
      </w:pPr>
      <w:r w:rsidRPr="00B83B98">
        <w:rPr>
          <w:b/>
          <w:color w:val="000000"/>
          <w:sz w:val="28"/>
          <w:szCs w:val="28"/>
        </w:rPr>
        <w:t>Управленческий комплекс мероприятий по реализации образовательной Программы</w:t>
      </w:r>
    </w:p>
    <w:p w:rsidR="00C366BF" w:rsidRPr="009355CD" w:rsidRDefault="00C366BF" w:rsidP="009355CD">
      <w:pPr>
        <w:pStyle w:val="29"/>
        <w:shd w:val="clear" w:color="auto" w:fill="FFFFFF"/>
        <w:spacing w:before="100" w:beforeAutospacing="1" w:after="100" w:afterAutospacing="1"/>
        <w:ind w:left="1080"/>
        <w:jc w:val="center"/>
        <w:rPr>
          <w:b/>
          <w:color w:val="000000"/>
        </w:rPr>
      </w:pPr>
    </w:p>
    <w:tbl>
      <w:tblPr>
        <w:tblW w:w="4934" w:type="pct"/>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633"/>
        <w:gridCol w:w="6352"/>
        <w:gridCol w:w="3719"/>
      </w:tblGrid>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b/>
                <w:color w:val="000000"/>
              </w:rPr>
            </w:pPr>
            <w:r w:rsidRPr="009355CD">
              <w:rPr>
                <w:b/>
                <w:color w:val="000000"/>
              </w:rPr>
              <w:t>№ п/п</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jc w:val="center"/>
              <w:rPr>
                <w:b/>
                <w:color w:val="000000"/>
              </w:rPr>
            </w:pPr>
            <w:r w:rsidRPr="009355CD">
              <w:rPr>
                <w:b/>
                <w:color w:val="000000"/>
              </w:rPr>
              <w:t>Механизмы реализации Программы</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jc w:val="center"/>
              <w:rPr>
                <w:b/>
                <w:color w:val="000000"/>
              </w:rPr>
            </w:pPr>
            <w:r w:rsidRPr="009355CD">
              <w:rPr>
                <w:b/>
                <w:color w:val="000000"/>
              </w:rPr>
              <w:t>Ответственный</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1.</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 xml:space="preserve">Обеспечение необходимого количества и уровня подготовки кадров, принимающих участие в реализации </w:t>
            </w:r>
            <w:r w:rsidRPr="009355CD">
              <w:rPr>
                <w:color w:val="000000"/>
              </w:rPr>
              <w:lastRenderedPageBreak/>
              <w:t>ООП</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E41D19" w:rsidP="009355CD">
            <w:pPr>
              <w:pStyle w:val="29"/>
              <w:ind w:left="0"/>
              <w:rPr>
                <w:color w:val="000000"/>
              </w:rPr>
            </w:pPr>
            <w:r>
              <w:rPr>
                <w:color w:val="000000"/>
              </w:rPr>
              <w:lastRenderedPageBreak/>
              <w:t xml:space="preserve">Заведующий </w:t>
            </w:r>
            <w:r w:rsidR="001E7B35">
              <w:rPr>
                <w:color w:val="000000"/>
              </w:rPr>
              <w:t xml:space="preserve"> МБ</w:t>
            </w:r>
            <w:r w:rsidR="009355CD" w:rsidRPr="009355CD">
              <w:rPr>
                <w:color w:val="000000"/>
              </w:rPr>
              <w:t>ДОУ,  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lastRenderedPageBreak/>
              <w:t>2.</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Обеспечение нормативно-правового сопровождения ООП</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E41D19" w:rsidP="009355CD">
            <w:pPr>
              <w:pStyle w:val="29"/>
              <w:ind w:left="0"/>
              <w:rPr>
                <w:color w:val="000000"/>
              </w:rPr>
            </w:pPr>
            <w:r>
              <w:rPr>
                <w:color w:val="000000"/>
              </w:rPr>
              <w:t>Заведующий</w:t>
            </w:r>
            <w:r w:rsidR="001E7B35">
              <w:rPr>
                <w:color w:val="000000"/>
              </w:rPr>
              <w:t xml:space="preserve"> МБ</w:t>
            </w:r>
            <w:r w:rsidR="009355CD" w:rsidRPr="009355CD">
              <w:rPr>
                <w:color w:val="000000"/>
              </w:rPr>
              <w:t>ДОУ, 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3.</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Создание условий, обеспечивающих развитие, комфортное и безопасное  для здоровья детей осуществление образовательного процесса</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E41D19" w:rsidP="009355CD">
            <w:pPr>
              <w:pStyle w:val="29"/>
              <w:ind w:left="0"/>
              <w:rPr>
                <w:color w:val="000000"/>
              </w:rPr>
            </w:pPr>
            <w:r>
              <w:rPr>
                <w:color w:val="000000"/>
              </w:rPr>
              <w:t>Заведующий</w:t>
            </w:r>
            <w:r w:rsidR="001E7B35">
              <w:rPr>
                <w:color w:val="000000"/>
              </w:rPr>
              <w:t xml:space="preserve"> МБ</w:t>
            </w:r>
            <w:r w:rsidR="009355CD" w:rsidRPr="009355CD">
              <w:rPr>
                <w:color w:val="000000"/>
              </w:rPr>
              <w:t>ДОУ,  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4.</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Обеспечение информационно-методического сопровождения программы, осуществление методической помощи педагогам по вопросам реализации программы</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5.</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Установление партнёрских отношений педагогов, родителей и детей, реализация принципа взаимовлияния взрослых и детей, интеграция в образовательный процесс активных форм, передовых технологий и методик повышения родительской и педагогической кул</w:t>
            </w:r>
            <w:r w:rsidR="00F0429C">
              <w:rPr>
                <w:color w:val="000000"/>
              </w:rPr>
              <w:t>ьтуры родителей воспитанников МБ</w:t>
            </w:r>
            <w:r w:rsidRPr="009355CD">
              <w:rPr>
                <w:color w:val="000000"/>
              </w:rPr>
              <w:t>ДОУ</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Педагогические работники</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6.</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 xml:space="preserve">Организация мониторинговых исследований: планирование образовательного процесса, организация совместной и самостоятельной деятельности детей, внедрение </w:t>
            </w:r>
            <w:proofErr w:type="spellStart"/>
            <w:r w:rsidRPr="009355CD">
              <w:rPr>
                <w:color w:val="000000"/>
              </w:rPr>
              <w:t>здоровьесберегающих</w:t>
            </w:r>
            <w:proofErr w:type="spellEnd"/>
            <w:r w:rsidRPr="009355CD">
              <w:rPr>
                <w:color w:val="000000"/>
              </w:rPr>
              <w:t xml:space="preserve"> технологий в образовательный процесс</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Старший воспитатель</w:t>
            </w:r>
          </w:p>
        </w:tc>
      </w:tr>
      <w:tr w:rsidR="009355CD" w:rsidRPr="009355CD" w:rsidTr="0014792B">
        <w:tc>
          <w:tcPr>
            <w:tcW w:w="296"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7.</w:t>
            </w:r>
          </w:p>
        </w:tc>
        <w:tc>
          <w:tcPr>
            <w:tcW w:w="296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Определение перспективы развития образовательного процесса, уточнение содержания программы</w:t>
            </w:r>
          </w:p>
        </w:tc>
        <w:tc>
          <w:tcPr>
            <w:tcW w:w="1737" w:type="pct"/>
            <w:tcBorders>
              <w:top w:val="single" w:sz="4" w:space="0" w:color="000000"/>
              <w:left w:val="single" w:sz="4" w:space="0" w:color="000000"/>
              <w:bottom w:val="single" w:sz="4" w:space="0" w:color="000000"/>
              <w:right w:val="single" w:sz="4" w:space="0" w:color="000000"/>
            </w:tcBorders>
          </w:tcPr>
          <w:p w:rsidR="009355CD" w:rsidRPr="009355CD" w:rsidRDefault="009355CD" w:rsidP="009355CD">
            <w:pPr>
              <w:pStyle w:val="29"/>
              <w:ind w:left="0"/>
              <w:rPr>
                <w:color w:val="000000"/>
              </w:rPr>
            </w:pPr>
            <w:r w:rsidRPr="009355CD">
              <w:rPr>
                <w:color w:val="000000"/>
              </w:rPr>
              <w:t>Члены рабочей группы по разработке ООП</w:t>
            </w:r>
          </w:p>
        </w:tc>
      </w:tr>
    </w:tbl>
    <w:p w:rsidR="009355CD" w:rsidRPr="009355CD" w:rsidRDefault="009355CD" w:rsidP="009355CD">
      <w:pPr>
        <w:spacing w:after="0" w:line="240" w:lineRule="auto"/>
        <w:jc w:val="both"/>
        <w:rPr>
          <w:rFonts w:ascii="Times New Roman" w:hAnsi="Times New Roman"/>
          <w:sz w:val="24"/>
          <w:szCs w:val="24"/>
        </w:rPr>
      </w:pPr>
    </w:p>
    <w:p w:rsidR="009355CD" w:rsidRPr="009355CD" w:rsidRDefault="009355CD" w:rsidP="00F0429C">
      <w:pPr>
        <w:widowControl w:val="0"/>
        <w:autoSpaceDE w:val="0"/>
        <w:autoSpaceDN w:val="0"/>
        <w:adjustRightInd w:val="0"/>
        <w:spacing w:after="0" w:line="240" w:lineRule="auto"/>
        <w:ind w:firstLine="567"/>
        <w:jc w:val="center"/>
        <w:rPr>
          <w:rFonts w:ascii="Times New Roman" w:eastAsia="Times New Roman" w:hAnsi="Times New Roman"/>
          <w:b/>
          <w:sz w:val="24"/>
          <w:szCs w:val="24"/>
          <w:lang w:eastAsia="ru-RU"/>
        </w:rPr>
      </w:pPr>
      <w:r w:rsidRPr="009355CD">
        <w:rPr>
          <w:rFonts w:ascii="Times New Roman" w:eastAsia="Times New Roman" w:hAnsi="Times New Roman"/>
          <w:b/>
          <w:sz w:val="24"/>
          <w:szCs w:val="24"/>
          <w:lang w:eastAsia="ru-RU"/>
        </w:rPr>
        <w:t>ПОДГОТОВКА РОДИТЕЛЕЙ (ЗАКОННЫХ ПРЕДСТАВИТЕЛЕЙ) К СОПРОВОЖДЕНИЮ РЕБЕНКА ДОШКОЛЬНИКА В РАМКАХ ЕГО ИНДИВИДУАЛЬНОЙ ТРАЕКТОРИИ РАЗВИТИЯ</w:t>
      </w:r>
    </w:p>
    <w:p w:rsidR="009355CD" w:rsidRPr="009355CD" w:rsidRDefault="009355CD" w:rsidP="009355CD">
      <w:pPr>
        <w:spacing w:after="0" w:line="240" w:lineRule="auto"/>
        <w:ind w:firstLine="567"/>
        <w:jc w:val="both"/>
        <w:rPr>
          <w:rFonts w:ascii="Times New Roman" w:hAnsi="Times New Roman"/>
          <w:sz w:val="24"/>
          <w:szCs w:val="24"/>
        </w:rPr>
      </w:pP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hAnsi="Times New Roman"/>
          <w:sz w:val="24"/>
          <w:szCs w:val="24"/>
        </w:rPr>
        <w:t xml:space="preserve">Семья является важнейшим общественным институтом, имеющим решающее значение, как для индивидуальной жизни человека, так и для социального, экономического культурологического развития общества.  </w:t>
      </w:r>
    </w:p>
    <w:p w:rsidR="009355CD" w:rsidRPr="009355CD" w:rsidRDefault="009355CD" w:rsidP="009355CD">
      <w:pPr>
        <w:spacing w:after="0" w:line="240" w:lineRule="auto"/>
        <w:ind w:firstLine="567"/>
        <w:jc w:val="both"/>
        <w:rPr>
          <w:rFonts w:ascii="Times New Roman" w:hAnsi="Times New Roman"/>
          <w:sz w:val="24"/>
          <w:szCs w:val="24"/>
        </w:rPr>
      </w:pPr>
      <w:r w:rsidRPr="009355CD">
        <w:rPr>
          <w:rFonts w:ascii="Times New Roman" w:eastAsia="Times New Roman" w:hAnsi="Times New Roman"/>
          <w:sz w:val="24"/>
          <w:szCs w:val="24"/>
          <w:lang w:eastAsia="ru-RU"/>
        </w:rPr>
        <w:t>Общими требованиями к подготовке родителей к сопровождению ребёнка-дошкольника в рамках его траектории развития при реализации примерной основной общеобразовательной программы дошкольного образования являются:</w:t>
      </w:r>
    </w:p>
    <w:p w:rsidR="009355CD" w:rsidRPr="009355CD" w:rsidRDefault="009355CD" w:rsidP="009355CD">
      <w:pPr>
        <w:widowControl w:val="0"/>
        <w:tabs>
          <w:tab w:val="left" w:pos="105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наличие у родителей основной общеобразовательной программы;</w:t>
      </w:r>
    </w:p>
    <w:p w:rsidR="009355CD" w:rsidRPr="009355CD" w:rsidRDefault="009355CD" w:rsidP="009355CD">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информирование родителей о соответствии развития ребенка задачам, поставленным в основной общеобразовательной программе по следующим линиям развития:</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здоровье и физическое развитие;</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познавательно-речевое развитие;</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социально-личностное развитие;</w:t>
      </w:r>
    </w:p>
    <w:p w:rsidR="009355CD" w:rsidRPr="009355CD" w:rsidRDefault="009355CD" w:rsidP="00B56004">
      <w:pPr>
        <w:widowControl w:val="0"/>
        <w:numPr>
          <w:ilvl w:val="0"/>
          <w:numId w:val="44"/>
        </w:numPr>
        <w:tabs>
          <w:tab w:val="left" w:pos="1051"/>
        </w:tabs>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художественно – эстетическое;</w:t>
      </w:r>
    </w:p>
    <w:p w:rsidR="009355CD" w:rsidRPr="009355CD" w:rsidRDefault="009355CD" w:rsidP="009355CD">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информирование родителей о результатах освоения основной общеобразовательной программы, полученных при проведении психолого-педагогической диагностики, которые сообщаются родителям в процессе индивидуаль</w:t>
      </w:r>
      <w:r w:rsidR="00F0429C">
        <w:rPr>
          <w:rFonts w:ascii="Times New Roman" w:eastAsia="Times New Roman" w:hAnsi="Times New Roman"/>
          <w:sz w:val="24"/>
          <w:szCs w:val="24"/>
          <w:lang w:eastAsia="ru-RU"/>
        </w:rPr>
        <w:t>ного общения (в сентябре и</w:t>
      </w:r>
      <w:r w:rsidRPr="009355CD">
        <w:rPr>
          <w:rFonts w:ascii="Times New Roman" w:eastAsia="Times New Roman" w:hAnsi="Times New Roman"/>
          <w:sz w:val="24"/>
          <w:szCs w:val="24"/>
          <w:lang w:eastAsia="ru-RU"/>
        </w:rPr>
        <w:t xml:space="preserve"> мае).</w:t>
      </w:r>
    </w:p>
    <w:p w:rsidR="009355CD" w:rsidRPr="009355CD" w:rsidRDefault="009355CD" w:rsidP="009355CD">
      <w:pPr>
        <w:widowControl w:val="0"/>
        <w:tabs>
          <w:tab w:val="left" w:pos="1042"/>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проведение коллективам ДОУ систематической работы, направленной на информирование родителей о результатах освоения детьми основной общеобразовательной программы на основе следующих системообразующих принципов.</w:t>
      </w:r>
    </w:p>
    <w:p w:rsidR="009355CD" w:rsidRPr="009355CD" w:rsidRDefault="009355CD" w:rsidP="00B56004">
      <w:pPr>
        <w:widowControl w:val="0"/>
        <w:numPr>
          <w:ilvl w:val="0"/>
          <w:numId w:val="50"/>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Персонализации получаемой информации.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 Целостность и комплексность информации. Информация должна охватывать все четыре направления развития ребенка </w:t>
      </w:r>
      <w:r w:rsidRPr="009355CD">
        <w:rPr>
          <w:rFonts w:ascii="Times New Roman" w:eastAsia="Times New Roman" w:hAnsi="Times New Roman"/>
          <w:i/>
          <w:sz w:val="24"/>
          <w:szCs w:val="24"/>
          <w:lang w:eastAsia="ru-RU"/>
        </w:rPr>
        <w:t>(здоровье и физическое, познавательно-речевое, социально-личностное, художественно -эстетическое).</w:t>
      </w:r>
      <w:r w:rsidRPr="009355CD">
        <w:rPr>
          <w:rFonts w:ascii="Times New Roman" w:eastAsia="Times New Roman" w:hAnsi="Times New Roman"/>
          <w:sz w:val="24"/>
          <w:szCs w:val="24"/>
          <w:lang w:eastAsia="ru-RU"/>
        </w:rPr>
        <w:t xml:space="preserve"> Получаемая информация должна интегрироваться в целостный </w:t>
      </w:r>
      <w:r w:rsidRPr="009355CD">
        <w:rPr>
          <w:rFonts w:ascii="Times New Roman" w:eastAsia="Times New Roman" w:hAnsi="Times New Roman"/>
          <w:sz w:val="24"/>
          <w:szCs w:val="24"/>
          <w:lang w:eastAsia="ru-RU"/>
        </w:rPr>
        <w:lastRenderedPageBreak/>
        <w:t>информационный комплекс представлений о конкретном ребенке.</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Непрерывность и динамичность информации. Воспитательно-образовательный процесс, направленный на реализацию инвариантной части примерной основной общеобразовательной программы по своему характеру является непрерывным и динамичным. Реальное отражение этого процесса предполагает соответствующий характер информации.</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Релевантность информации </w:t>
      </w:r>
      <w:r w:rsidRPr="009355CD">
        <w:rPr>
          <w:rFonts w:ascii="Times New Roman" w:eastAsia="Times New Roman" w:hAnsi="Times New Roman"/>
          <w:i/>
          <w:iCs/>
          <w:sz w:val="24"/>
          <w:szCs w:val="24"/>
          <w:lang w:eastAsia="ru-RU"/>
        </w:rPr>
        <w:t xml:space="preserve">(англ. </w:t>
      </w:r>
      <w:r w:rsidRPr="009355CD">
        <w:rPr>
          <w:rFonts w:ascii="Times New Roman" w:eastAsia="Times New Roman" w:hAnsi="Times New Roman"/>
          <w:sz w:val="24"/>
          <w:szCs w:val="24"/>
          <w:lang w:val="en-US" w:eastAsia="ru-RU"/>
        </w:rPr>
        <w:t>relevant</w:t>
      </w:r>
      <w:r w:rsidRPr="009355CD">
        <w:rPr>
          <w:rFonts w:ascii="Times New Roman" w:eastAsia="Times New Roman" w:hAnsi="Times New Roman"/>
          <w:sz w:val="24"/>
          <w:szCs w:val="24"/>
          <w:lang w:eastAsia="ru-RU"/>
        </w:rPr>
        <w:t xml:space="preserve"> - относящийся к делу). Увеличение количества информации не всегда повышает качество решения. Релевантная информация - это данные, касающиеся только конкретной проблемы, человека, цели, периода времени.</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Релевантная информация - основа решения, поэтому важно добиться ее максимальной точности и соответствия проблеме.</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Смысловая однозначность информации. Исключение из информации двусмысленных слов или утверждений.</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Адекватность информации. Информация должна адекватно отражать заданные свойства объекта изучения (признаки, связи, измерения).</w:t>
      </w:r>
    </w:p>
    <w:p w:rsidR="009355CD" w:rsidRPr="009355CD" w:rsidRDefault="009355CD" w:rsidP="00B56004">
      <w:pPr>
        <w:widowControl w:val="0"/>
        <w:numPr>
          <w:ilvl w:val="0"/>
          <w:numId w:val="49"/>
        </w:numPr>
        <w:tabs>
          <w:tab w:val="left" w:pos="1022"/>
        </w:tabs>
        <w:autoSpaceDE w:val="0"/>
        <w:autoSpaceDN w:val="0"/>
        <w:adjustRightInd w:val="0"/>
        <w:spacing w:after="0" w:line="240" w:lineRule="auto"/>
        <w:ind w:left="0"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Корпоративная паритетность информации. Это специфический результат взаимного обмена сведениями между источниками информации и создание информационного пространство, а сама информация выступает как информационное поле.</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Передача информации реализуется при непосредственном контакте педагога с родителем или использовании дополнительных средств коммуникации (телефон, Интернет и др.). </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Перспективным направлением в области расширения коммуникативных возможностей является Интернет, индивидуальное консу</w:t>
      </w:r>
      <w:r w:rsidR="00F0429C">
        <w:rPr>
          <w:rFonts w:ascii="Times New Roman" w:eastAsia="Times New Roman" w:hAnsi="Times New Roman"/>
          <w:sz w:val="24"/>
          <w:szCs w:val="24"/>
          <w:lang w:eastAsia="ru-RU"/>
        </w:rPr>
        <w:t xml:space="preserve">льтирование родителей </w:t>
      </w:r>
      <w:r w:rsidRPr="009355CD">
        <w:rPr>
          <w:rFonts w:ascii="Times New Roman" w:eastAsia="Times New Roman" w:hAnsi="Times New Roman"/>
          <w:sz w:val="24"/>
          <w:szCs w:val="24"/>
          <w:lang w:eastAsia="ru-RU"/>
        </w:rPr>
        <w:t xml:space="preserve">по электронной почте. </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Чтобы не создавать условий для сравнения, нужно, чтобы родители имели индивидуальный доступ на сайт и таким образом располагали информацией только о своем ребенке. По желанию и личной инициативе родителей, дошкольное образовательное учреждение в электронном виде предоставляет на сайт информацию, например, сведения о физической подготовленности ребенка и др.,</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Рассмотрим, формы информационного взаимодействия ДОУ с родителями по основным линиям развития ребенка.</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9355CD">
        <w:rPr>
          <w:rFonts w:ascii="Times New Roman" w:eastAsia="Times New Roman" w:hAnsi="Times New Roman"/>
          <w:b/>
          <w:bCs/>
          <w:i/>
          <w:iCs/>
          <w:sz w:val="24"/>
          <w:szCs w:val="24"/>
          <w:lang w:eastAsia="ru-RU"/>
        </w:rPr>
        <w:t>Здоровье и физическое развитие</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Предоставление в распоряжение родителей программы, ознакомление родителей с критериями оценки здоровья детей с целью обеспечение смысловой однозначности информации.</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Персонализация передачи информации о здоровье каждого ребенка, реализуемой разнообразными средствами («Паспорт здоровья ребен</w:t>
      </w:r>
      <w:r w:rsidR="00F0429C">
        <w:rPr>
          <w:rFonts w:ascii="Times New Roman" w:eastAsia="Times New Roman" w:hAnsi="Times New Roman"/>
          <w:sz w:val="24"/>
          <w:szCs w:val="24"/>
          <w:lang w:eastAsia="ru-RU"/>
        </w:rPr>
        <w:t>ка»)</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Проведение «Дня здоровья»</w:t>
      </w:r>
      <w:r w:rsidR="00142EA2">
        <w:rPr>
          <w:rFonts w:ascii="Times New Roman" w:eastAsia="Times New Roman" w:hAnsi="Times New Roman"/>
          <w:sz w:val="24"/>
          <w:szCs w:val="24"/>
          <w:lang w:eastAsia="ru-RU"/>
        </w:rPr>
        <w:t>, «Дня семьи»</w:t>
      </w:r>
      <w:r w:rsidRPr="009355CD">
        <w:rPr>
          <w:rFonts w:ascii="Times New Roman" w:eastAsia="Times New Roman" w:hAnsi="Times New Roman"/>
          <w:sz w:val="24"/>
          <w:szCs w:val="24"/>
          <w:lang w:eastAsia="ru-RU"/>
        </w:rPr>
        <w:t xml:space="preserve"> и физкультурных праздников с родителями.</w:t>
      </w:r>
    </w:p>
    <w:p w:rsidR="009355CD" w:rsidRPr="009355CD" w:rsidRDefault="009355CD" w:rsidP="00B56004">
      <w:pPr>
        <w:widowControl w:val="0"/>
        <w:numPr>
          <w:ilvl w:val="0"/>
          <w:numId w:val="45"/>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Создание специальных стендов.</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Познавательно - речевое развитие</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1.</w:t>
      </w:r>
      <w:r w:rsidRPr="009355CD">
        <w:rPr>
          <w:rFonts w:ascii="Times New Roman" w:eastAsia="Times New Roman" w:hAnsi="Times New Roman"/>
          <w:sz w:val="24"/>
          <w:szCs w:val="24"/>
          <w:lang w:eastAsia="ru-RU"/>
        </w:rPr>
        <w:tab/>
        <w:t>Ознакомление родителей с основными показателями речевого развития детей (звуковая культура речи, фонетическая, грамматическая, лексическая сторона речи, связная речь).</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2.</w:t>
      </w:r>
      <w:r w:rsidRPr="009355CD">
        <w:rPr>
          <w:rFonts w:ascii="Times New Roman" w:eastAsia="Times New Roman" w:hAnsi="Times New Roman"/>
          <w:sz w:val="24"/>
          <w:szCs w:val="24"/>
          <w:lang w:eastAsia="ru-RU"/>
        </w:rPr>
        <w:tab/>
        <w:t>Индивидуальное обсуждение с родителями результатов обследования познавательно - речевого развития детей при их личной встрече с педагогом, психологом, логопедом или через Интернет.</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3.</w:t>
      </w:r>
      <w:r w:rsidRPr="009355CD">
        <w:rPr>
          <w:rFonts w:ascii="Times New Roman" w:eastAsia="Times New Roman" w:hAnsi="Times New Roman"/>
          <w:sz w:val="24"/>
          <w:szCs w:val="24"/>
          <w:lang w:eastAsia="ru-RU"/>
        </w:rPr>
        <w:tab/>
        <w:t>Проведение родителями обследования речи детей и их математического развития с помощью специальных тетрадей с печатной основой.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4.</w:t>
      </w:r>
      <w:r w:rsidRPr="009355CD">
        <w:rPr>
          <w:rFonts w:ascii="Times New Roman" w:eastAsia="Times New Roman" w:hAnsi="Times New Roman"/>
          <w:sz w:val="24"/>
          <w:szCs w:val="24"/>
          <w:lang w:eastAsia="ru-RU"/>
        </w:rPr>
        <w:tab/>
        <w:t>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 математических и др. праздниках.</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5.</w:t>
      </w:r>
      <w:r w:rsidRPr="009355CD">
        <w:rPr>
          <w:rFonts w:ascii="Times New Roman" w:eastAsia="Times New Roman" w:hAnsi="Times New Roman"/>
          <w:sz w:val="24"/>
          <w:szCs w:val="24"/>
          <w:lang w:eastAsia="ru-RU"/>
        </w:rPr>
        <w:tab/>
        <w:t>Участие родителей в игротеках</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6.</w:t>
      </w:r>
      <w:r w:rsidRPr="009355CD">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9355CD">
        <w:rPr>
          <w:rFonts w:ascii="Times New Roman" w:eastAsia="Times New Roman" w:hAnsi="Times New Roman"/>
          <w:b/>
          <w:bCs/>
          <w:i/>
          <w:iCs/>
          <w:sz w:val="24"/>
          <w:szCs w:val="24"/>
          <w:lang w:eastAsia="ru-RU"/>
        </w:rPr>
        <w:t>Социально - личностное развитие</w:t>
      </w:r>
    </w:p>
    <w:p w:rsidR="009355CD" w:rsidRPr="009355CD" w:rsidRDefault="009355CD" w:rsidP="00B56004">
      <w:pPr>
        <w:widowControl w:val="0"/>
        <w:numPr>
          <w:ilvl w:val="0"/>
          <w:numId w:val="46"/>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Ознакомление родителей с основными показателями социального развития детей (игровое взаимодействие детей и общение, взаимодействие детей на занятиях, усвоение социальных норм и </w:t>
      </w:r>
      <w:r w:rsidRPr="009355CD">
        <w:rPr>
          <w:rFonts w:ascii="Times New Roman" w:eastAsia="Times New Roman" w:hAnsi="Times New Roman"/>
          <w:sz w:val="24"/>
          <w:szCs w:val="24"/>
          <w:lang w:eastAsia="ru-RU"/>
        </w:rPr>
        <w:lastRenderedPageBreak/>
        <w:t>правил).</w:t>
      </w:r>
    </w:p>
    <w:p w:rsidR="009355CD" w:rsidRPr="009355CD" w:rsidRDefault="009355CD" w:rsidP="00B56004">
      <w:pPr>
        <w:widowControl w:val="0"/>
        <w:numPr>
          <w:ilvl w:val="0"/>
          <w:numId w:val="46"/>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Индивидуальное обсуждение с родителями результатов обследования социально - личностного развития детей при их личной встрече с педагогом или психологом или через Интернет.</w:t>
      </w:r>
    </w:p>
    <w:p w:rsidR="009355CD" w:rsidRPr="009355CD" w:rsidRDefault="009355CD" w:rsidP="00B56004">
      <w:pPr>
        <w:widowControl w:val="0"/>
        <w:numPr>
          <w:ilvl w:val="0"/>
          <w:numId w:val="46"/>
        </w:numPr>
        <w:tabs>
          <w:tab w:val="left" w:pos="840"/>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Использование современных средств передачи информации, например, передача видеоизображения в режиме реального времени через Интернет.</w:t>
      </w:r>
    </w:p>
    <w:p w:rsidR="0014415C" w:rsidRDefault="0014415C"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bCs/>
          <w:i/>
          <w:iCs/>
          <w:sz w:val="24"/>
          <w:szCs w:val="24"/>
          <w:lang w:eastAsia="ru-RU"/>
        </w:rPr>
      </w:pPr>
      <w:r w:rsidRPr="009355CD">
        <w:rPr>
          <w:rFonts w:ascii="Times New Roman" w:eastAsia="Times New Roman" w:hAnsi="Times New Roman"/>
          <w:b/>
          <w:bCs/>
          <w:i/>
          <w:iCs/>
          <w:sz w:val="24"/>
          <w:szCs w:val="24"/>
          <w:lang w:eastAsia="ru-RU"/>
        </w:rPr>
        <w:t>Художественно - эстетическое развитие</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Использование стендов, стеллажей для демонстрации работ по рисованию и лепке с последующим индивидуальным комментированием результатов детской деятельности.</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Организация поквартальных выставок детских работ по свободной (самостоятельной) деятельности.</w:t>
      </w:r>
    </w:p>
    <w:p w:rsidR="009355CD" w:rsidRPr="009355CD" w:rsidRDefault="009355CD" w:rsidP="00B56004">
      <w:pPr>
        <w:widowControl w:val="0"/>
        <w:numPr>
          <w:ilvl w:val="0"/>
          <w:numId w:val="47"/>
        </w:numPr>
        <w:tabs>
          <w:tab w:val="left" w:pos="821"/>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Организация Интернет - выставок с детскими работами.</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Информацию, которую педагоги транслируют родителям можно разделить на общую (т.е. предназначенную коллективу родителей в целом) и индивидуальную (касающуюся родителей каждого конкретного ребенка). Общая включает в себя информацию о режиме работы дошкольного учреждения, планируемых мероприятиях, содержании нормативно-правовых, программно-методических материалов и др. Индивидуальная представляет собой данные, полученные педагогами в результате обследования ребенка в соответствии с требованиями, сформулированными в части основной общеобразовательной программы, и является конфиденциальной.</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Передача информации производится в знаковой (символьной и графической), аудиовизуальной и устной словесной форме. В качестве дополнительного способа передачи информации следует выделить сеть Интернет (или аналогичные глобальные сети) как синтез чисто вербальной (письменной) коммуникации с </w:t>
      </w:r>
      <w:proofErr w:type="spellStart"/>
      <w:r w:rsidRPr="009355CD">
        <w:rPr>
          <w:rFonts w:ascii="Times New Roman" w:eastAsia="Times New Roman" w:hAnsi="Times New Roman"/>
          <w:sz w:val="24"/>
          <w:szCs w:val="24"/>
          <w:lang w:eastAsia="ru-RU"/>
        </w:rPr>
        <w:t>внесловесной</w:t>
      </w:r>
      <w:proofErr w:type="spellEnd"/>
      <w:r w:rsidRPr="009355CD">
        <w:rPr>
          <w:rFonts w:ascii="Times New Roman" w:eastAsia="Times New Roman" w:hAnsi="Times New Roman"/>
          <w:sz w:val="24"/>
          <w:szCs w:val="24"/>
          <w:lang w:eastAsia="ru-RU"/>
        </w:rPr>
        <w:t xml:space="preserve"> (многочисленные баннеры и </w:t>
      </w:r>
      <w:proofErr w:type="spellStart"/>
      <w:r w:rsidRPr="009355CD">
        <w:rPr>
          <w:rFonts w:ascii="Times New Roman" w:eastAsia="Times New Roman" w:hAnsi="Times New Roman"/>
          <w:sz w:val="24"/>
          <w:szCs w:val="24"/>
          <w:lang w:eastAsia="ru-RU"/>
        </w:rPr>
        <w:t>рекламки</w:t>
      </w:r>
      <w:proofErr w:type="spellEnd"/>
      <w:r w:rsidRPr="009355CD">
        <w:rPr>
          <w:rFonts w:ascii="Times New Roman" w:eastAsia="Times New Roman" w:hAnsi="Times New Roman"/>
          <w:sz w:val="24"/>
          <w:szCs w:val="24"/>
          <w:lang w:eastAsia="ru-RU"/>
        </w:rPr>
        <w:t xml:space="preserve"> гипертекстов), а также визуальной и аудиальной.</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b/>
          <w:i/>
          <w:iCs/>
          <w:sz w:val="24"/>
          <w:szCs w:val="24"/>
          <w:lang w:eastAsia="ru-RU"/>
        </w:rPr>
      </w:pPr>
      <w:r w:rsidRPr="009355CD">
        <w:rPr>
          <w:rFonts w:ascii="Times New Roman" w:eastAsia="Times New Roman" w:hAnsi="Times New Roman"/>
          <w:b/>
          <w:i/>
          <w:iCs/>
          <w:sz w:val="24"/>
          <w:szCs w:val="24"/>
          <w:lang w:eastAsia="ru-RU"/>
        </w:rPr>
        <w:t>Знаковыми видами коммуникаций, относящимися к коллективу родителей в целом, являются:</w:t>
      </w:r>
    </w:p>
    <w:p w:rsidR="009355CD" w:rsidRPr="009355CD" w:rsidRDefault="009355CD" w:rsidP="00B56004">
      <w:pPr>
        <w:widowControl w:val="0"/>
        <w:numPr>
          <w:ilvl w:val="0"/>
          <w:numId w:val="48"/>
        </w:numPr>
        <w:tabs>
          <w:tab w:val="left" w:pos="1046"/>
        </w:tabs>
        <w:autoSpaceDE w:val="0"/>
        <w:autoSpaceDN w:val="0"/>
        <w:adjustRightInd w:val="0"/>
        <w:spacing w:after="0" w:line="240" w:lineRule="auto"/>
        <w:ind w:left="720" w:hanging="360"/>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единый и групповой стенды;</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самиздатовская печатная продукция (газеты, журналы, книги, календари и пр.);</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 xml:space="preserve">плакаты различной тематики (противопожарная, санитарная, гигиеническая, </w:t>
      </w:r>
      <w:proofErr w:type="spellStart"/>
      <w:r w:rsidRPr="009355CD">
        <w:rPr>
          <w:rFonts w:ascii="Times New Roman" w:eastAsia="Times New Roman" w:hAnsi="Times New Roman"/>
          <w:sz w:val="24"/>
          <w:szCs w:val="24"/>
          <w:lang w:eastAsia="ru-RU"/>
        </w:rPr>
        <w:t>психолого</w:t>
      </w:r>
      <w:proofErr w:type="spellEnd"/>
      <w:r w:rsidRPr="009355CD">
        <w:rPr>
          <w:rFonts w:ascii="Times New Roman" w:eastAsia="Times New Roman" w:hAnsi="Times New Roman"/>
          <w:sz w:val="24"/>
          <w:szCs w:val="24"/>
          <w:lang w:eastAsia="ru-RU"/>
        </w:rPr>
        <w:t xml:space="preserve"> - педагогическая и др.);</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папки, листовки, памятки, буклеты, бюллетени;</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стеллажи для демонстрации детских работ по лепке и небольших конструкций;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баннеры;</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К знаковым видам коммуникаций, обеспечивающими индивидуальное взаимодействие с родителями каждого ребенка являются:</w:t>
      </w:r>
    </w:p>
    <w:p w:rsidR="009355CD" w:rsidRPr="009355CD" w:rsidRDefault="0045167E" w:rsidP="0045167E">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паспорт здоровья</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Аудиовизуальные способы передачи информации могут быть представлены в следующих формах:</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просмотр видео и прослушивание аудиоматериалов связанных с познавательно - речевым развитием детей;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документальные видеофильмы с записью занятий, праздников и других воспитательно - образовательных мероприятий;</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радиотрансляция;</w:t>
      </w:r>
    </w:p>
    <w:p w:rsidR="009355CD" w:rsidRPr="009355CD" w:rsidRDefault="00142EA2"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Pr>
          <w:rFonts w:ascii="Times New Roman" w:eastAsia="Times New Roman" w:hAnsi="Times New Roman"/>
          <w:sz w:val="24"/>
          <w:szCs w:val="24"/>
          <w:lang w:eastAsia="ru-RU"/>
        </w:rPr>
        <w:tab/>
        <w:t>учебные видеофильмы</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b/>
          <w:i/>
          <w:sz w:val="24"/>
          <w:szCs w:val="24"/>
          <w:lang w:eastAsia="ru-RU"/>
        </w:rPr>
      </w:pPr>
      <w:r w:rsidRPr="009355CD">
        <w:rPr>
          <w:rFonts w:ascii="Times New Roman" w:eastAsia="Times New Roman" w:hAnsi="Times New Roman"/>
          <w:b/>
          <w:i/>
          <w:sz w:val="24"/>
          <w:szCs w:val="24"/>
          <w:lang w:eastAsia="ru-RU"/>
        </w:rPr>
        <w:t>В устной словесной форме передача информации коллективу родителей в целом осуществляется:</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на родительских собраниях, встречах, «круглых столах» и пр.;</w:t>
      </w:r>
    </w:p>
    <w:p w:rsidR="009355CD" w:rsidRPr="009355CD" w:rsidRDefault="009355CD" w:rsidP="009355CD">
      <w:pPr>
        <w:widowControl w:val="0"/>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w:t>
      </w:r>
      <w:r w:rsidRPr="009355CD">
        <w:rPr>
          <w:rFonts w:ascii="Times New Roman" w:eastAsia="Times New Roman" w:hAnsi="Times New Roman"/>
          <w:sz w:val="24"/>
          <w:szCs w:val="24"/>
          <w:lang w:eastAsia="ru-RU"/>
        </w:rPr>
        <w:tab/>
        <w:t>при проведении открытых занятий и совместных праздников;</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i/>
          <w:iCs/>
          <w:sz w:val="24"/>
          <w:szCs w:val="24"/>
          <w:lang w:eastAsia="ru-RU"/>
        </w:rPr>
      </w:pPr>
      <w:r w:rsidRPr="009355CD">
        <w:rPr>
          <w:rFonts w:ascii="Times New Roman" w:eastAsia="Times New Roman" w:hAnsi="Times New Roman"/>
          <w:b/>
          <w:i/>
          <w:iCs/>
          <w:sz w:val="24"/>
          <w:szCs w:val="24"/>
          <w:lang w:eastAsia="ru-RU"/>
        </w:rPr>
        <w:lastRenderedPageBreak/>
        <w:t>В устной словесной форме индивидуальное взаимодействие с родителями каждого ребенка осуществляется</w:t>
      </w:r>
      <w:r w:rsidRPr="009355CD">
        <w:rPr>
          <w:rFonts w:ascii="Times New Roman" w:eastAsia="Times New Roman" w:hAnsi="Times New Roman"/>
          <w:i/>
          <w:iCs/>
          <w:sz w:val="24"/>
          <w:szCs w:val="24"/>
          <w:lang w:eastAsia="ru-RU"/>
        </w:rPr>
        <w:t>:</w:t>
      </w:r>
    </w:p>
    <w:p w:rsidR="009355CD" w:rsidRPr="009355CD" w:rsidRDefault="009355CD" w:rsidP="00B56004">
      <w:pPr>
        <w:widowControl w:val="0"/>
        <w:numPr>
          <w:ilvl w:val="0"/>
          <w:numId w:val="44"/>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при ежедневных непосредственных контактах педагогов с родителями;</w:t>
      </w:r>
    </w:p>
    <w:p w:rsidR="009355CD" w:rsidRPr="009355CD" w:rsidRDefault="009355CD" w:rsidP="00B56004">
      <w:pPr>
        <w:widowControl w:val="0"/>
        <w:numPr>
          <w:ilvl w:val="0"/>
          <w:numId w:val="44"/>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при проведении неформальных бесед о детях или запланированных встреч с родителями;</w:t>
      </w:r>
    </w:p>
    <w:p w:rsidR="009355CD" w:rsidRPr="009355CD" w:rsidRDefault="009355CD" w:rsidP="00B56004">
      <w:pPr>
        <w:widowControl w:val="0"/>
        <w:numPr>
          <w:ilvl w:val="0"/>
          <w:numId w:val="44"/>
        </w:numPr>
        <w:tabs>
          <w:tab w:val="left" w:pos="1046"/>
        </w:tabs>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при общении по телефону;</w:t>
      </w:r>
    </w:p>
    <w:p w:rsidR="009355CD" w:rsidRPr="009355CD" w:rsidRDefault="009355CD" w:rsidP="009355CD">
      <w:pPr>
        <w:autoSpaceDE w:val="0"/>
        <w:autoSpaceDN w:val="0"/>
        <w:adjustRightInd w:val="0"/>
        <w:spacing w:after="0" w:line="240" w:lineRule="auto"/>
        <w:ind w:firstLine="567"/>
        <w:jc w:val="both"/>
        <w:rPr>
          <w:rFonts w:ascii="Times New Roman" w:eastAsia="Times New Roman" w:hAnsi="Times New Roman"/>
          <w:sz w:val="24"/>
          <w:szCs w:val="24"/>
          <w:lang w:eastAsia="ru-RU"/>
        </w:rPr>
      </w:pPr>
      <w:r w:rsidRPr="009355CD">
        <w:rPr>
          <w:rFonts w:ascii="Times New Roman" w:eastAsia="Times New Roman" w:hAnsi="Times New Roman"/>
          <w:sz w:val="24"/>
          <w:szCs w:val="24"/>
          <w:lang w:eastAsia="ru-RU"/>
        </w:rPr>
        <w:t xml:space="preserve">Для глобальных сетей следует обозначить такое бесспорное специфическое их качество, как оперативность, то есть сообщение участников событий или диалогов друг с другом в режиме реального времени. Тем самым достигается не только расширение коммуникативного пространства, о котором мы говорили, но и резкое (абсолютное) сокращение </w:t>
      </w:r>
      <w:proofErr w:type="spellStart"/>
      <w:r w:rsidRPr="009355CD">
        <w:rPr>
          <w:rFonts w:ascii="Times New Roman" w:eastAsia="Times New Roman" w:hAnsi="Times New Roman"/>
          <w:sz w:val="24"/>
          <w:szCs w:val="24"/>
          <w:lang w:eastAsia="ru-RU"/>
        </w:rPr>
        <w:t>предкоммуникативного</w:t>
      </w:r>
      <w:proofErr w:type="spellEnd"/>
      <w:r w:rsidRPr="009355CD">
        <w:rPr>
          <w:rFonts w:ascii="Times New Roman" w:eastAsia="Times New Roman" w:hAnsi="Times New Roman"/>
          <w:sz w:val="24"/>
          <w:szCs w:val="24"/>
          <w:lang w:eastAsia="ru-RU"/>
        </w:rPr>
        <w:t xml:space="preserve"> времени (времени, необходимого для установления контакта коммуникации его субъектов с реципиентами).</w:t>
      </w: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p>
    <w:p w:rsidR="009D14B6" w:rsidRDefault="009D14B6" w:rsidP="009D14B6">
      <w:pPr>
        <w:jc w:val="center"/>
        <w:rPr>
          <w:rFonts w:ascii="Times New Roman" w:hAnsi="Times New Roman"/>
          <w:b/>
          <w:sz w:val="28"/>
          <w:szCs w:val="28"/>
        </w:rPr>
      </w:pPr>
      <w:r>
        <w:rPr>
          <w:rFonts w:ascii="Times New Roman" w:hAnsi="Times New Roman"/>
          <w:b/>
          <w:sz w:val="28"/>
          <w:szCs w:val="28"/>
        </w:rPr>
        <w:lastRenderedPageBreak/>
        <w:t>ЛИСТ КОРРЕКТИРОВКИ</w:t>
      </w:r>
    </w:p>
    <w:p w:rsidR="009D14B6" w:rsidRDefault="009D14B6" w:rsidP="009D14B6">
      <w:pPr>
        <w:jc w:val="center"/>
        <w:rPr>
          <w:rFonts w:ascii="Times New Roman" w:hAnsi="Times New Roman"/>
          <w:sz w:val="24"/>
          <w:szCs w:val="24"/>
        </w:rPr>
      </w:pPr>
      <w:r>
        <w:rPr>
          <w:rFonts w:ascii="Times New Roman" w:hAnsi="Times New Roman"/>
          <w:sz w:val="24"/>
          <w:szCs w:val="24"/>
        </w:rPr>
        <w:t>к п.3.6 «Учебный план» (с изменениями на 01.02.2018г.)</w:t>
      </w:r>
    </w:p>
    <w:p w:rsidR="009D14B6" w:rsidRDefault="009D14B6" w:rsidP="009D14B6">
      <w:pPr>
        <w:pStyle w:val="a6"/>
        <w:tabs>
          <w:tab w:val="left" w:pos="3968"/>
          <w:tab w:val="left" w:pos="5623"/>
          <w:tab w:val="left" w:pos="7366"/>
          <w:tab w:val="left" w:pos="7863"/>
          <w:tab w:val="left" w:pos="10065"/>
          <w:tab w:val="left" w:pos="10788"/>
        </w:tabs>
        <w:ind w:left="-142" w:right="141"/>
      </w:pPr>
      <w:r>
        <w:rPr>
          <w:b/>
        </w:rPr>
        <w:t xml:space="preserve">Региональный компонент </w:t>
      </w:r>
      <w:r>
        <w:t>представлен в инвариантной части в образовательной области «Познавательное развитие», образовательном</w:t>
      </w:r>
      <w:r>
        <w:rPr>
          <w:spacing w:val="17"/>
        </w:rPr>
        <w:t xml:space="preserve"> </w:t>
      </w:r>
      <w:r>
        <w:t xml:space="preserve">компоненте «Ознакомление с предметным окружением, социальным миром, миром природы» (1 вид образовательной деятельности в месяц в каждой возрастной группой детей дошкольного возраста – со второй младшей группы). Реализация регионального компонента осуществляется во всех возрастных группах в совместной деятельности педагога и детей. </w:t>
      </w:r>
    </w:p>
    <w:p w:rsidR="009D14B6" w:rsidRDefault="009D14B6" w:rsidP="009D14B6">
      <w:pPr>
        <w:pStyle w:val="a6"/>
        <w:tabs>
          <w:tab w:val="left" w:pos="3968"/>
          <w:tab w:val="left" w:pos="5623"/>
          <w:tab w:val="left" w:pos="7366"/>
          <w:tab w:val="left" w:pos="7863"/>
          <w:tab w:val="left" w:pos="9800"/>
          <w:tab w:val="left" w:pos="10788"/>
        </w:tabs>
        <w:ind w:left="-142" w:right="712"/>
      </w:pPr>
    </w:p>
    <w:tbl>
      <w:tblPr>
        <w:tblStyle w:val="TableNormal"/>
        <w:tblW w:w="10350"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20"/>
        <w:gridCol w:w="1276"/>
        <w:gridCol w:w="1276"/>
        <w:gridCol w:w="1559"/>
        <w:gridCol w:w="1276"/>
        <w:gridCol w:w="1843"/>
      </w:tblGrid>
      <w:tr w:rsidR="009D14B6" w:rsidTr="009D14B6">
        <w:trPr>
          <w:trHeight w:val="1089"/>
        </w:trPr>
        <w:tc>
          <w:tcPr>
            <w:tcW w:w="3119" w:type="dxa"/>
            <w:tcBorders>
              <w:top w:val="single" w:sz="4" w:space="0" w:color="000000"/>
              <w:left w:val="single" w:sz="4" w:space="0" w:color="000000"/>
              <w:bottom w:val="single" w:sz="4" w:space="0" w:color="000000"/>
              <w:right w:val="single" w:sz="4" w:space="0" w:color="000000"/>
            </w:tcBorders>
            <w:hideMark/>
          </w:tcPr>
          <w:p w:rsidR="009D14B6" w:rsidRPr="009D14B6" w:rsidRDefault="009D14B6">
            <w:pPr>
              <w:pStyle w:val="TableParagraph"/>
              <w:spacing w:before="2"/>
              <w:ind w:left="142"/>
              <w:rPr>
                <w:b/>
                <w:i/>
                <w:sz w:val="24"/>
                <w:szCs w:val="24"/>
                <w:lang w:val="ru-RU" w:eastAsia="en-US"/>
              </w:rPr>
            </w:pPr>
            <w:r w:rsidRPr="009D14B6">
              <w:rPr>
                <w:b/>
                <w:i/>
                <w:w w:val="95"/>
                <w:sz w:val="24"/>
                <w:szCs w:val="24"/>
                <w:lang w:val="ru-RU" w:eastAsia="en-US"/>
              </w:rPr>
              <w:t>Возрастные</w:t>
            </w:r>
            <w:r w:rsidRPr="009D14B6">
              <w:rPr>
                <w:b/>
                <w:i/>
                <w:sz w:val="24"/>
                <w:szCs w:val="24"/>
                <w:lang w:val="ru-RU" w:eastAsia="en-US"/>
              </w:rPr>
              <w:t xml:space="preserve"> </w:t>
            </w:r>
            <w:r w:rsidRPr="009D14B6">
              <w:rPr>
                <w:b/>
                <w:i/>
                <w:w w:val="90"/>
                <w:sz w:val="24"/>
                <w:szCs w:val="24"/>
                <w:lang w:val="ru-RU" w:eastAsia="en-US"/>
              </w:rPr>
              <w:t xml:space="preserve">группы, </w:t>
            </w:r>
            <w:r w:rsidRPr="009D14B6">
              <w:rPr>
                <w:b/>
                <w:i/>
                <w:sz w:val="24"/>
                <w:szCs w:val="24"/>
                <w:lang w:val="ru-RU" w:eastAsia="en-US"/>
              </w:rPr>
              <w:t>где реализуется региональный компонент</w:t>
            </w:r>
          </w:p>
        </w:tc>
        <w:tc>
          <w:tcPr>
            <w:tcW w:w="1276" w:type="dxa"/>
            <w:tcBorders>
              <w:top w:val="single" w:sz="4" w:space="0" w:color="000000"/>
              <w:left w:val="single" w:sz="4" w:space="0" w:color="000000"/>
              <w:bottom w:val="single" w:sz="4" w:space="0" w:color="000000"/>
              <w:right w:val="single" w:sz="4" w:space="0" w:color="000000"/>
            </w:tcBorders>
          </w:tcPr>
          <w:p w:rsidR="009D14B6" w:rsidRPr="009D14B6" w:rsidRDefault="009D14B6">
            <w:pPr>
              <w:pStyle w:val="TableParagraph"/>
              <w:spacing w:before="7"/>
              <w:rPr>
                <w:b/>
                <w:i/>
                <w:sz w:val="24"/>
                <w:szCs w:val="24"/>
                <w:lang w:val="ru-RU" w:eastAsia="en-US"/>
              </w:rPr>
            </w:pPr>
          </w:p>
          <w:p w:rsidR="009D14B6" w:rsidRDefault="009D14B6">
            <w:pPr>
              <w:pStyle w:val="TableParagraph"/>
              <w:ind w:left="163" w:right="155"/>
              <w:jc w:val="center"/>
              <w:rPr>
                <w:b/>
                <w:sz w:val="24"/>
                <w:szCs w:val="24"/>
                <w:lang w:eastAsia="en-US"/>
              </w:rPr>
            </w:pPr>
            <w:r>
              <w:rPr>
                <w:b/>
                <w:sz w:val="24"/>
                <w:szCs w:val="24"/>
                <w:lang w:eastAsia="en-US"/>
              </w:rPr>
              <w:t>1-я</w:t>
            </w:r>
          </w:p>
          <w:p w:rsidR="009D14B6" w:rsidRDefault="009D14B6">
            <w:pPr>
              <w:pStyle w:val="TableParagraph"/>
              <w:spacing w:before="7" w:line="242" w:lineRule="auto"/>
              <w:ind w:left="163" w:right="155"/>
              <w:jc w:val="center"/>
              <w:rPr>
                <w:b/>
                <w:i/>
                <w:sz w:val="24"/>
                <w:szCs w:val="24"/>
                <w:lang w:eastAsia="en-US"/>
              </w:rPr>
            </w:pPr>
            <w:proofErr w:type="spellStart"/>
            <w:r>
              <w:rPr>
                <w:b/>
                <w:w w:val="95"/>
                <w:sz w:val="24"/>
                <w:szCs w:val="24"/>
                <w:lang w:eastAsia="en-US"/>
              </w:rPr>
              <w:t>младшая</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line="278" w:lineRule="auto"/>
              <w:ind w:left="160" w:right="141"/>
              <w:rPr>
                <w:b/>
                <w:sz w:val="24"/>
                <w:szCs w:val="24"/>
                <w:lang w:eastAsia="en-US"/>
              </w:rPr>
            </w:pPr>
          </w:p>
          <w:p w:rsidR="009D14B6" w:rsidRDefault="009D14B6">
            <w:pPr>
              <w:pStyle w:val="TableParagraph"/>
              <w:spacing w:line="278" w:lineRule="auto"/>
              <w:ind w:left="160" w:right="141"/>
              <w:rPr>
                <w:b/>
                <w:sz w:val="24"/>
                <w:szCs w:val="24"/>
                <w:lang w:eastAsia="en-US"/>
              </w:rPr>
            </w:pPr>
            <w:r>
              <w:rPr>
                <w:b/>
                <w:sz w:val="24"/>
                <w:szCs w:val="24"/>
                <w:lang w:eastAsia="en-US"/>
              </w:rPr>
              <w:t xml:space="preserve">    2-е </w:t>
            </w:r>
            <w:proofErr w:type="spellStart"/>
            <w:r>
              <w:rPr>
                <w:b/>
                <w:w w:val="95"/>
                <w:sz w:val="24"/>
                <w:szCs w:val="24"/>
                <w:lang w:eastAsia="en-US"/>
              </w:rPr>
              <w:t>младшие</w:t>
            </w:r>
            <w:proofErr w:type="spellEnd"/>
            <w:r>
              <w:rPr>
                <w:b/>
                <w:w w:val="95"/>
                <w:sz w:val="24"/>
                <w:szCs w:val="24"/>
                <w:lang w:eastAsia="en-US"/>
              </w:rPr>
              <w:t xml:space="preserve"> </w:t>
            </w:r>
          </w:p>
        </w:tc>
        <w:tc>
          <w:tcPr>
            <w:tcW w:w="1559"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7"/>
              <w:rPr>
                <w:b/>
                <w:sz w:val="24"/>
                <w:szCs w:val="24"/>
                <w:lang w:eastAsia="en-US"/>
              </w:rPr>
            </w:pPr>
          </w:p>
          <w:p w:rsidR="009D14B6" w:rsidRDefault="009D14B6">
            <w:pPr>
              <w:pStyle w:val="TableParagraph"/>
              <w:ind w:left="171"/>
              <w:rPr>
                <w:b/>
                <w:sz w:val="24"/>
                <w:szCs w:val="24"/>
                <w:lang w:eastAsia="en-US"/>
              </w:rPr>
            </w:pPr>
            <w:r>
              <w:rPr>
                <w:b/>
                <w:sz w:val="24"/>
                <w:szCs w:val="24"/>
                <w:lang w:eastAsia="en-US"/>
              </w:rPr>
              <w:t xml:space="preserve"> </w:t>
            </w:r>
            <w:proofErr w:type="spellStart"/>
            <w:r>
              <w:rPr>
                <w:b/>
                <w:sz w:val="24"/>
                <w:szCs w:val="24"/>
                <w:lang w:eastAsia="en-US"/>
              </w:rPr>
              <w:t>Средние</w:t>
            </w:r>
            <w:proofErr w:type="spellEnd"/>
          </w:p>
          <w:p w:rsidR="009D14B6" w:rsidRDefault="009D14B6">
            <w:pPr>
              <w:pStyle w:val="TableParagraph"/>
              <w:ind w:left="171"/>
              <w:rPr>
                <w:b/>
                <w:sz w:val="24"/>
                <w:szCs w:val="24"/>
                <w:lang w:eastAsia="en-US"/>
              </w:rPr>
            </w:pPr>
            <w:r>
              <w:rPr>
                <w:b/>
                <w:sz w:val="24"/>
                <w:szCs w:val="24"/>
                <w:lang w:eastAsia="en-US"/>
              </w:rPr>
              <w:t xml:space="preserve"> </w:t>
            </w:r>
            <w:proofErr w:type="spellStart"/>
            <w:r>
              <w:rPr>
                <w:b/>
                <w:sz w:val="24"/>
                <w:szCs w:val="24"/>
                <w:lang w:eastAsia="en-US"/>
              </w:rPr>
              <w:t>группы</w:t>
            </w:r>
            <w:proofErr w:type="spellEnd"/>
          </w:p>
          <w:p w:rsidR="009D14B6" w:rsidRDefault="009D14B6">
            <w:pPr>
              <w:pStyle w:val="TableParagraph"/>
              <w:ind w:left="171"/>
              <w:rPr>
                <w:b/>
                <w:sz w:val="24"/>
                <w:szCs w:val="24"/>
                <w:lang w:eastAsia="en-US"/>
              </w:rPr>
            </w:pPr>
          </w:p>
        </w:tc>
        <w:tc>
          <w:tcPr>
            <w:tcW w:w="1276"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7"/>
              <w:rPr>
                <w:b/>
                <w:sz w:val="24"/>
                <w:szCs w:val="24"/>
                <w:lang w:eastAsia="en-US"/>
              </w:rPr>
            </w:pPr>
          </w:p>
          <w:p w:rsidR="009D14B6" w:rsidRDefault="009D14B6">
            <w:pPr>
              <w:pStyle w:val="TableParagraph"/>
              <w:ind w:left="111"/>
              <w:rPr>
                <w:b/>
                <w:sz w:val="24"/>
                <w:szCs w:val="24"/>
                <w:lang w:eastAsia="en-US"/>
              </w:rPr>
            </w:pPr>
            <w:proofErr w:type="spellStart"/>
            <w:r>
              <w:rPr>
                <w:b/>
                <w:sz w:val="24"/>
                <w:szCs w:val="24"/>
                <w:lang w:eastAsia="en-US"/>
              </w:rPr>
              <w:t>Старшие</w:t>
            </w:r>
            <w:proofErr w:type="spellEnd"/>
          </w:p>
          <w:p w:rsidR="009D14B6" w:rsidRDefault="009D14B6">
            <w:pPr>
              <w:pStyle w:val="TableParagraph"/>
              <w:ind w:left="111"/>
              <w:rPr>
                <w:b/>
                <w:sz w:val="24"/>
                <w:szCs w:val="24"/>
                <w:lang w:eastAsia="en-US"/>
              </w:rPr>
            </w:pPr>
            <w:proofErr w:type="spellStart"/>
            <w:r>
              <w:rPr>
                <w:b/>
                <w:sz w:val="24"/>
                <w:szCs w:val="24"/>
                <w:lang w:eastAsia="en-US"/>
              </w:rPr>
              <w:t>группы</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spacing w:before="2" w:line="242" w:lineRule="auto"/>
              <w:ind w:left="112"/>
              <w:rPr>
                <w:b/>
                <w:sz w:val="24"/>
                <w:szCs w:val="24"/>
                <w:lang w:eastAsia="en-US"/>
              </w:rPr>
            </w:pPr>
            <w:proofErr w:type="spellStart"/>
            <w:r>
              <w:rPr>
                <w:b/>
                <w:w w:val="90"/>
                <w:sz w:val="24"/>
                <w:szCs w:val="24"/>
                <w:lang w:eastAsia="en-US"/>
              </w:rPr>
              <w:t>Подгото</w:t>
            </w:r>
            <w:proofErr w:type="spellEnd"/>
            <w:r>
              <w:rPr>
                <w:b/>
                <w:w w:val="90"/>
                <w:sz w:val="24"/>
                <w:szCs w:val="24"/>
                <w:lang w:eastAsia="en-US"/>
              </w:rPr>
              <w:t xml:space="preserve"> </w:t>
            </w:r>
            <w:proofErr w:type="spellStart"/>
            <w:r>
              <w:rPr>
                <w:b/>
                <w:w w:val="95"/>
                <w:sz w:val="24"/>
                <w:szCs w:val="24"/>
                <w:lang w:eastAsia="en-US"/>
              </w:rPr>
              <w:t>вительн</w:t>
            </w:r>
            <w:r>
              <w:rPr>
                <w:b/>
                <w:sz w:val="24"/>
                <w:szCs w:val="24"/>
                <w:lang w:eastAsia="en-US"/>
              </w:rPr>
              <w:t>ая</w:t>
            </w:r>
            <w:proofErr w:type="spellEnd"/>
            <w:r>
              <w:rPr>
                <w:b/>
                <w:sz w:val="24"/>
                <w:szCs w:val="24"/>
                <w:lang w:eastAsia="en-US"/>
              </w:rPr>
              <w:t xml:space="preserve"> </w:t>
            </w:r>
            <w:proofErr w:type="spellStart"/>
            <w:r>
              <w:rPr>
                <w:b/>
                <w:w w:val="90"/>
                <w:sz w:val="24"/>
                <w:szCs w:val="24"/>
                <w:lang w:eastAsia="en-US"/>
              </w:rPr>
              <w:t>логопеди</w:t>
            </w:r>
            <w:r>
              <w:rPr>
                <w:b/>
                <w:sz w:val="24"/>
                <w:szCs w:val="24"/>
                <w:lang w:eastAsia="en-US"/>
              </w:rPr>
              <w:t>ческая</w:t>
            </w:r>
            <w:proofErr w:type="spellEnd"/>
            <w:r>
              <w:rPr>
                <w:b/>
                <w:sz w:val="24"/>
                <w:szCs w:val="24"/>
                <w:lang w:eastAsia="en-US"/>
              </w:rPr>
              <w:t xml:space="preserve"> </w:t>
            </w:r>
            <w:proofErr w:type="spellStart"/>
            <w:r>
              <w:rPr>
                <w:b/>
                <w:sz w:val="24"/>
                <w:szCs w:val="24"/>
                <w:lang w:eastAsia="en-US"/>
              </w:rPr>
              <w:t>группа</w:t>
            </w:r>
            <w:proofErr w:type="spellEnd"/>
          </w:p>
        </w:tc>
      </w:tr>
      <w:tr w:rsidR="009D14B6" w:rsidTr="009D14B6">
        <w:trPr>
          <w:trHeight w:val="827"/>
        </w:trPr>
        <w:tc>
          <w:tcPr>
            <w:tcW w:w="311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07" w:right="885"/>
              <w:rPr>
                <w:sz w:val="24"/>
                <w:szCs w:val="24"/>
                <w:lang w:eastAsia="en-US"/>
              </w:rPr>
            </w:pPr>
            <w:proofErr w:type="spellStart"/>
            <w:r>
              <w:rPr>
                <w:sz w:val="24"/>
                <w:szCs w:val="24"/>
                <w:lang w:eastAsia="en-US"/>
              </w:rPr>
              <w:t>Приобщение</w:t>
            </w:r>
            <w:proofErr w:type="spellEnd"/>
            <w:r>
              <w:rPr>
                <w:sz w:val="24"/>
                <w:szCs w:val="24"/>
                <w:lang w:eastAsia="en-US"/>
              </w:rPr>
              <w:t xml:space="preserve"> к </w:t>
            </w:r>
            <w:proofErr w:type="spellStart"/>
            <w:r>
              <w:rPr>
                <w:sz w:val="24"/>
                <w:szCs w:val="24"/>
                <w:lang w:eastAsia="en-US"/>
              </w:rPr>
              <w:t>искусству</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35" w:right="302" w:hanging="5"/>
              <w:jc w:val="center"/>
              <w:rPr>
                <w:sz w:val="24"/>
                <w:szCs w:val="24"/>
                <w:lang w:eastAsia="en-US"/>
              </w:rPr>
            </w:pPr>
            <w:r>
              <w:rPr>
                <w:sz w:val="24"/>
                <w:szCs w:val="24"/>
                <w:lang w:eastAsia="en-US"/>
              </w:rPr>
              <w:t xml:space="preserve">1раз в </w:t>
            </w:r>
            <w:proofErr w:type="spellStart"/>
            <w:r>
              <w:rPr>
                <w:sz w:val="24"/>
                <w:szCs w:val="24"/>
                <w:lang w:eastAsia="en-US"/>
              </w:rPr>
              <w:t>месяц</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64" w:right="199" w:hanging="36"/>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39" w:right="297" w:hanging="5"/>
              <w:jc w:val="center"/>
              <w:rPr>
                <w:sz w:val="24"/>
                <w:szCs w:val="24"/>
                <w:lang w:eastAsia="en-US"/>
              </w:rPr>
            </w:pPr>
            <w:r>
              <w:rPr>
                <w:sz w:val="24"/>
                <w:szCs w:val="24"/>
                <w:lang w:eastAsia="en-US"/>
              </w:rPr>
              <w:t xml:space="preserve">1раз в </w:t>
            </w:r>
            <w:proofErr w:type="spellStart"/>
            <w:r>
              <w:rPr>
                <w:sz w:val="24"/>
                <w:szCs w:val="24"/>
                <w:lang w:eastAsia="en-US"/>
              </w:rPr>
              <w:t>месяц</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18" w:right="338"/>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40" w:right="266" w:hanging="36"/>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r>
      <w:tr w:rsidR="009D14B6" w:rsidTr="009D14B6">
        <w:trPr>
          <w:trHeight w:val="827"/>
        </w:trPr>
        <w:tc>
          <w:tcPr>
            <w:tcW w:w="311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07" w:right="733"/>
              <w:rPr>
                <w:sz w:val="24"/>
                <w:szCs w:val="24"/>
                <w:lang w:eastAsia="en-US"/>
              </w:rPr>
            </w:pPr>
            <w:proofErr w:type="spellStart"/>
            <w:r>
              <w:rPr>
                <w:sz w:val="24"/>
                <w:szCs w:val="24"/>
                <w:lang w:eastAsia="en-US"/>
              </w:rPr>
              <w:t>Ознакомление</w:t>
            </w:r>
            <w:proofErr w:type="spellEnd"/>
            <w:r>
              <w:rPr>
                <w:sz w:val="24"/>
                <w:szCs w:val="24"/>
                <w:lang w:eastAsia="en-US"/>
              </w:rPr>
              <w:t xml:space="preserve"> с </w:t>
            </w:r>
            <w:proofErr w:type="spellStart"/>
            <w:r>
              <w:rPr>
                <w:sz w:val="24"/>
                <w:szCs w:val="24"/>
                <w:lang w:eastAsia="en-US"/>
              </w:rPr>
              <w:t>миром</w:t>
            </w:r>
            <w:proofErr w:type="spellEnd"/>
            <w:r>
              <w:rPr>
                <w:sz w:val="24"/>
                <w:szCs w:val="24"/>
                <w:lang w:eastAsia="en-US"/>
              </w:rPr>
              <w:t xml:space="preserve"> </w:t>
            </w:r>
            <w:proofErr w:type="spellStart"/>
            <w:r>
              <w:rPr>
                <w:sz w:val="24"/>
                <w:szCs w:val="24"/>
                <w:lang w:eastAsia="en-US"/>
              </w:rPr>
              <w:t>природы</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35" w:right="302" w:hanging="5"/>
              <w:jc w:val="center"/>
              <w:rPr>
                <w:sz w:val="24"/>
                <w:szCs w:val="24"/>
                <w:lang w:eastAsia="en-US"/>
              </w:rPr>
            </w:pPr>
            <w:r>
              <w:rPr>
                <w:sz w:val="24"/>
                <w:szCs w:val="24"/>
                <w:lang w:eastAsia="en-US"/>
              </w:rPr>
              <w:t xml:space="preserve">1раз в </w:t>
            </w:r>
            <w:proofErr w:type="spellStart"/>
            <w:r>
              <w:rPr>
                <w:sz w:val="24"/>
                <w:szCs w:val="24"/>
                <w:lang w:eastAsia="en-US"/>
              </w:rPr>
              <w:t>месяц</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64" w:right="199" w:hanging="36"/>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39" w:right="297" w:hanging="5"/>
              <w:jc w:val="center"/>
              <w:rPr>
                <w:sz w:val="24"/>
                <w:szCs w:val="24"/>
                <w:lang w:eastAsia="en-US"/>
              </w:rPr>
            </w:pPr>
            <w:r>
              <w:rPr>
                <w:sz w:val="24"/>
                <w:szCs w:val="24"/>
                <w:lang w:eastAsia="en-US"/>
              </w:rPr>
              <w:t xml:space="preserve">1раз в </w:t>
            </w:r>
            <w:proofErr w:type="spellStart"/>
            <w:r>
              <w:rPr>
                <w:sz w:val="24"/>
                <w:szCs w:val="24"/>
                <w:lang w:eastAsia="en-US"/>
              </w:rPr>
              <w:t>месяц</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18" w:right="338"/>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40" w:right="266" w:hanging="36"/>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r>
      <w:tr w:rsidR="009D14B6" w:rsidTr="009D14B6">
        <w:trPr>
          <w:trHeight w:val="652"/>
        </w:trPr>
        <w:tc>
          <w:tcPr>
            <w:tcW w:w="311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spacing w:line="268" w:lineRule="exact"/>
              <w:ind w:left="107"/>
              <w:rPr>
                <w:sz w:val="24"/>
                <w:szCs w:val="24"/>
                <w:lang w:eastAsia="en-US"/>
              </w:rPr>
            </w:pPr>
            <w:proofErr w:type="spellStart"/>
            <w:r>
              <w:rPr>
                <w:sz w:val="24"/>
                <w:szCs w:val="24"/>
                <w:lang w:eastAsia="en-US"/>
              </w:rPr>
              <w:t>Чтение</w:t>
            </w:r>
            <w:proofErr w:type="spellEnd"/>
            <w:r>
              <w:rPr>
                <w:sz w:val="24"/>
                <w:szCs w:val="24"/>
                <w:lang w:eastAsia="en-US"/>
              </w:rPr>
              <w:t xml:space="preserve"> и</w:t>
            </w:r>
          </w:p>
          <w:p w:rsidR="009D14B6" w:rsidRDefault="009D14B6">
            <w:pPr>
              <w:pStyle w:val="TableParagraph"/>
              <w:ind w:left="107"/>
              <w:rPr>
                <w:sz w:val="24"/>
                <w:szCs w:val="24"/>
                <w:lang w:eastAsia="en-US"/>
              </w:rPr>
            </w:pPr>
            <w:proofErr w:type="spellStart"/>
            <w:r>
              <w:rPr>
                <w:sz w:val="24"/>
                <w:szCs w:val="24"/>
                <w:lang w:eastAsia="en-US"/>
              </w:rPr>
              <w:t>рассказывание</w:t>
            </w:r>
            <w:proofErr w:type="spellEnd"/>
            <w:r>
              <w:rPr>
                <w:sz w:val="24"/>
                <w:szCs w:val="24"/>
                <w:lang w:eastAsia="en-US"/>
              </w:rPr>
              <w:t xml:space="preserve"> </w:t>
            </w:r>
            <w:proofErr w:type="spellStart"/>
            <w:r>
              <w:rPr>
                <w:sz w:val="24"/>
                <w:szCs w:val="24"/>
                <w:lang w:eastAsia="en-US"/>
              </w:rPr>
              <w:t>детям</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44" w:right="215" w:firstLine="55"/>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квартал</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73" w:right="141" w:firstLine="55"/>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квартал</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48" w:right="112" w:hanging="96"/>
              <w:jc w:val="center"/>
              <w:rPr>
                <w:sz w:val="24"/>
                <w:szCs w:val="24"/>
                <w:lang w:eastAsia="en-US"/>
              </w:rPr>
            </w:pPr>
            <w:r>
              <w:rPr>
                <w:sz w:val="24"/>
                <w:szCs w:val="24"/>
                <w:lang w:eastAsia="en-US"/>
              </w:rPr>
              <w:t xml:space="preserve">1-2 </w:t>
            </w:r>
            <w:proofErr w:type="spellStart"/>
            <w:r>
              <w:rPr>
                <w:sz w:val="24"/>
                <w:szCs w:val="24"/>
                <w:lang w:eastAsia="en-US"/>
              </w:rPr>
              <w:t>раза</w:t>
            </w:r>
            <w:proofErr w:type="spellEnd"/>
            <w:r>
              <w:rPr>
                <w:sz w:val="24"/>
                <w:szCs w:val="24"/>
                <w:lang w:eastAsia="en-US"/>
              </w:rPr>
              <w:t xml:space="preserve"> в </w:t>
            </w:r>
            <w:proofErr w:type="spellStart"/>
            <w:r>
              <w:rPr>
                <w:sz w:val="24"/>
                <w:szCs w:val="24"/>
                <w:lang w:eastAsia="en-US"/>
              </w:rPr>
              <w:t>квартал</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18" w:right="338"/>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340" w:right="266" w:hanging="36"/>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месяц</w:t>
            </w:r>
            <w:proofErr w:type="spellEnd"/>
          </w:p>
        </w:tc>
      </w:tr>
      <w:tr w:rsidR="009D14B6" w:rsidTr="009D14B6">
        <w:trPr>
          <w:trHeight w:val="1932"/>
        </w:trPr>
        <w:tc>
          <w:tcPr>
            <w:tcW w:w="3119" w:type="dxa"/>
            <w:tcBorders>
              <w:top w:val="single" w:sz="4" w:space="0" w:color="000000"/>
              <w:left w:val="single" w:sz="4" w:space="0" w:color="000000"/>
              <w:bottom w:val="single" w:sz="4" w:space="0" w:color="000000"/>
              <w:right w:val="single" w:sz="4" w:space="0" w:color="000000"/>
            </w:tcBorders>
            <w:hideMark/>
          </w:tcPr>
          <w:p w:rsidR="009D14B6" w:rsidRPr="009D14B6" w:rsidRDefault="009D14B6">
            <w:pPr>
              <w:pStyle w:val="TableParagraph"/>
              <w:ind w:left="107" w:right="21"/>
              <w:rPr>
                <w:sz w:val="24"/>
                <w:szCs w:val="24"/>
                <w:lang w:val="ru-RU" w:eastAsia="en-US"/>
              </w:rPr>
            </w:pPr>
            <w:r w:rsidRPr="009D14B6">
              <w:rPr>
                <w:sz w:val="24"/>
                <w:szCs w:val="24"/>
                <w:lang w:val="ru-RU" w:eastAsia="en-US"/>
              </w:rPr>
              <w:t>Музыкальное развитие (слушание музыки, песен, музыкальные игры) – в организованных видах деятельности и вне их.</w:t>
            </w:r>
          </w:p>
        </w:tc>
        <w:tc>
          <w:tcPr>
            <w:tcW w:w="1276" w:type="dxa"/>
            <w:tcBorders>
              <w:top w:val="single" w:sz="4" w:space="0" w:color="000000"/>
              <w:left w:val="single" w:sz="4" w:space="0" w:color="000000"/>
              <w:bottom w:val="single" w:sz="4" w:space="0" w:color="000000"/>
              <w:right w:val="single" w:sz="4" w:space="0" w:color="000000"/>
            </w:tcBorders>
          </w:tcPr>
          <w:p w:rsidR="009D14B6" w:rsidRPr="009D14B6" w:rsidRDefault="009D14B6">
            <w:pPr>
              <w:pStyle w:val="TableParagraph"/>
              <w:spacing w:before="3"/>
              <w:jc w:val="center"/>
              <w:rPr>
                <w:b/>
                <w:i/>
                <w:sz w:val="24"/>
                <w:szCs w:val="24"/>
                <w:lang w:val="ru-RU" w:eastAsia="en-US"/>
              </w:rPr>
            </w:pPr>
          </w:p>
          <w:p w:rsidR="009D14B6" w:rsidRDefault="009D14B6">
            <w:pPr>
              <w:pStyle w:val="TableParagraph"/>
              <w:ind w:left="244" w:right="117" w:hanging="96"/>
              <w:jc w:val="center"/>
              <w:rPr>
                <w:sz w:val="24"/>
                <w:szCs w:val="24"/>
                <w:lang w:eastAsia="en-US"/>
              </w:rPr>
            </w:pPr>
            <w:r>
              <w:rPr>
                <w:sz w:val="24"/>
                <w:szCs w:val="24"/>
                <w:lang w:eastAsia="en-US"/>
              </w:rPr>
              <w:t xml:space="preserve">1-2 </w:t>
            </w:r>
            <w:proofErr w:type="spellStart"/>
            <w:r>
              <w:rPr>
                <w:sz w:val="24"/>
                <w:szCs w:val="24"/>
                <w:lang w:eastAsia="en-US"/>
              </w:rPr>
              <w:t>раза</w:t>
            </w:r>
            <w:proofErr w:type="spellEnd"/>
            <w:r>
              <w:rPr>
                <w:sz w:val="24"/>
                <w:szCs w:val="24"/>
                <w:lang w:eastAsia="en-US"/>
              </w:rPr>
              <w:t xml:space="preserve"> в </w:t>
            </w:r>
            <w:proofErr w:type="spellStart"/>
            <w:r>
              <w:rPr>
                <w:sz w:val="24"/>
                <w:szCs w:val="24"/>
                <w:lang w:eastAsia="en-US"/>
              </w:rPr>
              <w:t>квартал</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3"/>
              <w:jc w:val="center"/>
              <w:rPr>
                <w:b/>
                <w:i/>
                <w:sz w:val="24"/>
                <w:szCs w:val="24"/>
                <w:lang w:eastAsia="en-US"/>
              </w:rPr>
            </w:pPr>
          </w:p>
          <w:p w:rsidR="009D14B6" w:rsidRDefault="009D14B6">
            <w:pPr>
              <w:pStyle w:val="TableParagraph"/>
              <w:ind w:left="108" w:right="186"/>
              <w:jc w:val="center"/>
              <w:rPr>
                <w:sz w:val="24"/>
                <w:szCs w:val="24"/>
                <w:lang w:eastAsia="en-US"/>
              </w:rPr>
            </w:pPr>
            <w:r>
              <w:rPr>
                <w:sz w:val="24"/>
                <w:szCs w:val="24"/>
                <w:lang w:eastAsia="en-US"/>
              </w:rPr>
              <w:t xml:space="preserve">1-2 </w:t>
            </w:r>
            <w:proofErr w:type="spellStart"/>
            <w:r>
              <w:rPr>
                <w:sz w:val="24"/>
                <w:szCs w:val="24"/>
                <w:lang w:eastAsia="en-US"/>
              </w:rPr>
              <w:t>раза</w:t>
            </w:r>
            <w:proofErr w:type="spellEnd"/>
            <w:r>
              <w:rPr>
                <w:sz w:val="24"/>
                <w:szCs w:val="24"/>
                <w:lang w:eastAsia="en-US"/>
              </w:rPr>
              <w:t xml:space="preserve"> в </w:t>
            </w:r>
            <w:proofErr w:type="spellStart"/>
            <w:r>
              <w:rPr>
                <w:sz w:val="24"/>
                <w:szCs w:val="24"/>
                <w:lang w:eastAsia="en-US"/>
              </w:rPr>
              <w:t>квартал</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3"/>
              <w:jc w:val="center"/>
              <w:rPr>
                <w:b/>
                <w:i/>
                <w:sz w:val="24"/>
                <w:szCs w:val="24"/>
                <w:lang w:eastAsia="en-US"/>
              </w:rPr>
            </w:pPr>
          </w:p>
          <w:p w:rsidR="009D14B6" w:rsidRDefault="009D14B6">
            <w:pPr>
              <w:pStyle w:val="TableParagraph"/>
              <w:ind w:left="248" w:right="112" w:hanging="96"/>
              <w:jc w:val="center"/>
              <w:rPr>
                <w:sz w:val="24"/>
                <w:szCs w:val="24"/>
                <w:lang w:eastAsia="en-US"/>
              </w:rPr>
            </w:pPr>
            <w:r>
              <w:rPr>
                <w:sz w:val="24"/>
                <w:szCs w:val="24"/>
                <w:lang w:eastAsia="en-US"/>
              </w:rPr>
              <w:t xml:space="preserve">1-2 </w:t>
            </w:r>
            <w:proofErr w:type="spellStart"/>
            <w:r>
              <w:rPr>
                <w:sz w:val="24"/>
                <w:szCs w:val="24"/>
                <w:lang w:eastAsia="en-US"/>
              </w:rPr>
              <w:t>раза</w:t>
            </w:r>
            <w:proofErr w:type="spellEnd"/>
            <w:r>
              <w:rPr>
                <w:sz w:val="24"/>
                <w:szCs w:val="24"/>
                <w:lang w:eastAsia="en-US"/>
              </w:rPr>
              <w:t xml:space="preserve"> в </w:t>
            </w:r>
            <w:proofErr w:type="spellStart"/>
            <w:r>
              <w:rPr>
                <w:sz w:val="24"/>
                <w:szCs w:val="24"/>
                <w:lang w:eastAsia="en-US"/>
              </w:rPr>
              <w:t>квартал</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3"/>
              <w:ind w:left="118"/>
              <w:jc w:val="center"/>
              <w:rPr>
                <w:b/>
                <w:i/>
                <w:sz w:val="24"/>
                <w:szCs w:val="24"/>
                <w:lang w:eastAsia="en-US"/>
              </w:rPr>
            </w:pPr>
          </w:p>
          <w:p w:rsidR="009D14B6" w:rsidRDefault="009D14B6">
            <w:pPr>
              <w:pStyle w:val="TableParagraph"/>
              <w:ind w:left="118" w:right="182"/>
              <w:jc w:val="center"/>
              <w:rPr>
                <w:sz w:val="24"/>
                <w:szCs w:val="24"/>
                <w:lang w:eastAsia="en-US"/>
              </w:rPr>
            </w:pPr>
            <w:r>
              <w:rPr>
                <w:sz w:val="24"/>
                <w:szCs w:val="24"/>
                <w:lang w:eastAsia="en-US"/>
              </w:rPr>
              <w:t xml:space="preserve">2-3 </w:t>
            </w:r>
            <w:proofErr w:type="spellStart"/>
            <w:r>
              <w:rPr>
                <w:sz w:val="24"/>
                <w:szCs w:val="24"/>
                <w:lang w:eastAsia="en-US"/>
              </w:rPr>
              <w:t>раза</w:t>
            </w:r>
            <w:proofErr w:type="spellEnd"/>
            <w:r>
              <w:rPr>
                <w:sz w:val="24"/>
                <w:szCs w:val="24"/>
                <w:lang w:eastAsia="en-US"/>
              </w:rPr>
              <w:t xml:space="preserve"> в </w:t>
            </w:r>
            <w:proofErr w:type="spellStart"/>
            <w:r>
              <w:rPr>
                <w:sz w:val="24"/>
                <w:szCs w:val="24"/>
                <w:lang w:eastAsia="en-US"/>
              </w:rPr>
              <w:t>квартал</w:t>
            </w:r>
            <w:proofErr w:type="spellEnd"/>
          </w:p>
        </w:tc>
        <w:tc>
          <w:tcPr>
            <w:tcW w:w="1843"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3"/>
              <w:jc w:val="center"/>
              <w:rPr>
                <w:b/>
                <w:i/>
                <w:sz w:val="24"/>
                <w:szCs w:val="24"/>
                <w:lang w:eastAsia="en-US"/>
              </w:rPr>
            </w:pPr>
          </w:p>
          <w:p w:rsidR="009D14B6" w:rsidRDefault="009D14B6">
            <w:pPr>
              <w:pStyle w:val="TableParagraph"/>
              <w:ind w:left="249" w:right="110" w:hanging="96"/>
              <w:jc w:val="center"/>
              <w:rPr>
                <w:sz w:val="24"/>
                <w:szCs w:val="24"/>
                <w:lang w:eastAsia="en-US"/>
              </w:rPr>
            </w:pPr>
            <w:r>
              <w:rPr>
                <w:sz w:val="24"/>
                <w:szCs w:val="24"/>
                <w:lang w:eastAsia="en-US"/>
              </w:rPr>
              <w:t xml:space="preserve">2-3 </w:t>
            </w:r>
            <w:proofErr w:type="spellStart"/>
            <w:r>
              <w:rPr>
                <w:sz w:val="24"/>
                <w:szCs w:val="24"/>
                <w:lang w:eastAsia="en-US"/>
              </w:rPr>
              <w:t>раза</w:t>
            </w:r>
            <w:proofErr w:type="spellEnd"/>
            <w:r>
              <w:rPr>
                <w:sz w:val="24"/>
                <w:szCs w:val="24"/>
                <w:lang w:eastAsia="en-US"/>
              </w:rPr>
              <w:t xml:space="preserve"> в </w:t>
            </w:r>
            <w:proofErr w:type="spellStart"/>
            <w:r>
              <w:rPr>
                <w:sz w:val="24"/>
                <w:szCs w:val="24"/>
                <w:lang w:eastAsia="en-US"/>
              </w:rPr>
              <w:t>квартал</w:t>
            </w:r>
            <w:proofErr w:type="spellEnd"/>
          </w:p>
        </w:tc>
      </w:tr>
      <w:tr w:rsidR="009D14B6" w:rsidTr="009D14B6">
        <w:trPr>
          <w:trHeight w:val="1455"/>
        </w:trPr>
        <w:tc>
          <w:tcPr>
            <w:tcW w:w="3119" w:type="dxa"/>
            <w:tcBorders>
              <w:top w:val="single" w:sz="4" w:space="0" w:color="000000"/>
              <w:left w:val="single" w:sz="4" w:space="0" w:color="000000"/>
              <w:bottom w:val="single" w:sz="4" w:space="0" w:color="000000"/>
              <w:right w:val="single" w:sz="4" w:space="0" w:color="000000"/>
            </w:tcBorders>
            <w:hideMark/>
          </w:tcPr>
          <w:p w:rsidR="009D14B6" w:rsidRPr="009D14B6" w:rsidRDefault="009D14B6">
            <w:pPr>
              <w:pStyle w:val="TableParagraph"/>
              <w:ind w:left="107" w:right="324"/>
              <w:rPr>
                <w:sz w:val="24"/>
                <w:szCs w:val="24"/>
                <w:lang w:val="ru-RU" w:eastAsia="en-US"/>
              </w:rPr>
            </w:pPr>
            <w:r w:rsidRPr="009D14B6">
              <w:rPr>
                <w:sz w:val="24"/>
                <w:szCs w:val="24"/>
                <w:lang w:val="ru-RU" w:eastAsia="en-US"/>
              </w:rPr>
              <w:t>Подвижные игры народов Поволжья (разучивание новых игр, проводятся - еженедельно)</w:t>
            </w:r>
          </w:p>
        </w:tc>
        <w:tc>
          <w:tcPr>
            <w:tcW w:w="1276" w:type="dxa"/>
            <w:tcBorders>
              <w:top w:val="single" w:sz="4" w:space="0" w:color="000000"/>
              <w:left w:val="single" w:sz="4" w:space="0" w:color="000000"/>
              <w:bottom w:val="single" w:sz="4" w:space="0" w:color="000000"/>
              <w:right w:val="single" w:sz="4" w:space="0" w:color="000000"/>
            </w:tcBorders>
          </w:tcPr>
          <w:p w:rsidR="009D14B6" w:rsidRPr="009D14B6" w:rsidRDefault="009D14B6">
            <w:pPr>
              <w:pStyle w:val="TableParagraph"/>
              <w:spacing w:before="5"/>
              <w:jc w:val="center"/>
              <w:rPr>
                <w:b/>
                <w:i/>
                <w:sz w:val="24"/>
                <w:szCs w:val="24"/>
                <w:lang w:val="ru-RU" w:eastAsia="en-US"/>
              </w:rPr>
            </w:pPr>
          </w:p>
          <w:p w:rsidR="009D14B6" w:rsidRDefault="009D14B6">
            <w:pPr>
              <w:pStyle w:val="TableParagraph"/>
              <w:ind w:left="282" w:right="118" w:hanging="140"/>
              <w:jc w:val="center"/>
              <w:rPr>
                <w:sz w:val="24"/>
                <w:szCs w:val="24"/>
                <w:lang w:eastAsia="en-US"/>
              </w:rPr>
            </w:pPr>
            <w:r>
              <w:rPr>
                <w:sz w:val="24"/>
                <w:szCs w:val="24"/>
                <w:lang w:eastAsia="en-US"/>
              </w:rPr>
              <w:t xml:space="preserve">1 </w:t>
            </w:r>
            <w:proofErr w:type="spellStart"/>
            <w:r>
              <w:rPr>
                <w:sz w:val="24"/>
                <w:szCs w:val="24"/>
                <w:lang w:eastAsia="en-US"/>
              </w:rPr>
              <w:t>игра</w:t>
            </w:r>
            <w:proofErr w:type="spellEnd"/>
            <w:r>
              <w:rPr>
                <w:sz w:val="24"/>
                <w:szCs w:val="24"/>
                <w:lang w:eastAsia="en-US"/>
              </w:rPr>
              <w:t xml:space="preserve"> в 2 </w:t>
            </w:r>
            <w:proofErr w:type="spellStart"/>
            <w:r>
              <w:rPr>
                <w:sz w:val="24"/>
                <w:szCs w:val="24"/>
                <w:lang w:eastAsia="en-US"/>
              </w:rPr>
              <w:t>месяца</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rsidP="009D14B6">
            <w:pPr>
              <w:pStyle w:val="TableParagraph"/>
              <w:numPr>
                <w:ilvl w:val="0"/>
                <w:numId w:val="86"/>
              </w:numPr>
              <w:tabs>
                <w:tab w:val="left" w:pos="344"/>
              </w:tabs>
              <w:spacing w:before="211"/>
              <w:jc w:val="center"/>
              <w:rPr>
                <w:sz w:val="24"/>
                <w:szCs w:val="24"/>
                <w:lang w:eastAsia="en-US"/>
              </w:rPr>
            </w:pPr>
            <w:proofErr w:type="spellStart"/>
            <w:r>
              <w:rPr>
                <w:sz w:val="24"/>
                <w:szCs w:val="24"/>
                <w:lang w:eastAsia="en-US"/>
              </w:rPr>
              <w:t>игра</w:t>
            </w:r>
            <w:proofErr w:type="spellEnd"/>
            <w:r>
              <w:rPr>
                <w:spacing w:val="-2"/>
                <w:sz w:val="24"/>
                <w:szCs w:val="24"/>
                <w:lang w:eastAsia="en-US"/>
              </w:rPr>
              <w:t xml:space="preserve"> </w:t>
            </w:r>
            <w:r>
              <w:rPr>
                <w:sz w:val="24"/>
                <w:szCs w:val="24"/>
                <w:lang w:eastAsia="en-US"/>
              </w:rPr>
              <w:t>в</w:t>
            </w:r>
          </w:p>
          <w:p w:rsidR="009D14B6" w:rsidRDefault="009D14B6" w:rsidP="009D14B6">
            <w:pPr>
              <w:pStyle w:val="TableParagraph"/>
              <w:numPr>
                <w:ilvl w:val="0"/>
                <w:numId w:val="86"/>
              </w:numPr>
              <w:tabs>
                <w:tab w:val="left" w:pos="301"/>
              </w:tabs>
              <w:ind w:left="300"/>
              <w:jc w:val="center"/>
              <w:rPr>
                <w:sz w:val="24"/>
                <w:szCs w:val="24"/>
                <w:lang w:eastAsia="en-US"/>
              </w:rPr>
            </w:pPr>
            <w:proofErr w:type="spellStart"/>
            <w:r>
              <w:rPr>
                <w:sz w:val="24"/>
                <w:szCs w:val="24"/>
                <w:lang w:eastAsia="en-US"/>
              </w:rPr>
              <w:t>месяца</w:t>
            </w:r>
            <w:proofErr w:type="spellEnd"/>
          </w:p>
        </w:tc>
        <w:tc>
          <w:tcPr>
            <w:tcW w:w="1559"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5"/>
              <w:jc w:val="center"/>
              <w:rPr>
                <w:b/>
                <w:i/>
                <w:sz w:val="24"/>
                <w:szCs w:val="24"/>
                <w:lang w:eastAsia="en-US"/>
              </w:rPr>
            </w:pPr>
          </w:p>
          <w:p w:rsidR="009D14B6" w:rsidRDefault="009D14B6">
            <w:pPr>
              <w:pStyle w:val="TableParagraph"/>
              <w:ind w:left="339" w:right="201" w:hanging="101"/>
              <w:jc w:val="center"/>
              <w:rPr>
                <w:sz w:val="24"/>
                <w:szCs w:val="24"/>
                <w:lang w:eastAsia="en-US"/>
              </w:rPr>
            </w:pPr>
            <w:r>
              <w:rPr>
                <w:sz w:val="24"/>
                <w:szCs w:val="24"/>
                <w:lang w:eastAsia="en-US"/>
              </w:rPr>
              <w:t xml:space="preserve">1 </w:t>
            </w:r>
            <w:proofErr w:type="spellStart"/>
            <w:r>
              <w:rPr>
                <w:sz w:val="24"/>
                <w:szCs w:val="24"/>
                <w:lang w:eastAsia="en-US"/>
              </w:rPr>
              <w:t>игра</w:t>
            </w:r>
            <w:proofErr w:type="spellEnd"/>
            <w:r>
              <w:rPr>
                <w:sz w:val="24"/>
                <w:szCs w:val="24"/>
                <w:lang w:eastAsia="en-US"/>
              </w:rPr>
              <w:t xml:space="preserve"> в </w:t>
            </w:r>
            <w:proofErr w:type="spellStart"/>
            <w:r>
              <w:rPr>
                <w:sz w:val="24"/>
                <w:szCs w:val="24"/>
                <w:lang w:eastAsia="en-US"/>
              </w:rPr>
              <w:t>месяц</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5"/>
              <w:ind w:left="118"/>
              <w:jc w:val="center"/>
              <w:rPr>
                <w:b/>
                <w:i/>
                <w:sz w:val="24"/>
                <w:szCs w:val="24"/>
                <w:lang w:eastAsia="en-US"/>
              </w:rPr>
            </w:pPr>
          </w:p>
          <w:p w:rsidR="009D14B6" w:rsidRDefault="009D14B6">
            <w:pPr>
              <w:pStyle w:val="TableParagraph"/>
              <w:ind w:left="118" w:right="143"/>
              <w:jc w:val="center"/>
              <w:rPr>
                <w:sz w:val="24"/>
                <w:szCs w:val="24"/>
                <w:lang w:eastAsia="en-US"/>
              </w:rPr>
            </w:pPr>
            <w:r>
              <w:rPr>
                <w:sz w:val="24"/>
                <w:szCs w:val="24"/>
                <w:lang w:eastAsia="en-US"/>
              </w:rPr>
              <w:t xml:space="preserve">1-2 </w:t>
            </w:r>
            <w:proofErr w:type="spellStart"/>
            <w:r>
              <w:rPr>
                <w:sz w:val="24"/>
                <w:szCs w:val="24"/>
                <w:lang w:eastAsia="en-US"/>
              </w:rPr>
              <w:t>игры</w:t>
            </w:r>
            <w:proofErr w:type="spellEnd"/>
            <w:r>
              <w:rPr>
                <w:sz w:val="24"/>
                <w:szCs w:val="24"/>
                <w:lang w:eastAsia="en-US"/>
              </w:rPr>
              <w:t xml:space="preserve"> в </w:t>
            </w:r>
            <w:proofErr w:type="spellStart"/>
            <w:r>
              <w:rPr>
                <w:sz w:val="24"/>
                <w:szCs w:val="24"/>
                <w:lang w:eastAsia="en-US"/>
              </w:rPr>
              <w:t>месяц</w:t>
            </w:r>
            <w:proofErr w:type="spellEnd"/>
          </w:p>
        </w:tc>
        <w:tc>
          <w:tcPr>
            <w:tcW w:w="1843"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5"/>
              <w:jc w:val="center"/>
              <w:rPr>
                <w:b/>
                <w:i/>
                <w:sz w:val="24"/>
                <w:szCs w:val="24"/>
                <w:lang w:eastAsia="en-US"/>
              </w:rPr>
            </w:pPr>
          </w:p>
          <w:p w:rsidR="009D14B6" w:rsidRDefault="009D14B6">
            <w:pPr>
              <w:pStyle w:val="TableParagraph"/>
              <w:ind w:left="254" w:right="158" w:hanging="56"/>
              <w:jc w:val="center"/>
              <w:rPr>
                <w:sz w:val="24"/>
                <w:szCs w:val="24"/>
                <w:lang w:eastAsia="en-US"/>
              </w:rPr>
            </w:pPr>
            <w:r>
              <w:rPr>
                <w:sz w:val="24"/>
                <w:szCs w:val="24"/>
                <w:lang w:eastAsia="en-US"/>
              </w:rPr>
              <w:t xml:space="preserve">1-2 </w:t>
            </w:r>
            <w:proofErr w:type="spellStart"/>
            <w:r>
              <w:rPr>
                <w:sz w:val="24"/>
                <w:szCs w:val="24"/>
                <w:lang w:eastAsia="en-US"/>
              </w:rPr>
              <w:t>игры</w:t>
            </w:r>
            <w:proofErr w:type="spellEnd"/>
            <w:r>
              <w:rPr>
                <w:sz w:val="24"/>
                <w:szCs w:val="24"/>
                <w:lang w:eastAsia="en-US"/>
              </w:rPr>
              <w:t xml:space="preserve"> в </w:t>
            </w:r>
            <w:proofErr w:type="spellStart"/>
            <w:r>
              <w:rPr>
                <w:sz w:val="24"/>
                <w:szCs w:val="24"/>
                <w:lang w:eastAsia="en-US"/>
              </w:rPr>
              <w:t>месяц</w:t>
            </w:r>
            <w:proofErr w:type="spellEnd"/>
          </w:p>
        </w:tc>
      </w:tr>
      <w:tr w:rsidR="009D14B6" w:rsidTr="009D14B6">
        <w:trPr>
          <w:trHeight w:val="1065"/>
        </w:trPr>
        <w:tc>
          <w:tcPr>
            <w:tcW w:w="3119" w:type="dxa"/>
            <w:tcBorders>
              <w:top w:val="single" w:sz="4" w:space="0" w:color="000000"/>
              <w:left w:val="single" w:sz="4" w:space="0" w:color="000000"/>
              <w:bottom w:val="single" w:sz="4" w:space="0" w:color="000000"/>
              <w:right w:val="single" w:sz="4" w:space="0" w:color="000000"/>
            </w:tcBorders>
            <w:hideMark/>
          </w:tcPr>
          <w:p w:rsidR="009D14B6" w:rsidRPr="009D14B6" w:rsidRDefault="009D14B6">
            <w:pPr>
              <w:pStyle w:val="TableParagraph"/>
              <w:ind w:left="107" w:right="123"/>
              <w:rPr>
                <w:sz w:val="24"/>
                <w:szCs w:val="24"/>
                <w:lang w:val="ru-RU" w:eastAsia="en-US"/>
              </w:rPr>
            </w:pPr>
            <w:proofErr w:type="gramStart"/>
            <w:r w:rsidRPr="009D14B6">
              <w:rPr>
                <w:sz w:val="24"/>
                <w:szCs w:val="24"/>
                <w:lang w:val="ru-RU" w:eastAsia="en-US"/>
              </w:rPr>
              <w:t>Физкультурный</w:t>
            </w:r>
            <w:r w:rsidRPr="009D14B6">
              <w:rPr>
                <w:spacing w:val="-11"/>
                <w:sz w:val="24"/>
                <w:szCs w:val="24"/>
                <w:lang w:val="ru-RU" w:eastAsia="en-US"/>
              </w:rPr>
              <w:t xml:space="preserve"> </w:t>
            </w:r>
            <w:r w:rsidRPr="009D14B6">
              <w:rPr>
                <w:sz w:val="24"/>
                <w:szCs w:val="24"/>
                <w:lang w:val="ru-RU" w:eastAsia="en-US"/>
              </w:rPr>
              <w:t>досуг (спортивный</w:t>
            </w:r>
            <w:proofErr w:type="gramEnd"/>
          </w:p>
          <w:p w:rsidR="009D14B6" w:rsidRPr="009D14B6" w:rsidRDefault="009D14B6">
            <w:pPr>
              <w:pStyle w:val="TableParagraph"/>
              <w:ind w:left="107" w:right="999"/>
              <w:rPr>
                <w:sz w:val="24"/>
                <w:szCs w:val="24"/>
                <w:lang w:val="ru-RU" w:eastAsia="en-US"/>
              </w:rPr>
            </w:pPr>
            <w:r w:rsidRPr="009D14B6">
              <w:rPr>
                <w:sz w:val="24"/>
                <w:szCs w:val="24"/>
                <w:lang w:val="ru-RU" w:eastAsia="en-US"/>
              </w:rPr>
              <w:t>праздник или развлечение)</w:t>
            </w:r>
          </w:p>
        </w:tc>
        <w:tc>
          <w:tcPr>
            <w:tcW w:w="1276" w:type="dxa"/>
            <w:tcBorders>
              <w:top w:val="single" w:sz="4" w:space="0" w:color="000000"/>
              <w:left w:val="single" w:sz="4" w:space="0" w:color="000000"/>
              <w:bottom w:val="single" w:sz="4" w:space="0" w:color="000000"/>
              <w:right w:val="single" w:sz="4" w:space="0" w:color="000000"/>
            </w:tcBorders>
          </w:tcPr>
          <w:p w:rsidR="009D14B6" w:rsidRPr="009D14B6" w:rsidRDefault="009D14B6">
            <w:pPr>
              <w:pStyle w:val="TableParagraph"/>
              <w:jc w:val="center"/>
              <w:rPr>
                <w:sz w:val="24"/>
                <w:szCs w:val="24"/>
                <w:lang w:val="ru-RU" w:eastAsia="en-US"/>
              </w:rPr>
            </w:pPr>
          </w:p>
        </w:tc>
        <w:tc>
          <w:tcPr>
            <w:tcW w:w="1276" w:type="dxa"/>
            <w:tcBorders>
              <w:top w:val="single" w:sz="4" w:space="0" w:color="000000"/>
              <w:left w:val="single" w:sz="4" w:space="0" w:color="000000"/>
              <w:bottom w:val="single" w:sz="4" w:space="0" w:color="000000"/>
              <w:right w:val="single" w:sz="4" w:space="0" w:color="000000"/>
            </w:tcBorders>
          </w:tcPr>
          <w:p w:rsidR="009D14B6" w:rsidRPr="009D14B6" w:rsidRDefault="009D14B6">
            <w:pPr>
              <w:pStyle w:val="TableParagraph"/>
              <w:jc w:val="center"/>
              <w:rPr>
                <w:sz w:val="24"/>
                <w:szCs w:val="24"/>
                <w:lang w:val="ru-RU" w:eastAsia="en-US"/>
              </w:rPr>
            </w:pPr>
          </w:p>
        </w:tc>
        <w:tc>
          <w:tcPr>
            <w:tcW w:w="1559" w:type="dxa"/>
            <w:tcBorders>
              <w:top w:val="single" w:sz="4" w:space="0" w:color="000000"/>
              <w:left w:val="single" w:sz="4" w:space="0" w:color="000000"/>
              <w:bottom w:val="single" w:sz="4" w:space="0" w:color="000000"/>
              <w:right w:val="single" w:sz="4" w:space="0" w:color="000000"/>
            </w:tcBorders>
          </w:tcPr>
          <w:p w:rsidR="009D14B6" w:rsidRPr="009D14B6" w:rsidRDefault="009D14B6">
            <w:pPr>
              <w:pStyle w:val="TableParagraph"/>
              <w:spacing w:before="3"/>
              <w:jc w:val="center"/>
              <w:rPr>
                <w:b/>
                <w:i/>
                <w:sz w:val="24"/>
                <w:szCs w:val="24"/>
                <w:lang w:val="ru-RU" w:eastAsia="en-US"/>
              </w:rPr>
            </w:pPr>
          </w:p>
          <w:p w:rsidR="009D14B6" w:rsidRDefault="009D14B6">
            <w:pPr>
              <w:pStyle w:val="TableParagraph"/>
              <w:spacing w:before="1"/>
              <w:ind w:left="132"/>
              <w:jc w:val="center"/>
              <w:rPr>
                <w:sz w:val="24"/>
                <w:szCs w:val="24"/>
                <w:lang w:eastAsia="en-US"/>
              </w:rPr>
            </w:pPr>
            <w:r>
              <w:rPr>
                <w:sz w:val="24"/>
                <w:szCs w:val="24"/>
                <w:lang w:eastAsia="en-US"/>
              </w:rPr>
              <w:t xml:space="preserve">1раз в </w:t>
            </w:r>
            <w:proofErr w:type="spellStart"/>
            <w:r>
              <w:rPr>
                <w:sz w:val="24"/>
                <w:szCs w:val="24"/>
                <w:lang w:eastAsia="en-US"/>
              </w:rPr>
              <w:t>год</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3"/>
              <w:ind w:left="118"/>
              <w:jc w:val="center"/>
              <w:rPr>
                <w:b/>
                <w:i/>
                <w:sz w:val="24"/>
                <w:szCs w:val="24"/>
                <w:lang w:eastAsia="en-US"/>
              </w:rPr>
            </w:pPr>
          </w:p>
          <w:p w:rsidR="009D14B6" w:rsidRDefault="009D14B6">
            <w:pPr>
              <w:pStyle w:val="TableParagraph"/>
              <w:spacing w:before="1"/>
              <w:ind w:left="118"/>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год</w:t>
            </w:r>
            <w:proofErr w:type="spellEnd"/>
          </w:p>
        </w:tc>
        <w:tc>
          <w:tcPr>
            <w:tcW w:w="1843" w:type="dxa"/>
            <w:tcBorders>
              <w:top w:val="single" w:sz="4" w:space="0" w:color="000000"/>
              <w:left w:val="single" w:sz="4" w:space="0" w:color="000000"/>
              <w:bottom w:val="single" w:sz="4" w:space="0" w:color="000000"/>
              <w:right w:val="single" w:sz="4" w:space="0" w:color="000000"/>
            </w:tcBorders>
          </w:tcPr>
          <w:p w:rsidR="009D14B6" w:rsidRDefault="009D14B6">
            <w:pPr>
              <w:pStyle w:val="TableParagraph"/>
              <w:spacing w:before="3"/>
              <w:jc w:val="center"/>
              <w:rPr>
                <w:b/>
                <w:i/>
                <w:sz w:val="24"/>
                <w:szCs w:val="24"/>
                <w:lang w:eastAsia="en-US"/>
              </w:rPr>
            </w:pPr>
          </w:p>
          <w:p w:rsidR="009D14B6" w:rsidRDefault="009D14B6">
            <w:pPr>
              <w:pStyle w:val="TableParagraph"/>
              <w:spacing w:before="1"/>
              <w:ind w:left="472" w:right="266" w:hanging="168"/>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год</w:t>
            </w:r>
            <w:proofErr w:type="spellEnd"/>
          </w:p>
        </w:tc>
      </w:tr>
      <w:tr w:rsidR="009D14B6" w:rsidTr="009D14B6">
        <w:trPr>
          <w:trHeight w:val="827"/>
        </w:trPr>
        <w:tc>
          <w:tcPr>
            <w:tcW w:w="3119" w:type="dxa"/>
            <w:tcBorders>
              <w:top w:val="single" w:sz="4" w:space="0" w:color="000000"/>
              <w:left w:val="single" w:sz="4" w:space="0" w:color="000000"/>
              <w:bottom w:val="single" w:sz="4" w:space="0" w:color="000000"/>
              <w:right w:val="single" w:sz="4" w:space="0" w:color="000000"/>
            </w:tcBorders>
            <w:hideMark/>
          </w:tcPr>
          <w:p w:rsidR="009D14B6" w:rsidRPr="009D14B6" w:rsidRDefault="009D14B6">
            <w:pPr>
              <w:pStyle w:val="TableParagraph"/>
              <w:ind w:left="107"/>
              <w:rPr>
                <w:sz w:val="24"/>
                <w:szCs w:val="24"/>
                <w:lang w:val="ru-RU" w:eastAsia="en-US"/>
              </w:rPr>
            </w:pPr>
            <w:r w:rsidRPr="009D14B6">
              <w:rPr>
                <w:sz w:val="24"/>
                <w:szCs w:val="24"/>
                <w:lang w:val="ru-RU" w:eastAsia="en-US"/>
              </w:rPr>
              <w:t>Беседы, посещение выставок, краеведческого музея</w:t>
            </w:r>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44" w:right="215" w:firstLine="55"/>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квартал</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73" w:right="141" w:firstLine="55"/>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w:t>
            </w:r>
            <w:proofErr w:type="spellStart"/>
            <w:r>
              <w:rPr>
                <w:sz w:val="24"/>
                <w:szCs w:val="24"/>
                <w:lang w:eastAsia="en-US"/>
              </w:rPr>
              <w:t>квартал</w:t>
            </w:r>
            <w:proofErr w:type="spellEnd"/>
          </w:p>
        </w:tc>
        <w:tc>
          <w:tcPr>
            <w:tcW w:w="1559"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86" w:right="78" w:hanging="173"/>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2-3 </w:t>
            </w:r>
            <w:proofErr w:type="spellStart"/>
            <w:r>
              <w:rPr>
                <w:sz w:val="24"/>
                <w:szCs w:val="24"/>
                <w:lang w:eastAsia="en-US"/>
              </w:rPr>
              <w:t>месяца</w:t>
            </w:r>
            <w:proofErr w:type="spellEnd"/>
          </w:p>
        </w:tc>
        <w:tc>
          <w:tcPr>
            <w:tcW w:w="1276"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118" w:right="246"/>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2   </w:t>
            </w:r>
            <w:proofErr w:type="spellStart"/>
            <w:r>
              <w:rPr>
                <w:sz w:val="24"/>
                <w:szCs w:val="24"/>
                <w:lang w:eastAsia="en-US"/>
              </w:rPr>
              <w:t>месяца</w:t>
            </w:r>
            <w:proofErr w:type="spellEnd"/>
          </w:p>
        </w:tc>
        <w:tc>
          <w:tcPr>
            <w:tcW w:w="1843" w:type="dxa"/>
            <w:tcBorders>
              <w:top w:val="single" w:sz="4" w:space="0" w:color="000000"/>
              <w:left w:val="single" w:sz="4" w:space="0" w:color="000000"/>
              <w:bottom w:val="single" w:sz="4" w:space="0" w:color="000000"/>
              <w:right w:val="single" w:sz="4" w:space="0" w:color="000000"/>
            </w:tcBorders>
            <w:hideMark/>
          </w:tcPr>
          <w:p w:rsidR="009D14B6" w:rsidRDefault="009D14B6">
            <w:pPr>
              <w:pStyle w:val="TableParagraph"/>
              <w:ind w:left="288" w:right="174" w:hanging="72"/>
              <w:jc w:val="center"/>
              <w:rPr>
                <w:sz w:val="24"/>
                <w:szCs w:val="24"/>
                <w:lang w:eastAsia="en-US"/>
              </w:rPr>
            </w:pPr>
            <w:r>
              <w:rPr>
                <w:sz w:val="24"/>
                <w:szCs w:val="24"/>
                <w:lang w:eastAsia="en-US"/>
              </w:rPr>
              <w:t xml:space="preserve">1 </w:t>
            </w:r>
            <w:proofErr w:type="spellStart"/>
            <w:r>
              <w:rPr>
                <w:sz w:val="24"/>
                <w:szCs w:val="24"/>
                <w:lang w:eastAsia="en-US"/>
              </w:rPr>
              <w:t>раз</w:t>
            </w:r>
            <w:proofErr w:type="spellEnd"/>
            <w:r>
              <w:rPr>
                <w:sz w:val="24"/>
                <w:szCs w:val="24"/>
                <w:lang w:eastAsia="en-US"/>
              </w:rPr>
              <w:t xml:space="preserve"> в 2 </w:t>
            </w:r>
            <w:proofErr w:type="spellStart"/>
            <w:r>
              <w:rPr>
                <w:sz w:val="24"/>
                <w:szCs w:val="24"/>
                <w:lang w:eastAsia="en-US"/>
              </w:rPr>
              <w:t>месяца</w:t>
            </w:r>
            <w:proofErr w:type="spellEnd"/>
          </w:p>
        </w:tc>
      </w:tr>
    </w:tbl>
    <w:p w:rsidR="009D14B6" w:rsidRDefault="009D14B6" w:rsidP="009D14B6">
      <w:pPr>
        <w:spacing w:after="0" w:line="240" w:lineRule="auto"/>
        <w:jc w:val="both"/>
        <w:rPr>
          <w:rFonts w:ascii="Times New Roman" w:hAnsi="Times New Roman"/>
          <w:b/>
          <w:sz w:val="24"/>
          <w:szCs w:val="24"/>
        </w:rPr>
      </w:pPr>
    </w:p>
    <w:p w:rsidR="009D14B6" w:rsidRDefault="009D14B6" w:rsidP="009D14B6">
      <w:pPr>
        <w:tabs>
          <w:tab w:val="left" w:pos="5825"/>
        </w:tabs>
        <w:spacing w:after="0"/>
        <w:ind w:firstLine="720"/>
        <w:rPr>
          <w:rFonts w:ascii="Times New Roman" w:hAnsi="Times New Roman"/>
          <w:b/>
          <w:sz w:val="24"/>
          <w:szCs w:val="24"/>
        </w:rPr>
      </w:pPr>
      <w:r>
        <w:rPr>
          <w:rFonts w:ascii="Times New Roman" w:hAnsi="Times New Roman"/>
          <w:b/>
          <w:sz w:val="24"/>
          <w:szCs w:val="24"/>
        </w:rPr>
        <w:t xml:space="preserve">                                                     Компонент МБДОУ</w:t>
      </w:r>
    </w:p>
    <w:p w:rsidR="009D14B6" w:rsidRDefault="009D14B6" w:rsidP="009D14B6">
      <w:pPr>
        <w:spacing w:after="0" w:line="240" w:lineRule="auto"/>
        <w:ind w:left="-284"/>
        <w:jc w:val="both"/>
        <w:rPr>
          <w:rFonts w:ascii="Times New Roman" w:hAnsi="Times New Roman"/>
          <w:sz w:val="24"/>
          <w:szCs w:val="24"/>
        </w:rPr>
      </w:pPr>
      <w:r>
        <w:rPr>
          <w:rFonts w:ascii="Times New Roman" w:hAnsi="Times New Roman"/>
          <w:sz w:val="24"/>
          <w:szCs w:val="24"/>
        </w:rPr>
        <w:t xml:space="preserve">     </w:t>
      </w:r>
      <w:proofErr w:type="gramStart"/>
      <w:r>
        <w:rPr>
          <w:rFonts w:ascii="Times New Roman" w:hAnsi="Times New Roman"/>
          <w:sz w:val="24"/>
          <w:szCs w:val="24"/>
        </w:rPr>
        <w:t>В соответствии с Законом РТ № 44 от 28.07.2004 г. «О государственных языках РТ и других языках в РТ» и Государственной программой «Сохранение, изучение и развитие государственных языков РТ и других языков в РТ на 2014-2020 годы», утвержденной 25.10.2013 г. № 794. в вариативную часть введено изучение татарского (родного) языка: во второй младшей группе воспитатель по изучению татарского языка общается на родном</w:t>
      </w:r>
      <w:proofErr w:type="gramEnd"/>
      <w:r>
        <w:rPr>
          <w:rFonts w:ascii="Times New Roman" w:hAnsi="Times New Roman"/>
          <w:sz w:val="24"/>
          <w:szCs w:val="24"/>
        </w:rPr>
        <w:t xml:space="preserve"> </w:t>
      </w:r>
      <w:proofErr w:type="gramStart"/>
      <w:r>
        <w:rPr>
          <w:rFonts w:ascii="Times New Roman" w:hAnsi="Times New Roman"/>
          <w:sz w:val="24"/>
          <w:szCs w:val="24"/>
        </w:rPr>
        <w:t>языке</w:t>
      </w:r>
      <w:proofErr w:type="gramEnd"/>
      <w:r>
        <w:rPr>
          <w:rFonts w:ascii="Times New Roman" w:hAnsi="Times New Roman"/>
          <w:sz w:val="24"/>
          <w:szCs w:val="24"/>
        </w:rPr>
        <w:t xml:space="preserve"> с детьми татарской национальности в процессе режимных моментов. </w:t>
      </w:r>
    </w:p>
    <w:p w:rsidR="009D14B6" w:rsidRDefault="009D14B6" w:rsidP="009D14B6">
      <w:pPr>
        <w:spacing w:after="0" w:line="240" w:lineRule="auto"/>
        <w:ind w:left="-284"/>
        <w:jc w:val="both"/>
        <w:rPr>
          <w:rFonts w:ascii="Times New Roman" w:hAnsi="Times New Roman"/>
          <w:sz w:val="24"/>
          <w:szCs w:val="24"/>
        </w:rPr>
      </w:pPr>
      <w:r>
        <w:rPr>
          <w:rFonts w:ascii="Times New Roman" w:hAnsi="Times New Roman"/>
          <w:sz w:val="24"/>
          <w:szCs w:val="24"/>
        </w:rPr>
        <w:t xml:space="preserve">     В средних группах изучение татарского (родного) языка проходит в режимные моменты в первую половину дня в разных видах детской деятельности. </w:t>
      </w:r>
    </w:p>
    <w:p w:rsidR="009D14B6" w:rsidRDefault="009D14B6" w:rsidP="009D14B6">
      <w:pPr>
        <w:spacing w:after="0" w:line="240" w:lineRule="auto"/>
        <w:ind w:left="-284"/>
        <w:jc w:val="both"/>
        <w:textAlignment w:val="baseline"/>
        <w:rPr>
          <w:rFonts w:ascii="Times New Roman" w:hAnsi="Times New Roman"/>
          <w:sz w:val="24"/>
          <w:szCs w:val="24"/>
        </w:rPr>
      </w:pPr>
      <w:r>
        <w:rPr>
          <w:rFonts w:ascii="Times New Roman" w:hAnsi="Times New Roman"/>
          <w:sz w:val="24"/>
          <w:szCs w:val="24"/>
        </w:rPr>
        <w:lastRenderedPageBreak/>
        <w:t xml:space="preserve">     В старшем дошкольном возрасте обучение татарскому (родному) языку проходит в образовательной деятельности и в режимных моментах.</w:t>
      </w:r>
    </w:p>
    <w:p w:rsidR="009D14B6" w:rsidRDefault="009D14B6" w:rsidP="009D14B6">
      <w:pPr>
        <w:rPr>
          <w:rFonts w:ascii="Times New Roman" w:hAnsi="Times New Roman"/>
          <w:b/>
        </w:rPr>
      </w:pPr>
    </w:p>
    <w:p w:rsidR="009D14B6" w:rsidRDefault="009D14B6" w:rsidP="009D14B6">
      <w:pPr>
        <w:jc w:val="center"/>
        <w:rPr>
          <w:rFonts w:ascii="Times New Roman" w:hAnsi="Times New Roman"/>
          <w:b/>
        </w:rPr>
      </w:pPr>
      <w:r>
        <w:rPr>
          <w:rFonts w:ascii="Times New Roman" w:hAnsi="Times New Roman"/>
          <w:b/>
        </w:rPr>
        <w:t>Распределение времени, отведенного на реализацию образовательной деятельности педагогов с детьми 3-7 лет в течение недели в группах</w:t>
      </w: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2126"/>
        <w:gridCol w:w="1275"/>
        <w:gridCol w:w="1133"/>
        <w:gridCol w:w="1275"/>
        <w:gridCol w:w="1274"/>
        <w:gridCol w:w="1417"/>
      </w:tblGrid>
      <w:tr w:rsidR="009D14B6" w:rsidTr="009D14B6">
        <w:tc>
          <w:tcPr>
            <w:tcW w:w="1985" w:type="dxa"/>
            <w:vMerge w:val="restart"/>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Часть образовательной программы ДОУ</w:t>
            </w:r>
          </w:p>
        </w:tc>
        <w:tc>
          <w:tcPr>
            <w:tcW w:w="8500" w:type="dxa"/>
            <w:gridSpan w:val="6"/>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hAnsi="Times New Roman"/>
                <w:sz w:val="20"/>
                <w:szCs w:val="20"/>
              </w:rPr>
            </w:pPr>
            <w:r>
              <w:rPr>
                <w:rFonts w:ascii="Times New Roman" w:hAnsi="Times New Roman"/>
              </w:rPr>
              <w:t>Объём времени</w:t>
            </w:r>
          </w:p>
        </w:tc>
      </w:tr>
      <w:tr w:rsidR="009D14B6" w:rsidTr="009D14B6">
        <w:tc>
          <w:tcPr>
            <w:tcW w:w="1985" w:type="dxa"/>
            <w:vMerge/>
            <w:tcBorders>
              <w:top w:val="single" w:sz="4" w:space="0" w:color="auto"/>
              <w:left w:val="single" w:sz="4" w:space="0" w:color="auto"/>
              <w:bottom w:val="single" w:sz="4" w:space="0" w:color="auto"/>
              <w:right w:val="single" w:sz="4" w:space="0" w:color="auto"/>
            </w:tcBorders>
            <w:vAlign w:val="center"/>
            <w:hideMark/>
          </w:tcPr>
          <w:p w:rsidR="009D14B6" w:rsidRDefault="009D14B6">
            <w:pPr>
              <w:spacing w:after="0" w:line="240" w:lineRule="auto"/>
              <w:rPr>
                <w:rFonts w:ascii="Times New Roman" w:eastAsia="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Образовательная область</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1-я младшая группа</w:t>
            </w:r>
          </w:p>
        </w:tc>
        <w:tc>
          <w:tcPr>
            <w:tcW w:w="1133"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2-я младшая группа</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Средняя группа</w:t>
            </w:r>
          </w:p>
        </w:tc>
        <w:tc>
          <w:tcPr>
            <w:tcW w:w="1274"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Старшая группа</w:t>
            </w:r>
          </w:p>
        </w:tc>
        <w:tc>
          <w:tcPr>
            <w:tcW w:w="1417"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proofErr w:type="spellStart"/>
            <w:r>
              <w:rPr>
                <w:rFonts w:ascii="Times New Roman" w:hAnsi="Times New Roman"/>
              </w:rPr>
              <w:t>Подготов</w:t>
            </w:r>
            <w:proofErr w:type="spellEnd"/>
            <w:r>
              <w:rPr>
                <w:rFonts w:ascii="Times New Roman" w:hAnsi="Times New Roman"/>
              </w:rPr>
              <w:t>-я логопедическая группа</w:t>
            </w:r>
          </w:p>
        </w:tc>
      </w:tr>
      <w:tr w:rsidR="009D14B6" w:rsidTr="009D14B6">
        <w:tc>
          <w:tcPr>
            <w:tcW w:w="1985" w:type="dxa"/>
            <w:vMerge w:val="restart"/>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Обязательная часть</w:t>
            </w:r>
          </w:p>
        </w:tc>
        <w:tc>
          <w:tcPr>
            <w:tcW w:w="2126"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r>
              <w:rPr>
                <w:rFonts w:ascii="Times New Roman" w:hAnsi="Times New Roman"/>
              </w:rPr>
              <w:t>Физическое развитие</w:t>
            </w:r>
          </w:p>
          <w:p w:rsidR="009D14B6" w:rsidRDefault="009D14B6">
            <w:pPr>
              <w:spacing w:after="160" w:line="256" w:lineRule="auto"/>
              <w:jc w:val="center"/>
              <w:rPr>
                <w:rFonts w:ascii="Times New Roman" w:eastAsia="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30 мин</w:t>
            </w:r>
          </w:p>
        </w:tc>
        <w:tc>
          <w:tcPr>
            <w:tcW w:w="1133"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45 мин</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60 мин</w:t>
            </w:r>
          </w:p>
        </w:tc>
        <w:tc>
          <w:tcPr>
            <w:tcW w:w="1274"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1ч15 мин</w:t>
            </w:r>
          </w:p>
        </w:tc>
        <w:tc>
          <w:tcPr>
            <w:tcW w:w="1417"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1ч 30 мин</w:t>
            </w:r>
          </w:p>
        </w:tc>
      </w:tr>
      <w:tr w:rsidR="009D14B6" w:rsidTr="009D14B6">
        <w:tc>
          <w:tcPr>
            <w:tcW w:w="1985" w:type="dxa"/>
            <w:vMerge/>
            <w:tcBorders>
              <w:top w:val="single" w:sz="4" w:space="0" w:color="auto"/>
              <w:left w:val="single" w:sz="4" w:space="0" w:color="auto"/>
              <w:bottom w:val="single" w:sz="4" w:space="0" w:color="auto"/>
              <w:right w:val="single" w:sz="4" w:space="0" w:color="auto"/>
            </w:tcBorders>
            <w:vAlign w:val="center"/>
            <w:hideMark/>
          </w:tcPr>
          <w:p w:rsidR="009D14B6" w:rsidRDefault="009D14B6">
            <w:pPr>
              <w:spacing w:after="0" w:line="240" w:lineRule="auto"/>
              <w:rPr>
                <w:rFonts w:ascii="Times New Roman" w:eastAsia="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r>
              <w:rPr>
                <w:rFonts w:ascii="Times New Roman" w:hAnsi="Times New Roman"/>
              </w:rPr>
              <w:t xml:space="preserve">Познавательное развитие </w:t>
            </w:r>
          </w:p>
          <w:p w:rsidR="009D14B6" w:rsidRDefault="009D14B6">
            <w:pPr>
              <w:spacing w:after="160" w:line="256" w:lineRule="auto"/>
              <w:jc w:val="center"/>
              <w:rPr>
                <w:rFonts w:ascii="Times New Roman" w:eastAsia="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10 мин</w:t>
            </w:r>
          </w:p>
        </w:tc>
        <w:tc>
          <w:tcPr>
            <w:tcW w:w="1133"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30 мин</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40 мин</w:t>
            </w:r>
          </w:p>
        </w:tc>
        <w:tc>
          <w:tcPr>
            <w:tcW w:w="1274"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50 мин</w:t>
            </w:r>
          </w:p>
        </w:tc>
        <w:tc>
          <w:tcPr>
            <w:tcW w:w="1417"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1ч30мин</w:t>
            </w:r>
          </w:p>
        </w:tc>
      </w:tr>
      <w:tr w:rsidR="009D14B6" w:rsidTr="009D14B6">
        <w:tc>
          <w:tcPr>
            <w:tcW w:w="1985" w:type="dxa"/>
            <w:vMerge/>
            <w:tcBorders>
              <w:top w:val="single" w:sz="4" w:space="0" w:color="auto"/>
              <w:left w:val="single" w:sz="4" w:space="0" w:color="auto"/>
              <w:bottom w:val="single" w:sz="4" w:space="0" w:color="auto"/>
              <w:right w:val="single" w:sz="4" w:space="0" w:color="auto"/>
            </w:tcBorders>
            <w:vAlign w:val="center"/>
            <w:hideMark/>
          </w:tcPr>
          <w:p w:rsidR="009D14B6" w:rsidRDefault="009D14B6">
            <w:pPr>
              <w:spacing w:after="0" w:line="240" w:lineRule="auto"/>
              <w:rPr>
                <w:rFonts w:ascii="Times New Roman" w:eastAsia="Times New Roman" w:hAnsi="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9D14B6" w:rsidRDefault="009D14B6">
            <w:pPr>
              <w:rPr>
                <w:rFonts w:ascii="Times New Roman" w:eastAsia="Times New Roman" w:hAnsi="Times New Roman"/>
                <w:sz w:val="24"/>
                <w:szCs w:val="24"/>
              </w:rPr>
            </w:pPr>
            <w:r>
              <w:rPr>
                <w:rFonts w:ascii="Times New Roman" w:hAnsi="Times New Roman"/>
              </w:rPr>
              <w:t>Речевое развитие</w:t>
            </w:r>
          </w:p>
          <w:p w:rsidR="009D14B6" w:rsidRDefault="009D14B6">
            <w:pPr>
              <w:spacing w:after="160" w:line="256" w:lineRule="auto"/>
              <w:rPr>
                <w:rFonts w:ascii="Times New Roman" w:eastAsia="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20 мин</w:t>
            </w:r>
          </w:p>
        </w:tc>
        <w:tc>
          <w:tcPr>
            <w:tcW w:w="1133"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15мин</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rPr>
                <w:rFonts w:ascii="Times New Roman" w:eastAsia="Times New Roman" w:hAnsi="Times New Roman"/>
                <w:sz w:val="24"/>
                <w:szCs w:val="24"/>
              </w:rPr>
            </w:pPr>
            <w:r>
              <w:rPr>
                <w:rFonts w:ascii="Times New Roman" w:hAnsi="Times New Roman"/>
              </w:rPr>
              <w:t xml:space="preserve">     20 мин</w:t>
            </w:r>
          </w:p>
        </w:tc>
        <w:tc>
          <w:tcPr>
            <w:tcW w:w="1274"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rPr>
                <w:rFonts w:ascii="Times New Roman" w:eastAsia="Times New Roman" w:hAnsi="Times New Roman"/>
                <w:sz w:val="24"/>
                <w:szCs w:val="24"/>
              </w:rPr>
            </w:pPr>
            <w:r>
              <w:rPr>
                <w:rFonts w:ascii="Times New Roman" w:hAnsi="Times New Roman"/>
              </w:rPr>
              <w:t xml:space="preserve">    75 мин</w:t>
            </w:r>
          </w:p>
        </w:tc>
        <w:tc>
          <w:tcPr>
            <w:tcW w:w="1417"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rPr>
                <w:rFonts w:ascii="Times New Roman" w:eastAsia="Times New Roman" w:hAnsi="Times New Roman"/>
                <w:sz w:val="24"/>
                <w:szCs w:val="24"/>
              </w:rPr>
            </w:pPr>
            <w:r>
              <w:rPr>
                <w:rFonts w:ascii="Times New Roman" w:hAnsi="Times New Roman"/>
              </w:rPr>
              <w:t xml:space="preserve">          2 ч</w:t>
            </w:r>
          </w:p>
        </w:tc>
      </w:tr>
      <w:tr w:rsidR="009D14B6" w:rsidTr="009D14B6">
        <w:tc>
          <w:tcPr>
            <w:tcW w:w="1985" w:type="dxa"/>
            <w:vMerge/>
            <w:tcBorders>
              <w:top w:val="single" w:sz="4" w:space="0" w:color="auto"/>
              <w:left w:val="single" w:sz="4" w:space="0" w:color="auto"/>
              <w:bottom w:val="single" w:sz="4" w:space="0" w:color="auto"/>
              <w:right w:val="single" w:sz="4" w:space="0" w:color="auto"/>
            </w:tcBorders>
            <w:vAlign w:val="center"/>
            <w:hideMark/>
          </w:tcPr>
          <w:p w:rsidR="009D14B6" w:rsidRDefault="009D14B6">
            <w:pPr>
              <w:spacing w:after="0" w:line="240" w:lineRule="auto"/>
              <w:rPr>
                <w:rFonts w:ascii="Times New Roman" w:eastAsia="Times New Roman" w:hAnsi="Times New Roman"/>
                <w:sz w:val="24"/>
                <w:szCs w:val="24"/>
              </w:rPr>
            </w:pPr>
          </w:p>
        </w:tc>
        <w:tc>
          <w:tcPr>
            <w:tcW w:w="2126" w:type="dxa"/>
            <w:vMerge w:val="restart"/>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p>
          <w:p w:rsidR="009D14B6" w:rsidRDefault="009D14B6">
            <w:pPr>
              <w:jc w:val="center"/>
              <w:rPr>
                <w:rFonts w:ascii="Times New Roman" w:eastAsiaTheme="minorHAnsi" w:hAnsi="Times New Roman"/>
              </w:rPr>
            </w:pPr>
            <w:r>
              <w:rPr>
                <w:rFonts w:ascii="Times New Roman" w:hAnsi="Times New Roman"/>
              </w:rPr>
              <w:t>Художественн</w:t>
            </w:r>
            <w:proofErr w:type="gramStart"/>
            <w:r>
              <w:rPr>
                <w:rFonts w:ascii="Times New Roman" w:hAnsi="Times New Roman"/>
              </w:rPr>
              <w:t>о-</w:t>
            </w:r>
            <w:proofErr w:type="gramEnd"/>
            <w:r>
              <w:rPr>
                <w:rFonts w:ascii="Times New Roman" w:hAnsi="Times New Roman"/>
              </w:rPr>
              <w:t xml:space="preserve"> эстетическое развитие,</w:t>
            </w:r>
          </w:p>
          <w:p w:rsidR="009D14B6" w:rsidRDefault="009D14B6">
            <w:pPr>
              <w:jc w:val="center"/>
              <w:rPr>
                <w:rFonts w:ascii="Times New Roman" w:hAnsi="Times New Roman"/>
              </w:rPr>
            </w:pPr>
          </w:p>
          <w:p w:rsidR="009D14B6" w:rsidRDefault="009D14B6">
            <w:pPr>
              <w:jc w:val="center"/>
              <w:rPr>
                <w:rFonts w:ascii="Times New Roman" w:hAnsi="Times New Roman"/>
              </w:rPr>
            </w:pPr>
            <w:r>
              <w:rPr>
                <w:rFonts w:ascii="Times New Roman" w:hAnsi="Times New Roman"/>
              </w:rPr>
              <w:t>Музыкальная деятельность</w:t>
            </w:r>
          </w:p>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 xml:space="preserve"> </w:t>
            </w:r>
          </w:p>
        </w:tc>
        <w:tc>
          <w:tcPr>
            <w:tcW w:w="1275"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p>
          <w:p w:rsidR="009D14B6" w:rsidRDefault="009D14B6">
            <w:pPr>
              <w:jc w:val="center"/>
              <w:rPr>
                <w:rFonts w:ascii="Times New Roman" w:eastAsiaTheme="minorHAnsi" w:hAnsi="Times New Roman"/>
              </w:rPr>
            </w:pPr>
            <w:r>
              <w:rPr>
                <w:rFonts w:ascii="Times New Roman" w:hAnsi="Times New Roman"/>
              </w:rPr>
              <w:t>20 мин</w:t>
            </w:r>
          </w:p>
          <w:p w:rsidR="009D14B6" w:rsidRDefault="009D14B6">
            <w:pPr>
              <w:jc w:val="center"/>
              <w:rPr>
                <w:rFonts w:ascii="Times New Roman" w:hAnsi="Times New Roman"/>
              </w:rPr>
            </w:pPr>
          </w:p>
          <w:p w:rsidR="009D14B6" w:rsidRDefault="009D14B6">
            <w:pPr>
              <w:spacing w:after="160" w:line="256" w:lineRule="auto"/>
              <w:rPr>
                <w:rFonts w:ascii="Times New Roman" w:eastAsia="Times New Roman" w:hAnsi="Times New Roman"/>
                <w:sz w:val="24"/>
                <w:szCs w:val="24"/>
              </w:rPr>
            </w:pPr>
          </w:p>
        </w:tc>
        <w:tc>
          <w:tcPr>
            <w:tcW w:w="1133"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p>
          <w:p w:rsidR="009D14B6" w:rsidRDefault="009D14B6">
            <w:pPr>
              <w:jc w:val="center"/>
              <w:rPr>
                <w:rFonts w:ascii="Times New Roman" w:eastAsiaTheme="minorHAnsi" w:hAnsi="Times New Roman"/>
              </w:rPr>
            </w:pPr>
            <w:r>
              <w:rPr>
                <w:rFonts w:ascii="Times New Roman" w:hAnsi="Times New Roman"/>
              </w:rPr>
              <w:t>30 мин</w:t>
            </w:r>
          </w:p>
          <w:p w:rsidR="009D14B6" w:rsidRDefault="009D14B6">
            <w:pPr>
              <w:jc w:val="center"/>
              <w:rPr>
                <w:rFonts w:ascii="Times New Roman" w:hAnsi="Times New Roman"/>
              </w:rPr>
            </w:pPr>
          </w:p>
          <w:p w:rsidR="009D14B6" w:rsidRDefault="009D14B6">
            <w:pPr>
              <w:spacing w:after="160" w:line="256" w:lineRule="auto"/>
              <w:rPr>
                <w:rFonts w:ascii="Times New Roman" w:eastAsia="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p>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40 мин</w:t>
            </w:r>
          </w:p>
        </w:tc>
        <w:tc>
          <w:tcPr>
            <w:tcW w:w="1274"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p>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75 мин</w:t>
            </w:r>
          </w:p>
        </w:tc>
        <w:tc>
          <w:tcPr>
            <w:tcW w:w="1417" w:type="dxa"/>
            <w:tcBorders>
              <w:top w:val="single" w:sz="4" w:space="0" w:color="auto"/>
              <w:left w:val="single" w:sz="4" w:space="0" w:color="auto"/>
              <w:bottom w:val="single" w:sz="4" w:space="0" w:color="auto"/>
              <w:right w:val="single" w:sz="4" w:space="0" w:color="auto"/>
            </w:tcBorders>
          </w:tcPr>
          <w:p w:rsidR="009D14B6" w:rsidRDefault="009D14B6">
            <w:pPr>
              <w:jc w:val="center"/>
              <w:rPr>
                <w:rFonts w:ascii="Times New Roman" w:eastAsia="Times New Roman" w:hAnsi="Times New Roman"/>
                <w:sz w:val="24"/>
                <w:szCs w:val="24"/>
              </w:rPr>
            </w:pPr>
          </w:p>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1ч30 мин</w:t>
            </w:r>
          </w:p>
        </w:tc>
      </w:tr>
      <w:tr w:rsidR="009D14B6" w:rsidTr="009D14B6">
        <w:tc>
          <w:tcPr>
            <w:tcW w:w="1985" w:type="dxa"/>
            <w:vMerge/>
            <w:tcBorders>
              <w:top w:val="single" w:sz="4" w:space="0" w:color="auto"/>
              <w:left w:val="single" w:sz="4" w:space="0" w:color="auto"/>
              <w:bottom w:val="single" w:sz="4" w:space="0" w:color="auto"/>
              <w:right w:val="single" w:sz="4" w:space="0" w:color="auto"/>
            </w:tcBorders>
            <w:vAlign w:val="center"/>
            <w:hideMark/>
          </w:tcPr>
          <w:p w:rsidR="009D14B6" w:rsidRDefault="009D14B6">
            <w:pPr>
              <w:spacing w:after="0" w:line="240" w:lineRule="auto"/>
              <w:rPr>
                <w:rFonts w:ascii="Times New Roman" w:eastAsia="Times New Roman" w:hAnsi="Times New Roman"/>
                <w:sz w:val="24"/>
                <w:szCs w:val="24"/>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9D14B6" w:rsidRDefault="009D14B6">
            <w:pPr>
              <w:spacing w:after="0" w:line="240" w:lineRule="auto"/>
              <w:rPr>
                <w:rFonts w:ascii="Times New Roman" w:eastAsia="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20 мин</w:t>
            </w:r>
          </w:p>
        </w:tc>
        <w:tc>
          <w:tcPr>
            <w:tcW w:w="1133"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30 мин</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40 мин</w:t>
            </w:r>
          </w:p>
        </w:tc>
        <w:tc>
          <w:tcPr>
            <w:tcW w:w="1274"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50 мин</w:t>
            </w:r>
          </w:p>
        </w:tc>
        <w:tc>
          <w:tcPr>
            <w:tcW w:w="1417" w:type="dxa"/>
            <w:tcBorders>
              <w:top w:val="single" w:sz="4" w:space="0" w:color="auto"/>
              <w:left w:val="single" w:sz="4" w:space="0" w:color="auto"/>
              <w:bottom w:val="single" w:sz="4" w:space="0" w:color="auto"/>
              <w:right w:val="single" w:sz="4" w:space="0" w:color="auto"/>
            </w:tcBorders>
            <w:hideMark/>
          </w:tcPr>
          <w:p w:rsidR="009D14B6" w:rsidRDefault="009D14B6">
            <w:pPr>
              <w:spacing w:after="160" w:line="256" w:lineRule="auto"/>
              <w:jc w:val="center"/>
              <w:rPr>
                <w:rFonts w:ascii="Times New Roman" w:eastAsia="Times New Roman" w:hAnsi="Times New Roman"/>
                <w:sz w:val="24"/>
                <w:szCs w:val="24"/>
              </w:rPr>
            </w:pPr>
            <w:r>
              <w:rPr>
                <w:rFonts w:ascii="Times New Roman" w:hAnsi="Times New Roman"/>
              </w:rPr>
              <w:t>1ч</w:t>
            </w:r>
          </w:p>
        </w:tc>
      </w:tr>
      <w:tr w:rsidR="009D14B6" w:rsidTr="009D14B6">
        <w:trPr>
          <w:trHeight w:val="2577"/>
        </w:trPr>
        <w:tc>
          <w:tcPr>
            <w:tcW w:w="1985" w:type="dxa"/>
            <w:tcBorders>
              <w:top w:val="single" w:sz="4" w:space="0" w:color="auto"/>
              <w:left w:val="single" w:sz="4" w:space="0" w:color="auto"/>
              <w:bottom w:val="single" w:sz="4" w:space="0" w:color="auto"/>
              <w:right w:val="single" w:sz="4" w:space="0" w:color="auto"/>
            </w:tcBorders>
            <w:hideMark/>
          </w:tcPr>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Часть, формируемая участниками образовательного процесса</w:t>
            </w:r>
          </w:p>
        </w:tc>
        <w:tc>
          <w:tcPr>
            <w:tcW w:w="2126" w:type="dxa"/>
            <w:tcBorders>
              <w:top w:val="single" w:sz="4" w:space="0" w:color="auto"/>
              <w:left w:val="single" w:sz="4" w:space="0" w:color="auto"/>
              <w:bottom w:val="single" w:sz="4" w:space="0" w:color="auto"/>
              <w:right w:val="single" w:sz="4" w:space="0" w:color="auto"/>
            </w:tcBorders>
            <w:hideMark/>
          </w:tcPr>
          <w:p w:rsidR="009D14B6" w:rsidRDefault="009D14B6">
            <w:pPr>
              <w:spacing w:after="0"/>
              <w:jc w:val="center"/>
              <w:rPr>
                <w:rFonts w:ascii="Times New Roman" w:eastAsia="Times New Roman" w:hAnsi="Times New Roman"/>
                <w:sz w:val="24"/>
                <w:szCs w:val="24"/>
              </w:rPr>
            </w:pPr>
            <w:proofErr w:type="gramStart"/>
            <w:r>
              <w:rPr>
                <w:rFonts w:ascii="Times New Roman" w:hAnsi="Times New Roman"/>
              </w:rPr>
              <w:t>Речевое развитие: (татарский/</w:t>
            </w:r>
            <w:proofErr w:type="gramEnd"/>
          </w:p>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(родной) язык)</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0"/>
              <w:jc w:val="center"/>
              <w:rPr>
                <w:rFonts w:ascii="Times New Roman" w:hAnsi="Times New Roman"/>
              </w:rPr>
            </w:pPr>
            <w:r>
              <w:rPr>
                <w:rFonts w:ascii="Times New Roman" w:hAnsi="Times New Roman"/>
              </w:rPr>
              <w:t>3 раза в неделю в режим.</w:t>
            </w:r>
          </w:p>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моменты</w:t>
            </w:r>
          </w:p>
        </w:tc>
        <w:tc>
          <w:tcPr>
            <w:tcW w:w="1133" w:type="dxa"/>
            <w:tcBorders>
              <w:top w:val="single" w:sz="4" w:space="0" w:color="auto"/>
              <w:left w:val="single" w:sz="4" w:space="0" w:color="auto"/>
              <w:bottom w:val="single" w:sz="4" w:space="0" w:color="auto"/>
              <w:right w:val="single" w:sz="4" w:space="0" w:color="auto"/>
            </w:tcBorders>
            <w:hideMark/>
          </w:tcPr>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3 раза в неделю в режим</w:t>
            </w:r>
            <w:proofErr w:type="gramStart"/>
            <w:r>
              <w:rPr>
                <w:rFonts w:ascii="Times New Roman" w:hAnsi="Times New Roman"/>
              </w:rPr>
              <w:t>.</w:t>
            </w:r>
            <w:proofErr w:type="gramEnd"/>
            <w:r>
              <w:rPr>
                <w:rFonts w:ascii="Times New Roman" w:hAnsi="Times New Roman"/>
              </w:rPr>
              <w:t xml:space="preserve"> </w:t>
            </w:r>
            <w:proofErr w:type="gramStart"/>
            <w:r>
              <w:rPr>
                <w:rFonts w:ascii="Times New Roman" w:hAnsi="Times New Roman"/>
              </w:rPr>
              <w:t>м</w:t>
            </w:r>
            <w:proofErr w:type="gramEnd"/>
            <w:r>
              <w:rPr>
                <w:rFonts w:ascii="Times New Roman" w:hAnsi="Times New Roman"/>
              </w:rPr>
              <w:t>оменты</w:t>
            </w:r>
          </w:p>
        </w:tc>
        <w:tc>
          <w:tcPr>
            <w:tcW w:w="1275" w:type="dxa"/>
            <w:tcBorders>
              <w:top w:val="single" w:sz="4" w:space="0" w:color="auto"/>
              <w:left w:val="single" w:sz="4" w:space="0" w:color="auto"/>
              <w:bottom w:val="single" w:sz="4" w:space="0" w:color="auto"/>
              <w:right w:val="single" w:sz="4" w:space="0" w:color="auto"/>
            </w:tcBorders>
            <w:hideMark/>
          </w:tcPr>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3 раза в неделю в режимные моменты</w:t>
            </w:r>
          </w:p>
        </w:tc>
        <w:tc>
          <w:tcPr>
            <w:tcW w:w="1274" w:type="dxa"/>
            <w:tcBorders>
              <w:top w:val="single" w:sz="4" w:space="0" w:color="auto"/>
              <w:left w:val="single" w:sz="4" w:space="0" w:color="auto"/>
              <w:bottom w:val="single" w:sz="4" w:space="0" w:color="auto"/>
              <w:right w:val="single" w:sz="4" w:space="0" w:color="auto"/>
            </w:tcBorders>
            <w:hideMark/>
          </w:tcPr>
          <w:p w:rsidR="009D14B6" w:rsidRDefault="009D14B6">
            <w:pPr>
              <w:spacing w:after="0"/>
              <w:jc w:val="center"/>
              <w:rPr>
                <w:rFonts w:ascii="Times New Roman" w:eastAsia="Times New Roman" w:hAnsi="Times New Roman"/>
                <w:sz w:val="24"/>
                <w:szCs w:val="24"/>
              </w:rPr>
            </w:pPr>
            <w:r>
              <w:rPr>
                <w:rFonts w:ascii="Times New Roman" w:hAnsi="Times New Roman"/>
              </w:rPr>
              <w:t xml:space="preserve">1 раз в неделю </w:t>
            </w:r>
            <w:proofErr w:type="gramStart"/>
            <w:r>
              <w:rPr>
                <w:rFonts w:ascii="Times New Roman" w:hAnsi="Times New Roman"/>
              </w:rPr>
              <w:t>до</w:t>
            </w:r>
            <w:proofErr w:type="gramEnd"/>
          </w:p>
          <w:p w:rsidR="009D14B6" w:rsidRDefault="009D14B6">
            <w:pPr>
              <w:spacing w:after="0"/>
              <w:jc w:val="center"/>
              <w:rPr>
                <w:rFonts w:ascii="Times New Roman" w:eastAsiaTheme="minorHAnsi" w:hAnsi="Times New Roman"/>
              </w:rPr>
            </w:pPr>
            <w:r>
              <w:rPr>
                <w:rFonts w:ascii="Times New Roman" w:hAnsi="Times New Roman"/>
              </w:rPr>
              <w:t xml:space="preserve">25 мин </w:t>
            </w:r>
            <w:proofErr w:type="gramStart"/>
            <w:r>
              <w:rPr>
                <w:rFonts w:ascii="Times New Roman" w:hAnsi="Times New Roman"/>
              </w:rPr>
              <w:t>в</w:t>
            </w:r>
            <w:proofErr w:type="gramEnd"/>
            <w:r>
              <w:rPr>
                <w:rFonts w:ascii="Times New Roman" w:hAnsi="Times New Roman"/>
              </w:rPr>
              <w:t xml:space="preserve"> ОД,</w:t>
            </w:r>
          </w:p>
          <w:p w:rsidR="009D14B6" w:rsidRDefault="009D14B6">
            <w:pPr>
              <w:spacing w:after="0"/>
              <w:jc w:val="center"/>
              <w:rPr>
                <w:rFonts w:ascii="Times New Roman" w:hAnsi="Times New Roman"/>
              </w:rPr>
            </w:pPr>
            <w:r>
              <w:rPr>
                <w:rFonts w:ascii="Times New Roman" w:hAnsi="Times New Roman"/>
              </w:rPr>
              <w:t>2 раза</w:t>
            </w:r>
          </w:p>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в неделю в режимные моменты</w:t>
            </w:r>
          </w:p>
        </w:tc>
        <w:tc>
          <w:tcPr>
            <w:tcW w:w="1417" w:type="dxa"/>
            <w:tcBorders>
              <w:top w:val="single" w:sz="4" w:space="0" w:color="auto"/>
              <w:left w:val="single" w:sz="4" w:space="0" w:color="auto"/>
              <w:bottom w:val="single" w:sz="4" w:space="0" w:color="auto"/>
              <w:right w:val="single" w:sz="4" w:space="0" w:color="auto"/>
            </w:tcBorders>
            <w:hideMark/>
          </w:tcPr>
          <w:p w:rsidR="009D14B6" w:rsidRDefault="009D14B6">
            <w:pPr>
              <w:spacing w:after="0"/>
              <w:jc w:val="center"/>
              <w:rPr>
                <w:rFonts w:ascii="Times New Roman" w:eastAsia="Times New Roman" w:hAnsi="Times New Roman"/>
                <w:sz w:val="24"/>
                <w:szCs w:val="24"/>
              </w:rPr>
            </w:pPr>
            <w:r>
              <w:rPr>
                <w:rFonts w:ascii="Times New Roman" w:hAnsi="Times New Roman"/>
              </w:rPr>
              <w:t xml:space="preserve">1 раз </w:t>
            </w:r>
          </w:p>
          <w:p w:rsidR="009D14B6" w:rsidRDefault="009D14B6">
            <w:pPr>
              <w:spacing w:after="0"/>
              <w:jc w:val="center"/>
              <w:rPr>
                <w:rFonts w:ascii="Times New Roman" w:eastAsiaTheme="minorHAnsi" w:hAnsi="Times New Roman"/>
              </w:rPr>
            </w:pPr>
            <w:r>
              <w:rPr>
                <w:rFonts w:ascii="Times New Roman" w:hAnsi="Times New Roman"/>
              </w:rPr>
              <w:t>в неделю до 30 мин ОД,</w:t>
            </w:r>
          </w:p>
          <w:p w:rsidR="009D14B6" w:rsidRDefault="009D14B6">
            <w:pPr>
              <w:spacing w:after="0"/>
              <w:jc w:val="center"/>
              <w:rPr>
                <w:rFonts w:ascii="Times New Roman" w:hAnsi="Times New Roman"/>
              </w:rPr>
            </w:pPr>
            <w:r>
              <w:rPr>
                <w:rFonts w:ascii="Times New Roman" w:hAnsi="Times New Roman"/>
              </w:rPr>
              <w:t>2 раза в неделю</w:t>
            </w:r>
          </w:p>
          <w:p w:rsidR="009D14B6" w:rsidRDefault="009D14B6">
            <w:pPr>
              <w:spacing w:after="0" w:line="256" w:lineRule="auto"/>
              <w:jc w:val="center"/>
              <w:rPr>
                <w:rFonts w:ascii="Times New Roman" w:eastAsia="Times New Roman" w:hAnsi="Times New Roman"/>
                <w:sz w:val="24"/>
                <w:szCs w:val="24"/>
              </w:rPr>
            </w:pPr>
            <w:r>
              <w:rPr>
                <w:rFonts w:ascii="Times New Roman" w:hAnsi="Times New Roman"/>
              </w:rPr>
              <w:t>в режимные моменты</w:t>
            </w:r>
          </w:p>
        </w:tc>
      </w:tr>
    </w:tbl>
    <w:p w:rsidR="009D14B6" w:rsidRDefault="009D14B6" w:rsidP="009D14B6">
      <w:pPr>
        <w:spacing w:after="0" w:line="270" w:lineRule="atLeast"/>
        <w:jc w:val="both"/>
        <w:textAlignment w:val="baseline"/>
        <w:rPr>
          <w:rFonts w:ascii="Times New Roman" w:hAnsi="Times New Roman"/>
          <w:sz w:val="24"/>
          <w:szCs w:val="24"/>
        </w:rPr>
      </w:pPr>
    </w:p>
    <w:p w:rsidR="009D14B6" w:rsidRDefault="009D14B6" w:rsidP="009D14B6">
      <w:pPr>
        <w:spacing w:after="0" w:line="270" w:lineRule="atLeast"/>
        <w:jc w:val="both"/>
        <w:textAlignment w:val="baseline"/>
        <w:rPr>
          <w:rFonts w:ascii="Times New Roman" w:hAnsi="Times New Roman"/>
          <w:sz w:val="24"/>
          <w:szCs w:val="24"/>
        </w:rPr>
      </w:pPr>
    </w:p>
    <w:p w:rsidR="009D14B6" w:rsidRDefault="009D14B6" w:rsidP="009D14B6">
      <w:pPr>
        <w:spacing w:after="0" w:line="270" w:lineRule="atLeast"/>
        <w:jc w:val="both"/>
        <w:textAlignment w:val="baseline"/>
        <w:rPr>
          <w:rFonts w:ascii="Times New Roman" w:hAnsi="Times New Roman"/>
          <w:sz w:val="24"/>
          <w:szCs w:val="24"/>
        </w:rPr>
      </w:pPr>
    </w:p>
    <w:p w:rsidR="009D14B6" w:rsidRDefault="009D14B6" w:rsidP="009D14B6">
      <w:pPr>
        <w:spacing w:after="0" w:line="270" w:lineRule="atLeast"/>
        <w:jc w:val="both"/>
        <w:textAlignment w:val="baseline"/>
        <w:rPr>
          <w:rFonts w:ascii="Times New Roman" w:hAnsi="Times New Roman"/>
          <w:sz w:val="24"/>
          <w:szCs w:val="24"/>
        </w:rPr>
      </w:pPr>
    </w:p>
    <w:p w:rsidR="009D14B6" w:rsidRDefault="009D14B6" w:rsidP="009D14B6">
      <w:pPr>
        <w:spacing w:after="0" w:line="270" w:lineRule="atLeast"/>
        <w:jc w:val="both"/>
        <w:textAlignment w:val="baseline"/>
        <w:rPr>
          <w:rFonts w:ascii="Times New Roman" w:hAnsi="Times New Roman"/>
          <w:sz w:val="24"/>
          <w:szCs w:val="24"/>
        </w:rPr>
      </w:pPr>
    </w:p>
    <w:p w:rsidR="009D14B6" w:rsidRDefault="009D14B6" w:rsidP="009D14B6">
      <w:pPr>
        <w:spacing w:after="0" w:line="270" w:lineRule="atLeast"/>
        <w:jc w:val="both"/>
        <w:textAlignment w:val="baseline"/>
        <w:rPr>
          <w:rFonts w:ascii="Times New Roman" w:hAnsi="Times New Roman"/>
          <w:sz w:val="24"/>
          <w:szCs w:val="24"/>
        </w:rPr>
      </w:pPr>
    </w:p>
    <w:tbl>
      <w:tblPr>
        <w:tblpPr w:leftFromText="180" w:rightFromText="180" w:bottomFromText="160" w:vertAnchor="text" w:horzAnchor="margin" w:tblpY="-39"/>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1"/>
        <w:gridCol w:w="2769"/>
        <w:gridCol w:w="1298"/>
        <w:gridCol w:w="1486"/>
        <w:gridCol w:w="1541"/>
        <w:gridCol w:w="1418"/>
        <w:gridCol w:w="1017"/>
      </w:tblGrid>
      <w:tr w:rsidR="009D14B6" w:rsidTr="009D14B6">
        <w:trPr>
          <w:trHeight w:val="499"/>
        </w:trPr>
        <w:tc>
          <w:tcPr>
            <w:tcW w:w="531" w:type="dxa"/>
            <w:tcBorders>
              <w:top w:val="single" w:sz="4" w:space="0" w:color="auto"/>
              <w:left w:val="single" w:sz="4" w:space="0" w:color="auto"/>
              <w:bottom w:val="nil"/>
              <w:right w:val="single" w:sz="4" w:space="0" w:color="auto"/>
            </w:tcBorders>
            <w:vAlign w:val="center"/>
            <w:hideMark/>
          </w:tcPr>
          <w:p w:rsidR="009D14B6" w:rsidRDefault="009D14B6" w:rsidP="009D14B6">
            <w:pPr>
              <w:spacing w:after="160" w:line="256" w:lineRule="auto"/>
              <w:jc w:val="center"/>
              <w:rPr>
                <w:rStyle w:val="afc"/>
              </w:rPr>
            </w:pPr>
            <w:r>
              <w:rPr>
                <w:rStyle w:val="afc"/>
                <w:b/>
                <w:bCs/>
                <w:bdr w:val="none" w:sz="0" w:space="0" w:color="auto" w:frame="1"/>
              </w:rPr>
              <w:lastRenderedPageBreak/>
              <w:t>№</w:t>
            </w:r>
          </w:p>
        </w:tc>
        <w:tc>
          <w:tcPr>
            <w:tcW w:w="2769" w:type="dxa"/>
            <w:tcBorders>
              <w:top w:val="single" w:sz="4" w:space="0" w:color="auto"/>
              <w:left w:val="single" w:sz="4" w:space="0" w:color="auto"/>
              <w:bottom w:val="nil"/>
              <w:right w:val="single" w:sz="4" w:space="0" w:color="auto"/>
            </w:tcBorders>
            <w:vAlign w:val="center"/>
            <w:hideMark/>
          </w:tcPr>
          <w:p w:rsidR="009D14B6" w:rsidRDefault="009D14B6" w:rsidP="009D14B6">
            <w:pPr>
              <w:spacing w:after="160" w:line="256" w:lineRule="auto"/>
              <w:jc w:val="center"/>
              <w:rPr>
                <w:rStyle w:val="afc"/>
              </w:rPr>
            </w:pPr>
            <w:r>
              <w:rPr>
                <w:rStyle w:val="afc"/>
                <w:b/>
                <w:bCs/>
                <w:bdr w:val="none" w:sz="0" w:space="0" w:color="auto" w:frame="1"/>
              </w:rPr>
              <w:t>Образовательная область</w:t>
            </w:r>
          </w:p>
        </w:tc>
        <w:tc>
          <w:tcPr>
            <w:tcW w:w="6760" w:type="dxa"/>
            <w:gridSpan w:val="5"/>
            <w:tcBorders>
              <w:top w:val="single" w:sz="4" w:space="0" w:color="auto"/>
              <w:left w:val="single" w:sz="4" w:space="0" w:color="auto"/>
              <w:bottom w:val="single" w:sz="4" w:space="0" w:color="auto"/>
              <w:right w:val="single" w:sz="4" w:space="0" w:color="auto"/>
            </w:tcBorders>
            <w:hideMark/>
          </w:tcPr>
          <w:p w:rsidR="009D14B6" w:rsidRDefault="009D14B6" w:rsidP="009D14B6">
            <w:pPr>
              <w:spacing w:after="160" w:line="270" w:lineRule="atLeast"/>
              <w:jc w:val="center"/>
              <w:textAlignment w:val="baseline"/>
              <w:rPr>
                <w:rFonts w:ascii="Times New Roman" w:hAnsi="Times New Roman"/>
                <w:sz w:val="23"/>
                <w:szCs w:val="23"/>
                <w:highlight w:val="yellow"/>
              </w:rPr>
            </w:pPr>
            <w:r>
              <w:rPr>
                <w:rStyle w:val="afc"/>
                <w:b/>
                <w:bCs/>
                <w:bdr w:val="none" w:sz="0" w:space="0" w:color="auto" w:frame="1"/>
              </w:rPr>
              <w:t>Образовательная деятельность</w:t>
            </w:r>
          </w:p>
        </w:tc>
      </w:tr>
      <w:tr w:rsidR="009D14B6" w:rsidTr="009D14B6">
        <w:tc>
          <w:tcPr>
            <w:tcW w:w="531" w:type="dxa"/>
            <w:tcBorders>
              <w:top w:val="nil"/>
              <w:left w:val="single" w:sz="4" w:space="0" w:color="auto"/>
              <w:bottom w:val="single" w:sz="4" w:space="0" w:color="auto"/>
              <w:right w:val="single" w:sz="4" w:space="0" w:color="auto"/>
            </w:tcBorders>
            <w:vAlign w:val="center"/>
            <w:hideMark/>
          </w:tcPr>
          <w:p w:rsidR="009D14B6" w:rsidRDefault="009D14B6" w:rsidP="009D14B6">
            <w:pPr>
              <w:spacing w:after="160" w:line="270" w:lineRule="atLeast"/>
              <w:jc w:val="center"/>
              <w:textAlignment w:val="baseline"/>
              <w:rPr>
                <w:rFonts w:ascii="Times New Roman" w:hAnsi="Times New Roman"/>
                <w:sz w:val="23"/>
                <w:szCs w:val="23"/>
              </w:rPr>
            </w:pPr>
            <w:proofErr w:type="gramStart"/>
            <w:r>
              <w:rPr>
                <w:rStyle w:val="afc"/>
                <w:b/>
                <w:bCs/>
                <w:bdr w:val="none" w:sz="0" w:space="0" w:color="auto" w:frame="1"/>
              </w:rPr>
              <w:t>п</w:t>
            </w:r>
            <w:proofErr w:type="gramEnd"/>
            <w:r>
              <w:rPr>
                <w:rStyle w:val="afc"/>
                <w:b/>
                <w:bCs/>
                <w:bdr w:val="none" w:sz="0" w:space="0" w:color="auto" w:frame="1"/>
              </w:rPr>
              <w:t>/п</w:t>
            </w:r>
          </w:p>
        </w:tc>
        <w:tc>
          <w:tcPr>
            <w:tcW w:w="2769" w:type="dxa"/>
            <w:tcBorders>
              <w:top w:val="nil"/>
              <w:left w:val="single" w:sz="4" w:space="0" w:color="auto"/>
              <w:bottom w:val="single" w:sz="4" w:space="0" w:color="auto"/>
              <w:right w:val="single" w:sz="4" w:space="0" w:color="auto"/>
            </w:tcBorders>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sz w:val="23"/>
                <w:szCs w:val="23"/>
              </w:rPr>
              <w:t> </w:t>
            </w:r>
            <w:r>
              <w:rPr>
                <w:rStyle w:val="afc"/>
                <w:b/>
                <w:bCs/>
                <w:bdr w:val="none" w:sz="0" w:space="0" w:color="auto" w:frame="1"/>
              </w:rPr>
              <w:t>(образовательная деятельность)</w:t>
            </w:r>
          </w:p>
        </w:tc>
        <w:tc>
          <w:tcPr>
            <w:tcW w:w="1298" w:type="dxa"/>
            <w:tcBorders>
              <w:top w:val="single" w:sz="4" w:space="0" w:color="auto"/>
              <w:left w:val="single" w:sz="4" w:space="0" w:color="auto"/>
              <w:bottom w:val="single" w:sz="4" w:space="0" w:color="auto"/>
              <w:right w:val="single" w:sz="4" w:space="0" w:color="auto"/>
            </w:tcBorders>
            <w:vAlign w:val="center"/>
            <w:hideMark/>
          </w:tcPr>
          <w:p w:rsidR="009D14B6" w:rsidRDefault="009D14B6" w:rsidP="009D14B6">
            <w:pPr>
              <w:jc w:val="center"/>
              <w:textAlignment w:val="baseline"/>
              <w:rPr>
                <w:rStyle w:val="afc"/>
                <w:rFonts w:cstheme="minorBidi"/>
                <w:b/>
                <w:i w:val="0"/>
              </w:rPr>
            </w:pPr>
            <w:r>
              <w:rPr>
                <w:rStyle w:val="afc"/>
                <w:b/>
              </w:rPr>
              <w:t>2-3</w:t>
            </w:r>
          </w:p>
          <w:p w:rsidR="009D14B6" w:rsidRDefault="009D14B6" w:rsidP="009D14B6">
            <w:pPr>
              <w:spacing w:after="160" w:line="256" w:lineRule="auto"/>
              <w:jc w:val="center"/>
              <w:textAlignment w:val="baseline"/>
              <w:rPr>
                <w:rStyle w:val="afc"/>
                <w:i w:val="0"/>
              </w:rPr>
            </w:pPr>
            <w:r>
              <w:rPr>
                <w:rStyle w:val="afc"/>
              </w:rPr>
              <w:t>(филиал)</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b/>
                <w:i w:val="0"/>
              </w:rPr>
            </w:pPr>
            <w:r>
              <w:rPr>
                <w:rStyle w:val="afc"/>
                <w:b/>
              </w:rPr>
              <w:t>3-4</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b/>
                <w:i w:val="0"/>
              </w:rPr>
            </w:pPr>
            <w:r>
              <w:rPr>
                <w:rStyle w:val="afc"/>
                <w:b/>
              </w:rPr>
              <w:t>4-5</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b/>
              </w:rPr>
              <w:t>5-6</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jc w:val="center"/>
              <w:textAlignment w:val="baseline"/>
              <w:rPr>
                <w:rStyle w:val="afc"/>
                <w:rFonts w:cstheme="minorBidi"/>
                <w:b/>
                <w:i w:val="0"/>
              </w:rPr>
            </w:pPr>
            <w:r>
              <w:rPr>
                <w:rStyle w:val="afc"/>
                <w:b/>
              </w:rPr>
              <w:t>лог. 6-7</w:t>
            </w:r>
          </w:p>
          <w:p w:rsidR="009D14B6" w:rsidRDefault="009D14B6" w:rsidP="009D14B6">
            <w:pPr>
              <w:spacing w:after="160" w:line="256" w:lineRule="auto"/>
              <w:jc w:val="center"/>
              <w:textAlignment w:val="baseline"/>
              <w:rPr>
                <w:rStyle w:val="afc"/>
                <w:i w:val="0"/>
              </w:rPr>
            </w:pPr>
            <w:r>
              <w:rPr>
                <w:rStyle w:val="afc"/>
              </w:rPr>
              <w:t>(филиал)</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Fonts w:ascii="Times New Roman" w:hAnsi="Times New Roman"/>
                <w:sz w:val="23"/>
                <w:szCs w:val="23"/>
              </w:rPr>
            </w:pPr>
            <w:r>
              <w:rPr>
                <w:rFonts w:ascii="Times New Roman" w:hAnsi="Times New Roman"/>
                <w:sz w:val="23"/>
                <w:szCs w:val="23"/>
              </w:rPr>
              <w:t>1.</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Физическое развитие/ Физкультура</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bdr w:val="none" w:sz="0" w:space="0" w:color="auto" w:frame="1"/>
              </w:rPr>
              <w:t>2.</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Познавательное развитие /ФЭМП</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1</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1</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bdr w:val="none" w:sz="0" w:space="0" w:color="auto" w:frame="1"/>
              </w:rPr>
              <w:t>3.</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Речевое развитие /   Развитие речи</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1</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bdr w:val="none" w:sz="0" w:space="0" w:color="auto" w:frame="1"/>
              </w:rPr>
            </w:pPr>
            <w:r>
              <w:rPr>
                <w:rFonts w:ascii="Times New Roman" w:hAnsi="Times New Roman"/>
                <w:bdr w:val="none" w:sz="0" w:space="0" w:color="auto" w:frame="1"/>
              </w:rPr>
              <w:t>4.</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Речевое развитие /   Родной/Татарский язык</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hideMark/>
          </w:tcPr>
          <w:p w:rsidR="009D14B6" w:rsidRDefault="009D14B6" w:rsidP="009D14B6">
            <w:pPr>
              <w:spacing w:after="160" w:line="256" w:lineRule="auto"/>
              <w:jc w:val="center"/>
              <w:textAlignment w:val="baseline"/>
              <w:rPr>
                <w:rStyle w:val="afc"/>
                <w:i w:val="0"/>
              </w:rPr>
            </w:pPr>
            <w:r>
              <w:rPr>
                <w:rStyle w:val="afc"/>
              </w:rPr>
              <w:t>-</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1</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1</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bdr w:val="none" w:sz="0" w:space="0" w:color="auto" w:frame="1"/>
              </w:rPr>
              <w:t>5.</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Познавательное развитие/ Ознакомление с окружающим миром</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bdr w:val="none" w:sz="0" w:space="0" w:color="auto" w:frame="1"/>
              </w:rPr>
              <w:t>6.</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sz w:val="24"/>
                <w:szCs w:val="24"/>
              </w:rPr>
              <w:t>Художественно – эстетическое развитие</w:t>
            </w:r>
            <w:r>
              <w:rPr>
                <w:rFonts w:ascii="Times New Roman" w:hAnsi="Times New Roman"/>
                <w:bdr w:val="none" w:sz="0" w:space="0" w:color="auto" w:frame="1"/>
              </w:rPr>
              <w:t xml:space="preserve"> / рисование, лепка, аппликация</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bdr w:val="none" w:sz="0" w:space="0" w:color="auto" w:frame="1"/>
              </w:rPr>
              <w:t>7.</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sz w:val="24"/>
                <w:szCs w:val="24"/>
              </w:rPr>
              <w:t>Художественно – эстетическое развитие/</w:t>
            </w:r>
            <w:r>
              <w:rPr>
                <w:rFonts w:ascii="Times New Roman" w:hAnsi="Times New Roman"/>
                <w:bdr w:val="none" w:sz="0" w:space="0" w:color="auto" w:frame="1"/>
              </w:rPr>
              <w:t xml:space="preserve"> Музыкальное</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2</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bdr w:val="none" w:sz="0" w:space="0" w:color="auto" w:frame="1"/>
              </w:rPr>
              <w:t>8.</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Речевое развитие/ логопедическое</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w:t>
            </w:r>
          </w:p>
        </w:tc>
      </w:tr>
      <w:tr w:rsidR="009D14B6" w:rsidTr="009D14B6">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sz w:val="23"/>
                <w:szCs w:val="23"/>
              </w:rPr>
              <w:t> 9.</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Продолжительность образовательной деятельности</w:t>
            </w:r>
            <w:r>
              <w:rPr>
                <w:rFonts w:ascii="Times New Roman" w:hAnsi="Times New Roman"/>
                <w:sz w:val="23"/>
                <w:szCs w:val="23"/>
              </w:rPr>
              <w:t xml:space="preserve"> </w:t>
            </w:r>
            <w:r>
              <w:rPr>
                <w:rFonts w:ascii="Times New Roman" w:hAnsi="Times New Roman"/>
                <w:bdr w:val="none" w:sz="0" w:space="0" w:color="auto" w:frame="1"/>
              </w:rPr>
              <w:t>(в минутах)</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10 мин</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c"/>
                <w:i w:val="0"/>
              </w:rPr>
            </w:pPr>
            <w:r>
              <w:rPr>
                <w:rStyle w:val="afc"/>
              </w:rPr>
              <w:t>15 мин</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20 мин</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25 мин</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textAlignment w:val="baseline"/>
              <w:rPr>
                <w:rStyle w:val="afc"/>
                <w:i w:val="0"/>
              </w:rPr>
            </w:pPr>
            <w:r>
              <w:rPr>
                <w:rStyle w:val="afc"/>
              </w:rPr>
              <w:t>30 мин</w:t>
            </w:r>
          </w:p>
        </w:tc>
      </w:tr>
      <w:tr w:rsidR="009D14B6" w:rsidTr="009D14B6">
        <w:trPr>
          <w:trHeight w:val="1070"/>
        </w:trPr>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sz w:val="23"/>
                <w:szCs w:val="23"/>
              </w:rPr>
              <w:t> 10</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hideMark/>
          </w:tcPr>
          <w:p w:rsidR="009D14B6" w:rsidRDefault="009D14B6" w:rsidP="009D14B6">
            <w:pPr>
              <w:spacing w:after="160" w:line="270" w:lineRule="atLeast"/>
              <w:textAlignment w:val="baseline"/>
              <w:rPr>
                <w:rFonts w:ascii="Times New Roman" w:hAnsi="Times New Roman"/>
                <w:sz w:val="23"/>
                <w:szCs w:val="23"/>
              </w:rPr>
            </w:pPr>
            <w:r>
              <w:rPr>
                <w:rFonts w:ascii="Times New Roman" w:hAnsi="Times New Roman"/>
                <w:bdr w:val="none" w:sz="0" w:space="0" w:color="auto" w:frame="1"/>
              </w:rPr>
              <w:t>Количество образовательной деятельности в неделю</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b"/>
                <w:b w:val="0"/>
                <w:sz w:val="24"/>
                <w:szCs w:val="24"/>
              </w:rPr>
            </w:pPr>
            <w:r>
              <w:rPr>
                <w:rStyle w:val="afb"/>
                <w:b w:val="0"/>
              </w:rPr>
              <w:t>10</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Fonts w:ascii="Times New Roman" w:hAnsi="Times New Roman"/>
                <w:b/>
                <w:bCs/>
                <w:sz w:val="24"/>
                <w:szCs w:val="24"/>
              </w:rPr>
            </w:pPr>
            <w:r>
              <w:rPr>
                <w:rStyle w:val="afb"/>
                <w:b w:val="0"/>
              </w:rPr>
              <w:t>10</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b"/>
                <w:b w:val="0"/>
                <w:sz w:val="24"/>
                <w:szCs w:val="24"/>
              </w:rPr>
            </w:pPr>
            <w:r>
              <w:rPr>
                <w:rStyle w:val="afb"/>
                <w:b w:val="0"/>
              </w:rPr>
              <w:t>10</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b"/>
                <w:b w:val="0"/>
                <w:sz w:val="24"/>
                <w:szCs w:val="24"/>
              </w:rPr>
            </w:pPr>
            <w:r>
              <w:rPr>
                <w:rStyle w:val="afb"/>
                <w:b w:val="0"/>
              </w:rPr>
              <w:t>13</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56" w:lineRule="auto"/>
              <w:jc w:val="center"/>
              <w:rPr>
                <w:rStyle w:val="afb"/>
                <w:b w:val="0"/>
                <w:sz w:val="24"/>
                <w:szCs w:val="24"/>
              </w:rPr>
            </w:pPr>
            <w:r>
              <w:rPr>
                <w:rStyle w:val="afb"/>
                <w:b w:val="0"/>
              </w:rPr>
              <w:t>15</w:t>
            </w:r>
          </w:p>
        </w:tc>
      </w:tr>
      <w:tr w:rsidR="009D14B6" w:rsidTr="009D14B6">
        <w:trPr>
          <w:trHeight w:val="1070"/>
        </w:trPr>
        <w:tc>
          <w:tcPr>
            <w:tcW w:w="53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160" w:line="270" w:lineRule="atLeast"/>
              <w:jc w:val="center"/>
              <w:textAlignment w:val="baseline"/>
              <w:rPr>
                <w:rFonts w:ascii="Times New Roman" w:hAnsi="Times New Roman"/>
                <w:sz w:val="23"/>
                <w:szCs w:val="23"/>
              </w:rPr>
            </w:pPr>
            <w:r>
              <w:rPr>
                <w:rFonts w:ascii="Times New Roman" w:hAnsi="Times New Roman"/>
                <w:sz w:val="23"/>
                <w:szCs w:val="23"/>
              </w:rPr>
              <w:t>11</w:t>
            </w:r>
          </w:p>
        </w:tc>
        <w:tc>
          <w:tcPr>
            <w:tcW w:w="2769"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0" w:line="270" w:lineRule="atLeast"/>
              <w:textAlignment w:val="baseline"/>
              <w:rPr>
                <w:rFonts w:ascii="Verdana" w:hAnsi="Verdana"/>
                <w:sz w:val="23"/>
                <w:szCs w:val="23"/>
              </w:rPr>
            </w:pPr>
            <w:r>
              <w:rPr>
                <w:rFonts w:ascii="Georgia" w:hAnsi="Georgia"/>
                <w:bdr w:val="none" w:sz="0" w:space="0" w:color="auto" w:frame="1"/>
              </w:rPr>
              <w:t>Максимальный объём недельной образовательной нагрузки в часах</w:t>
            </w:r>
          </w:p>
        </w:tc>
        <w:tc>
          <w:tcPr>
            <w:tcW w:w="129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0" w:line="240" w:lineRule="auto"/>
              <w:jc w:val="center"/>
              <w:textAlignment w:val="baseline"/>
              <w:rPr>
                <w:rStyle w:val="afc"/>
                <w:i w:val="0"/>
              </w:rPr>
            </w:pPr>
            <w:r>
              <w:rPr>
                <w:rStyle w:val="afc"/>
              </w:rPr>
              <w:t>1ч.40мин.</w:t>
            </w:r>
          </w:p>
        </w:tc>
        <w:tc>
          <w:tcPr>
            <w:tcW w:w="1486"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0" w:line="240" w:lineRule="auto"/>
              <w:jc w:val="center"/>
              <w:rPr>
                <w:rStyle w:val="afc"/>
                <w:i w:val="0"/>
              </w:rPr>
            </w:pPr>
            <w:r>
              <w:rPr>
                <w:rStyle w:val="afc"/>
              </w:rPr>
              <w:t>2ч.30мин.</w:t>
            </w:r>
          </w:p>
        </w:tc>
        <w:tc>
          <w:tcPr>
            <w:tcW w:w="1541"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0" w:line="240" w:lineRule="auto"/>
              <w:jc w:val="center"/>
              <w:textAlignment w:val="baseline"/>
              <w:rPr>
                <w:rStyle w:val="afc"/>
                <w:i w:val="0"/>
              </w:rPr>
            </w:pPr>
            <w:r>
              <w:rPr>
                <w:rStyle w:val="afc"/>
              </w:rPr>
              <w:t>3ч.20мин.</w:t>
            </w:r>
          </w:p>
        </w:tc>
        <w:tc>
          <w:tcPr>
            <w:tcW w:w="1418"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0" w:line="240" w:lineRule="auto"/>
              <w:jc w:val="center"/>
              <w:textAlignment w:val="baseline"/>
              <w:rPr>
                <w:rStyle w:val="afc"/>
                <w:i w:val="0"/>
              </w:rPr>
            </w:pPr>
            <w:r>
              <w:rPr>
                <w:rStyle w:val="afc"/>
              </w:rPr>
              <w:t>5 ч.25мин.</w:t>
            </w:r>
          </w:p>
        </w:tc>
        <w:tc>
          <w:tcPr>
            <w:tcW w:w="1017" w:type="dxa"/>
            <w:tcBorders>
              <w:top w:val="single" w:sz="4" w:space="0" w:color="auto"/>
              <w:left w:val="single" w:sz="4" w:space="0" w:color="auto"/>
              <w:bottom w:val="single" w:sz="4" w:space="0" w:color="auto"/>
              <w:right w:val="single" w:sz="4" w:space="0" w:color="auto"/>
            </w:tcBorders>
            <w:tcMar>
              <w:top w:w="45" w:type="dxa"/>
              <w:left w:w="45" w:type="dxa"/>
              <w:bottom w:w="45" w:type="dxa"/>
              <w:right w:w="45" w:type="dxa"/>
            </w:tcMar>
            <w:vAlign w:val="center"/>
            <w:hideMark/>
          </w:tcPr>
          <w:p w:rsidR="009D14B6" w:rsidRDefault="009D14B6" w:rsidP="009D14B6">
            <w:pPr>
              <w:spacing w:after="0" w:line="240" w:lineRule="auto"/>
              <w:jc w:val="center"/>
              <w:textAlignment w:val="baseline"/>
              <w:rPr>
                <w:rStyle w:val="afc"/>
                <w:i w:val="0"/>
              </w:rPr>
            </w:pPr>
            <w:r>
              <w:rPr>
                <w:rStyle w:val="afc"/>
              </w:rPr>
              <w:t>7ч.30мин.</w:t>
            </w:r>
          </w:p>
        </w:tc>
      </w:tr>
    </w:tbl>
    <w:p w:rsidR="009D14B6" w:rsidRDefault="009D14B6" w:rsidP="009D14B6">
      <w:pPr>
        <w:spacing w:line="270" w:lineRule="atLeast"/>
        <w:textAlignment w:val="baseline"/>
        <w:rPr>
          <w:rStyle w:val="afb"/>
          <w:rFonts w:asciiTheme="minorHAnsi" w:hAnsiTheme="minorHAnsi" w:cstheme="minorBidi"/>
          <w:sz w:val="27"/>
          <w:szCs w:val="27"/>
          <w:bdr w:val="none" w:sz="0" w:space="0" w:color="auto" w:frame="1"/>
        </w:rPr>
      </w:pPr>
    </w:p>
    <w:p w:rsidR="009D14B6" w:rsidRDefault="009D14B6" w:rsidP="009D14B6">
      <w:pPr>
        <w:jc w:val="center"/>
        <w:rPr>
          <w:rFonts w:ascii="Times New Roman" w:hAnsi="Times New Roman"/>
          <w:sz w:val="28"/>
          <w:szCs w:val="28"/>
        </w:rPr>
      </w:pPr>
    </w:p>
    <w:p w:rsidR="009D14B6" w:rsidRDefault="009D14B6" w:rsidP="009D14B6">
      <w:pPr>
        <w:rPr>
          <w:rFonts w:asciiTheme="minorHAnsi" w:hAnsiTheme="minorHAnsi" w:cstheme="minorBidi"/>
        </w:rPr>
      </w:pPr>
    </w:p>
    <w:p w:rsidR="0064348E" w:rsidRPr="0064348E" w:rsidRDefault="0064348E" w:rsidP="0064348E">
      <w:pPr>
        <w:autoSpaceDE w:val="0"/>
        <w:autoSpaceDN w:val="0"/>
        <w:adjustRightInd w:val="0"/>
        <w:spacing w:after="0" w:line="240" w:lineRule="auto"/>
        <w:rPr>
          <w:rFonts w:ascii="Times New Roman" w:eastAsiaTheme="minorHAnsi" w:hAnsi="Times New Roman"/>
          <w:color w:val="000000"/>
          <w:sz w:val="24"/>
          <w:szCs w:val="24"/>
        </w:rPr>
      </w:pPr>
    </w:p>
    <w:p w:rsidR="001A4117" w:rsidRPr="00CB1F65" w:rsidRDefault="001A4117" w:rsidP="001A4117">
      <w:pPr>
        <w:spacing w:after="0" w:line="240" w:lineRule="auto"/>
        <w:ind w:right="20" w:firstLine="400"/>
        <w:jc w:val="center"/>
        <w:rPr>
          <w:rFonts w:ascii="Times New Roman" w:eastAsia="Times New Roman" w:hAnsi="Times New Roman"/>
          <w:b/>
          <w:bCs/>
          <w:iCs/>
          <w:sz w:val="24"/>
          <w:szCs w:val="24"/>
        </w:rPr>
      </w:pPr>
      <w:r w:rsidRPr="00CB1F65">
        <w:rPr>
          <w:rFonts w:ascii="Times New Roman" w:eastAsia="Times New Roman" w:hAnsi="Times New Roman"/>
          <w:b/>
          <w:bCs/>
          <w:iCs/>
          <w:sz w:val="24"/>
          <w:szCs w:val="24"/>
        </w:rPr>
        <w:t>ВОЗРАСТНАЯ ХАРАКТЕРИСТИКА</w:t>
      </w:r>
    </w:p>
    <w:p w:rsidR="001A4117" w:rsidRPr="00CB1F65" w:rsidRDefault="001A4117" w:rsidP="001A4117">
      <w:pPr>
        <w:spacing w:after="0" w:line="240" w:lineRule="auto"/>
        <w:ind w:right="20" w:firstLine="400"/>
        <w:jc w:val="center"/>
        <w:rPr>
          <w:rFonts w:ascii="Times New Roman" w:eastAsia="Times New Roman" w:hAnsi="Times New Roman"/>
          <w:b/>
          <w:bCs/>
          <w:iCs/>
          <w:sz w:val="24"/>
          <w:szCs w:val="24"/>
        </w:rPr>
      </w:pPr>
      <w:r>
        <w:rPr>
          <w:rFonts w:ascii="Times New Roman" w:eastAsia="Times New Roman" w:hAnsi="Times New Roman"/>
          <w:b/>
          <w:bCs/>
          <w:iCs/>
          <w:sz w:val="24"/>
          <w:szCs w:val="24"/>
        </w:rPr>
        <w:t xml:space="preserve">контингента детей 2-3 </w:t>
      </w:r>
      <w:r w:rsidRPr="00CB1F65">
        <w:rPr>
          <w:rFonts w:ascii="Times New Roman" w:eastAsia="Times New Roman" w:hAnsi="Times New Roman"/>
          <w:b/>
          <w:bCs/>
          <w:iCs/>
          <w:sz w:val="24"/>
          <w:szCs w:val="24"/>
        </w:rPr>
        <w:t xml:space="preserve">лет </w:t>
      </w:r>
      <w:proofErr w:type="gramStart"/>
      <w:r w:rsidRPr="00CB1F65">
        <w:rPr>
          <w:rFonts w:ascii="Times New Roman" w:eastAsia="Times New Roman" w:hAnsi="Times New Roman"/>
          <w:b/>
          <w:bCs/>
          <w:iCs/>
          <w:sz w:val="24"/>
          <w:szCs w:val="24"/>
        </w:rPr>
        <w:t>(</w:t>
      </w:r>
      <w:r>
        <w:rPr>
          <w:rFonts w:ascii="Times New Roman" w:eastAsia="Times New Roman" w:hAnsi="Times New Roman"/>
          <w:b/>
          <w:bCs/>
          <w:iCs/>
          <w:sz w:val="24"/>
          <w:szCs w:val="24"/>
        </w:rPr>
        <w:t xml:space="preserve"> </w:t>
      </w:r>
      <w:proofErr w:type="gramEnd"/>
      <w:r>
        <w:rPr>
          <w:rFonts w:ascii="Times New Roman" w:eastAsia="Times New Roman" w:hAnsi="Times New Roman"/>
          <w:b/>
          <w:bCs/>
          <w:iCs/>
          <w:sz w:val="24"/>
          <w:szCs w:val="24"/>
          <w:lang w:val="en-US"/>
        </w:rPr>
        <w:t>I</w:t>
      </w:r>
      <w:r>
        <w:rPr>
          <w:rFonts w:ascii="Times New Roman" w:eastAsia="Times New Roman" w:hAnsi="Times New Roman"/>
          <w:b/>
          <w:bCs/>
          <w:iCs/>
          <w:sz w:val="24"/>
          <w:szCs w:val="24"/>
        </w:rPr>
        <w:t xml:space="preserve"> младшая группа</w:t>
      </w:r>
      <w:r w:rsidRPr="00CB1F65">
        <w:rPr>
          <w:rFonts w:ascii="Times New Roman" w:eastAsia="Times New Roman" w:hAnsi="Times New Roman"/>
          <w:b/>
          <w:bCs/>
          <w:iCs/>
          <w:sz w:val="24"/>
          <w:szCs w:val="24"/>
        </w:rPr>
        <w:t>)</w:t>
      </w:r>
    </w:p>
    <w:p w:rsidR="0064348E" w:rsidRPr="0064348E" w:rsidRDefault="0064348E" w:rsidP="001A4117">
      <w:pPr>
        <w:autoSpaceDE w:val="0"/>
        <w:autoSpaceDN w:val="0"/>
        <w:adjustRightInd w:val="0"/>
        <w:spacing w:after="0" w:line="240" w:lineRule="auto"/>
        <w:rPr>
          <w:rFonts w:ascii="Times New Roman" w:eastAsiaTheme="minorHAnsi" w:hAnsi="Times New Roman"/>
          <w:color w:val="000000"/>
          <w:sz w:val="28"/>
          <w:szCs w:val="28"/>
        </w:rPr>
      </w:pPr>
    </w:p>
    <w:p w:rsidR="0064348E" w:rsidRDefault="0064348E" w:rsidP="001A4117">
      <w:pPr>
        <w:ind w:left="142"/>
        <w:jc w:val="both"/>
        <w:rPr>
          <w:rFonts w:asciiTheme="minorHAnsi" w:hAnsiTheme="minorHAnsi" w:cstheme="minorBidi"/>
        </w:rPr>
      </w:pPr>
      <w:r w:rsidRPr="0064348E">
        <w:rPr>
          <w:rFonts w:ascii="Times New Roman" w:eastAsiaTheme="minorHAnsi" w:hAnsi="Times New Roman"/>
          <w:color w:val="000000"/>
          <w:sz w:val="23"/>
          <w:szCs w:val="23"/>
        </w:rPr>
        <w:t xml:space="preserve">На третьем году жизни дети становятся самостоятельнее. Продолжает развиваться предметная деятельность, ситуативно-деловое общение ребёнка и взрослого; совершенствуется восприятие, речь, начальные формы произвольного поведения, игры, наглядно-действенное мышление. Развитие предметной деятельности связано с условием культурных способов действия с различными предметами. Развиваются соотносящие и орудийные действия. 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ребёнка. В 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простые словесные просьбы взрослых в пределах видимой наглядной ситуации. Количество понимаемых слов значительно возрастает. Совершенствуется регуляция поведения в результате обращения взрослых к ребёнку, который начинает понимать не только инструкцию, но и рассказ взрослых. Интенсивно развивается активная речь детей. К трём годам они осваивают основные грамматические структуры, пытаются строить простые предложения, в разговоре с взрослыми используют практически все части речи. Активный словарь достигает примерно 1 000 – 1 500 слов. К концу третьего года жизни речь становится средством общения ребёнка со сверстниками. В этом возрасте у детей формируются новые виды деятельности: игра, рисование, конструирование. Игра носит процессуальный характер, главное в ней – действия, которые совершаются с игровыми предметами, приближёнными к реальности. В середине третьего года жизни появляются действия с предметами заместителями. Появление собственно изобразительной деятельности обусловлено тем, что ребёнок уже способен сформулировать намерение изобразить какой-либо предмет. 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 Совершенствуется слуховое восприятие, прежде всего фонематический слух. К трём годам дети воспринимают все звуки родного языка, но произносят их с большими искажениями. Основной формой мышления становится </w:t>
      </w:r>
      <w:proofErr w:type="gramStart"/>
      <w:r w:rsidRPr="0064348E">
        <w:rPr>
          <w:rFonts w:ascii="Times New Roman" w:eastAsiaTheme="minorHAnsi" w:hAnsi="Times New Roman"/>
          <w:color w:val="000000"/>
          <w:sz w:val="23"/>
          <w:szCs w:val="23"/>
        </w:rPr>
        <w:t>наглядно-действенная</w:t>
      </w:r>
      <w:proofErr w:type="gramEnd"/>
      <w:r w:rsidRPr="0064348E">
        <w:rPr>
          <w:rFonts w:ascii="Times New Roman" w:eastAsiaTheme="minorHAnsi" w:hAnsi="Times New Roman"/>
          <w:color w:val="000000"/>
          <w:sz w:val="23"/>
          <w:szCs w:val="23"/>
        </w:rPr>
        <w:t xml:space="preserve">. Её особенность заключается в том, что возникающее в жизни ребёнка проблемные ситуации разрешаются путём реального действия с предметами. 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трёх лет. Ребёнок осознаёт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w:t>
      </w:r>
      <w:proofErr w:type="gramStart"/>
      <w:r w:rsidRPr="0064348E">
        <w:rPr>
          <w:rFonts w:ascii="Times New Roman" w:eastAsiaTheme="minorHAnsi" w:hAnsi="Times New Roman"/>
          <w:color w:val="000000"/>
          <w:sz w:val="23"/>
          <w:szCs w:val="23"/>
        </w:rPr>
        <w:t>со</w:t>
      </w:r>
      <w:proofErr w:type="gramEnd"/>
      <w:r w:rsidRPr="0064348E">
        <w:rPr>
          <w:rFonts w:ascii="Times New Roman" w:eastAsiaTheme="minorHAnsi" w:hAnsi="Times New Roman"/>
          <w:color w:val="000000"/>
          <w:sz w:val="23"/>
          <w:szCs w:val="23"/>
        </w:rPr>
        <w:t xml:space="preserve"> взрослым и др. Кризис может продолжаться от нескольких месяцев до двух лет.</w:t>
      </w:r>
    </w:p>
    <w:p w:rsidR="008F6433" w:rsidRDefault="008F6433" w:rsidP="009D14B6">
      <w:pPr>
        <w:rPr>
          <w:rFonts w:asciiTheme="minorHAnsi" w:hAnsiTheme="minorHAnsi" w:cstheme="minorBidi"/>
        </w:rPr>
      </w:pPr>
      <w:r>
        <w:rPr>
          <w:rFonts w:asciiTheme="minorHAnsi" w:hAnsiTheme="minorHAnsi" w:cstheme="minorBidi"/>
          <w:noProof/>
          <w:lang w:eastAsia="ru-RU"/>
        </w:rPr>
        <w:lastRenderedPageBreak/>
        <w:drawing>
          <wp:inline distT="0" distB="0" distL="0" distR="0">
            <wp:extent cx="6727190" cy="92519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ВАриативная часть скан.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727190" cy="9251950"/>
                    </a:xfrm>
                    <a:prstGeom prst="rect">
                      <a:avLst/>
                    </a:prstGeom>
                  </pic:spPr>
                </pic:pic>
              </a:graphicData>
            </a:graphic>
          </wp:inline>
        </w:drawing>
      </w:r>
    </w:p>
    <w:sectPr w:rsidR="008F6433" w:rsidSect="00242913">
      <w:endnotePr>
        <w:numFmt w:val="decimal"/>
      </w:endnotePr>
      <w:type w:val="continuous"/>
      <w:pgSz w:w="11906" w:h="16838"/>
      <w:pgMar w:top="1134" w:right="424"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0726" w:rsidRDefault="00410726" w:rsidP="00663CE3">
      <w:pPr>
        <w:spacing w:after="0" w:line="240" w:lineRule="auto"/>
      </w:pPr>
      <w:r>
        <w:separator/>
      </w:r>
    </w:p>
  </w:endnote>
  <w:endnote w:type="continuationSeparator" w:id="0">
    <w:p w:rsidR="00410726" w:rsidRDefault="00410726" w:rsidP="00663C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entury Schoolbook">
    <w:altName w:val="Century"/>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Sans Serif">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1002AFF" w:usb1="C0000002" w:usb2="00000008" w:usb3="00000000" w:csb0="0001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 w:name="Franklin Gothic Medium">
    <w:panose1 w:val="020B0603020102020204"/>
    <w:charset w:val="CC"/>
    <w:family w:val="swiss"/>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HiddenHorzOCR">
    <w:altName w:val="MS Mincho"/>
    <w:panose1 w:val="00000000000000000000"/>
    <w:charset w:val="80"/>
    <w:family w:val="auto"/>
    <w:notTrueType/>
    <w:pitch w:val="default"/>
    <w:sig w:usb0="00000001" w:usb1="08070000" w:usb2="00000010" w:usb3="00000000" w:csb0="00020000" w:csb1="00000000"/>
  </w:font>
  <w:font w:name="PragmaticaCondC-Bold">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Reference Sans Serif">
    <w:panose1 w:val="020B0604030504040204"/>
    <w:charset w:val="CC"/>
    <w:family w:val="swiss"/>
    <w:pitch w:val="variable"/>
    <w:sig w:usb0="20000287" w:usb1="00000000" w:usb2="00000000" w:usb3="00000000" w:csb0="0000019F" w:csb1="00000000"/>
  </w:font>
  <w:font w:name="Sylfaen">
    <w:panose1 w:val="010A0502050306030303"/>
    <w:charset w:val="CC"/>
    <w:family w:val="roman"/>
    <w:pitch w:val="variable"/>
    <w:sig w:usb0="040006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CD2" w:rsidRDefault="00093CD2">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208532"/>
      <w:docPartObj>
        <w:docPartGallery w:val="Page Numbers (Bottom of Page)"/>
        <w:docPartUnique/>
      </w:docPartObj>
    </w:sdtPr>
    <w:sdtEndPr/>
    <w:sdtContent>
      <w:p w:rsidR="00093CD2" w:rsidRDefault="00093CD2">
        <w:pPr>
          <w:pStyle w:val="aa"/>
          <w:jc w:val="center"/>
        </w:pPr>
        <w:r>
          <w:fldChar w:fldCharType="begin"/>
        </w:r>
        <w:r>
          <w:instrText xml:space="preserve"> PAGE   \* MERGEFORMAT </w:instrText>
        </w:r>
        <w:r>
          <w:fldChar w:fldCharType="separate"/>
        </w:r>
        <w:r w:rsidR="006C195D">
          <w:rPr>
            <w:noProof/>
          </w:rPr>
          <w:t>6</w:t>
        </w:r>
        <w:r>
          <w:rPr>
            <w:noProof/>
          </w:rPr>
          <w:fldChar w:fldCharType="end"/>
        </w:r>
      </w:p>
    </w:sdtContent>
  </w:sdt>
  <w:p w:rsidR="00093CD2" w:rsidRDefault="00093CD2">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CD2" w:rsidRDefault="00093CD2">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0726" w:rsidRDefault="00410726" w:rsidP="00663CE3">
      <w:pPr>
        <w:spacing w:after="0" w:line="240" w:lineRule="auto"/>
      </w:pPr>
      <w:r>
        <w:separator/>
      </w:r>
    </w:p>
  </w:footnote>
  <w:footnote w:type="continuationSeparator" w:id="0">
    <w:p w:rsidR="00410726" w:rsidRDefault="00410726" w:rsidP="00663CE3">
      <w:pPr>
        <w:spacing w:after="0" w:line="240" w:lineRule="auto"/>
      </w:pPr>
      <w:r>
        <w:continuationSeparator/>
      </w:r>
    </w:p>
  </w:footnote>
  <w:footnote w:id="1">
    <w:p w:rsidR="00093CD2" w:rsidRDefault="00093CD2" w:rsidP="000564F8">
      <w:pPr>
        <w:pStyle w:val="ac"/>
      </w:pPr>
      <w:r>
        <w:rPr>
          <w:rStyle w:val="ae"/>
        </w:rPr>
        <w:footnoteRef/>
      </w:r>
      <w:r>
        <w:t xml:space="preserve"> Примерная общеобразовательная программа дошкольного образования «От рождения до школы» / Н.Е. </w:t>
      </w:r>
      <w:proofErr w:type="spellStart"/>
      <w:r>
        <w:t>Вераксы</w:t>
      </w:r>
      <w:proofErr w:type="spellEnd"/>
      <w:r>
        <w:t xml:space="preserve">, </w:t>
      </w:r>
      <w:proofErr w:type="spellStart"/>
      <w:r>
        <w:t>Т.С.Комарова</w:t>
      </w:r>
      <w:proofErr w:type="spellEnd"/>
      <w:r>
        <w:t xml:space="preserve">, </w:t>
      </w:r>
      <w:proofErr w:type="spellStart"/>
      <w:r>
        <w:t>Н.А.Васильева</w:t>
      </w:r>
      <w:proofErr w:type="spellEnd"/>
      <w:r>
        <w:t>. – М.: МОЗАИКА – СИНТЕЗ, 2014</w:t>
      </w:r>
    </w:p>
    <w:p w:rsidR="00093CD2" w:rsidRDefault="00093CD2" w:rsidP="000564F8">
      <w:pPr>
        <w:pStyle w:val="ac"/>
      </w:pPr>
    </w:p>
  </w:footnote>
  <w:footnote w:id="2">
    <w:p w:rsidR="00093CD2" w:rsidRDefault="00093CD2" w:rsidP="000564F8">
      <w:pPr>
        <w:pStyle w:val="ac"/>
      </w:pPr>
      <w:r>
        <w:rPr>
          <w:rStyle w:val="ae"/>
        </w:rPr>
        <w:footnoteRef/>
      </w:r>
      <w:r>
        <w:t xml:space="preserve"> Пункт 1 и 2  статьи 64 «Дошкольное образование» Федерального закона от 29 декабря 2012 года «Об образовании в Российской Федерации».</w:t>
      </w:r>
    </w:p>
    <w:p w:rsidR="00093CD2" w:rsidRDefault="00093CD2" w:rsidP="000564F8">
      <w:pPr>
        <w:pStyle w:val="ac"/>
      </w:pPr>
    </w:p>
    <w:p w:rsidR="00093CD2" w:rsidRDefault="00093CD2" w:rsidP="000564F8">
      <w:pPr>
        <w:pStyle w:val="ac"/>
      </w:pPr>
    </w:p>
  </w:footnote>
  <w:footnote w:id="3">
    <w:p w:rsidR="00093CD2" w:rsidRDefault="00093CD2" w:rsidP="00B201D5">
      <w:pPr>
        <w:pStyle w:val="ac"/>
      </w:pPr>
      <w:r w:rsidRPr="00327B51">
        <w:rPr>
          <w:rStyle w:val="ae"/>
          <w:sz w:val="22"/>
          <w:szCs w:val="22"/>
        </w:rPr>
        <w:footnoteRef/>
      </w:r>
      <w:r w:rsidRPr="00525850">
        <w:rPr>
          <w:sz w:val="22"/>
          <w:szCs w:val="22"/>
        </w:rPr>
        <w:t>Федеральный закон от 29.12.2012</w:t>
      </w:r>
      <w:r>
        <w:rPr>
          <w:sz w:val="22"/>
          <w:szCs w:val="22"/>
        </w:rPr>
        <w:t> г.№ </w:t>
      </w:r>
      <w:r w:rsidRPr="00525850">
        <w:rPr>
          <w:sz w:val="22"/>
          <w:szCs w:val="22"/>
        </w:rPr>
        <w:t>273-ФЗ</w:t>
      </w:r>
      <w:proofErr w:type="gramStart"/>
      <w:r w:rsidRPr="00525850">
        <w:rPr>
          <w:sz w:val="22"/>
          <w:szCs w:val="22"/>
        </w:rPr>
        <w:t>"О</w:t>
      </w:r>
      <w:proofErr w:type="gramEnd"/>
      <w:r w:rsidRPr="00525850">
        <w:rPr>
          <w:sz w:val="22"/>
          <w:szCs w:val="22"/>
        </w:rPr>
        <w:t>б образовании в Российской Федерации"</w:t>
      </w:r>
      <w:r w:rsidRPr="00327B51">
        <w:rPr>
          <w:sz w:val="22"/>
          <w:szCs w:val="22"/>
        </w:rPr>
        <w:t>, ст.34. п.1.9.</w:t>
      </w:r>
    </w:p>
  </w:footnote>
  <w:footnote w:id="4">
    <w:p w:rsidR="00093CD2" w:rsidRDefault="00093CD2" w:rsidP="003027D9">
      <w:pPr>
        <w:pStyle w:val="11"/>
        <w:spacing w:line="360" w:lineRule="auto"/>
        <w:ind w:firstLine="180"/>
        <w:jc w:val="both"/>
        <w:rPr>
          <w:rStyle w:val="list0020paragraphcharchar"/>
          <w:rFonts w:ascii="Times New Roman" w:hAnsi="Times New Roman"/>
          <w:sz w:val="24"/>
          <w:szCs w:val="24"/>
          <w:lang w:val="ru-RU"/>
        </w:rPr>
      </w:pPr>
      <w:r>
        <w:rPr>
          <w:rStyle w:val="ae"/>
        </w:rPr>
        <w:footnoteRef/>
      </w:r>
      <w:proofErr w:type="spellStart"/>
      <w:r w:rsidRPr="00DB3E14">
        <w:rPr>
          <w:rStyle w:val="list0020paragraphcharchar"/>
          <w:rFonts w:ascii="Times New Roman" w:hAnsi="Times New Roman"/>
          <w:sz w:val="24"/>
          <w:szCs w:val="24"/>
          <w:lang w:val="ru-RU"/>
        </w:rPr>
        <w:t>Төбәкнеңмәктәпкәчә</w:t>
      </w:r>
      <w:proofErr w:type="spellEnd"/>
      <w:r>
        <w:rPr>
          <w:rStyle w:val="list0020paragraphcharchar"/>
          <w:rFonts w:ascii="Times New Roman" w:hAnsi="Times New Roman"/>
          <w:sz w:val="24"/>
          <w:szCs w:val="24"/>
          <w:lang w:val="ru-RU"/>
        </w:rPr>
        <w:t xml:space="preserve"> белеем </w:t>
      </w:r>
      <w:proofErr w:type="spellStart"/>
      <w:r w:rsidRPr="00DB3E14">
        <w:rPr>
          <w:rStyle w:val="list0020paragraphcharchar"/>
          <w:rFonts w:ascii="Times New Roman" w:hAnsi="Times New Roman"/>
          <w:sz w:val="24"/>
          <w:szCs w:val="24"/>
          <w:lang w:val="ru-RU"/>
        </w:rPr>
        <w:t>бирүпрограммас</w:t>
      </w:r>
      <w:r>
        <w:rPr>
          <w:rStyle w:val="list0020paragraphcharchar"/>
          <w:rFonts w:ascii="Times New Roman" w:hAnsi="Times New Roman"/>
          <w:sz w:val="24"/>
          <w:szCs w:val="24"/>
          <w:lang w:val="ru-RU"/>
        </w:rPr>
        <w:t>ы</w:t>
      </w:r>
      <w:proofErr w:type="spellEnd"/>
      <w:r>
        <w:rPr>
          <w:rStyle w:val="list0020paragraphcharchar"/>
          <w:rFonts w:ascii="Times New Roman" w:hAnsi="Times New Roman"/>
          <w:sz w:val="24"/>
          <w:szCs w:val="24"/>
          <w:lang w:val="ru-RU"/>
        </w:rPr>
        <w:t xml:space="preserve"> / Р.К. </w:t>
      </w:r>
      <w:proofErr w:type="spellStart"/>
      <w:r>
        <w:rPr>
          <w:rStyle w:val="list0020paragraphcharchar"/>
          <w:rFonts w:ascii="Times New Roman" w:hAnsi="Times New Roman"/>
          <w:sz w:val="24"/>
          <w:szCs w:val="24"/>
          <w:lang w:val="ru-RU"/>
        </w:rPr>
        <w:t>Шаехова</w:t>
      </w:r>
      <w:proofErr w:type="spellEnd"/>
      <w:r>
        <w:rPr>
          <w:rStyle w:val="list0020paragraphcharchar"/>
          <w:rFonts w:ascii="Times New Roman" w:hAnsi="Times New Roman"/>
          <w:sz w:val="24"/>
          <w:szCs w:val="24"/>
          <w:lang w:val="ru-RU"/>
        </w:rPr>
        <w:t xml:space="preserve"> - Казань, 2012</w:t>
      </w:r>
    </w:p>
    <w:p w:rsidR="00093CD2" w:rsidRPr="00E55AE8" w:rsidRDefault="00093CD2" w:rsidP="003027D9">
      <w:pPr>
        <w:autoSpaceDE w:val="0"/>
        <w:autoSpaceDN w:val="0"/>
        <w:adjustRightInd w:val="0"/>
        <w:spacing w:line="360" w:lineRule="auto"/>
        <w:jc w:val="both"/>
        <w:rPr>
          <w:rFonts w:cs="PragmaticaCondC-Bold"/>
          <w:b/>
          <w:bCs/>
        </w:rPr>
      </w:pPr>
    </w:p>
    <w:p w:rsidR="00093CD2" w:rsidRDefault="00093CD2" w:rsidP="003027D9">
      <w:pPr>
        <w:pStyle w:val="ac"/>
      </w:pPr>
    </w:p>
  </w:footnote>
  <w:footnote w:id="5">
    <w:p w:rsidR="00093CD2" w:rsidRPr="009D2FBA" w:rsidRDefault="00093CD2" w:rsidP="00725CEC">
      <w:pPr>
        <w:pStyle w:val="ac"/>
      </w:pPr>
      <w:r w:rsidRPr="009D2FBA">
        <w:rPr>
          <w:rStyle w:val="ae"/>
        </w:rPr>
        <w:footnoteRef/>
      </w:r>
      <w:r w:rsidRPr="009D2FBA">
        <w:t xml:space="preserve"> Н.А. Короткова, П.Г. </w:t>
      </w:r>
      <w:proofErr w:type="spellStart"/>
      <w:r w:rsidRPr="009D2FBA">
        <w:t>Нежнов</w:t>
      </w:r>
      <w:proofErr w:type="spellEnd"/>
      <w:r>
        <w:t>.</w:t>
      </w:r>
      <w:r w:rsidRPr="009D2FBA">
        <w:t xml:space="preserve"> Наблюдения за развитием детей в дошкольных группах. Пособие для дошкольных педагогов и психологов М., 2002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CD2" w:rsidRDefault="00093CD2">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CD2" w:rsidRDefault="00093CD2">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CD2" w:rsidRDefault="00093CD2">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EFEE318E"/>
    <w:lvl w:ilvl="0">
      <w:numFmt w:val="bullet"/>
      <w:lvlText w:val="*"/>
      <w:lvlJc w:val="left"/>
    </w:lvl>
  </w:abstractNum>
  <w:abstractNum w:abstractNumId="1">
    <w:nsid w:val="00000003"/>
    <w:multiLevelType w:val="singleLevel"/>
    <w:tmpl w:val="00000003"/>
    <w:name w:val="WW8Num3"/>
    <w:lvl w:ilvl="0">
      <w:start w:val="1"/>
      <w:numFmt w:val="decimal"/>
      <w:lvlText w:val="%1."/>
      <w:lvlJc w:val="left"/>
      <w:pPr>
        <w:tabs>
          <w:tab w:val="num" w:pos="0"/>
        </w:tabs>
        <w:ind w:left="1113" w:hanging="405"/>
      </w:pPr>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0C"/>
    <w:multiLevelType w:val="multilevel"/>
    <w:tmpl w:val="0000000C"/>
    <w:lvl w:ilvl="0">
      <w:start w:val="1"/>
      <w:numFmt w:val="decimal"/>
      <w:lvlText w:val="%1)"/>
      <w:lvlJc w:val="left"/>
      <w:pPr>
        <w:tabs>
          <w:tab w:val="num" w:pos="0"/>
        </w:tabs>
        <w:ind w:left="720" w:hanging="360"/>
      </w:pPr>
      <w:rPr>
        <w:rFonts w:ascii="Times New Roman" w:eastAsia="Times New Roman" w:hAnsi="Times New Roman"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nsid w:val="006302E1"/>
    <w:multiLevelType w:val="multilevel"/>
    <w:tmpl w:val="CA6E82D2"/>
    <w:lvl w:ilvl="0">
      <w:start w:val="1"/>
      <w:numFmt w:val="decimal"/>
      <w:lvlText w:val="%1."/>
      <w:lvlJc w:val="left"/>
      <w:pPr>
        <w:tabs>
          <w:tab w:val="num" w:pos="360"/>
        </w:tabs>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5">
    <w:nsid w:val="01BC25CE"/>
    <w:multiLevelType w:val="hybridMultilevel"/>
    <w:tmpl w:val="0B3095B8"/>
    <w:lvl w:ilvl="0" w:tplc="1AC435A2">
      <w:start w:val="1"/>
      <w:numFmt w:val="bullet"/>
      <w:lvlText w:val=""/>
      <w:lvlJc w:val="left"/>
      <w:pPr>
        <w:tabs>
          <w:tab w:val="num" w:pos="720"/>
        </w:tabs>
        <w:ind w:left="720" w:hanging="360"/>
      </w:pPr>
      <w:rPr>
        <w:rFonts w:ascii="Wingdings 2" w:hAnsi="Wingdings 2" w:hint="default"/>
      </w:rPr>
    </w:lvl>
    <w:lvl w:ilvl="1" w:tplc="D6F4D33C" w:tentative="1">
      <w:start w:val="1"/>
      <w:numFmt w:val="bullet"/>
      <w:lvlText w:val=""/>
      <w:lvlJc w:val="left"/>
      <w:pPr>
        <w:tabs>
          <w:tab w:val="num" w:pos="1440"/>
        </w:tabs>
        <w:ind w:left="1440" w:hanging="360"/>
      </w:pPr>
      <w:rPr>
        <w:rFonts w:ascii="Wingdings 2" w:hAnsi="Wingdings 2" w:hint="default"/>
      </w:rPr>
    </w:lvl>
    <w:lvl w:ilvl="2" w:tplc="20DE5B1A" w:tentative="1">
      <w:start w:val="1"/>
      <w:numFmt w:val="bullet"/>
      <w:lvlText w:val=""/>
      <w:lvlJc w:val="left"/>
      <w:pPr>
        <w:tabs>
          <w:tab w:val="num" w:pos="2160"/>
        </w:tabs>
        <w:ind w:left="2160" w:hanging="360"/>
      </w:pPr>
      <w:rPr>
        <w:rFonts w:ascii="Wingdings 2" w:hAnsi="Wingdings 2" w:hint="default"/>
      </w:rPr>
    </w:lvl>
    <w:lvl w:ilvl="3" w:tplc="82DA797E" w:tentative="1">
      <w:start w:val="1"/>
      <w:numFmt w:val="bullet"/>
      <w:lvlText w:val=""/>
      <w:lvlJc w:val="left"/>
      <w:pPr>
        <w:tabs>
          <w:tab w:val="num" w:pos="2880"/>
        </w:tabs>
        <w:ind w:left="2880" w:hanging="360"/>
      </w:pPr>
      <w:rPr>
        <w:rFonts w:ascii="Wingdings 2" w:hAnsi="Wingdings 2" w:hint="default"/>
      </w:rPr>
    </w:lvl>
    <w:lvl w:ilvl="4" w:tplc="720A8A1A" w:tentative="1">
      <w:start w:val="1"/>
      <w:numFmt w:val="bullet"/>
      <w:lvlText w:val=""/>
      <w:lvlJc w:val="left"/>
      <w:pPr>
        <w:tabs>
          <w:tab w:val="num" w:pos="3600"/>
        </w:tabs>
        <w:ind w:left="3600" w:hanging="360"/>
      </w:pPr>
      <w:rPr>
        <w:rFonts w:ascii="Wingdings 2" w:hAnsi="Wingdings 2" w:hint="default"/>
      </w:rPr>
    </w:lvl>
    <w:lvl w:ilvl="5" w:tplc="7B6EA79A" w:tentative="1">
      <w:start w:val="1"/>
      <w:numFmt w:val="bullet"/>
      <w:lvlText w:val=""/>
      <w:lvlJc w:val="left"/>
      <w:pPr>
        <w:tabs>
          <w:tab w:val="num" w:pos="4320"/>
        </w:tabs>
        <w:ind w:left="4320" w:hanging="360"/>
      </w:pPr>
      <w:rPr>
        <w:rFonts w:ascii="Wingdings 2" w:hAnsi="Wingdings 2" w:hint="default"/>
      </w:rPr>
    </w:lvl>
    <w:lvl w:ilvl="6" w:tplc="283A8816" w:tentative="1">
      <w:start w:val="1"/>
      <w:numFmt w:val="bullet"/>
      <w:lvlText w:val=""/>
      <w:lvlJc w:val="left"/>
      <w:pPr>
        <w:tabs>
          <w:tab w:val="num" w:pos="5040"/>
        </w:tabs>
        <w:ind w:left="5040" w:hanging="360"/>
      </w:pPr>
      <w:rPr>
        <w:rFonts w:ascii="Wingdings 2" w:hAnsi="Wingdings 2" w:hint="default"/>
      </w:rPr>
    </w:lvl>
    <w:lvl w:ilvl="7" w:tplc="3B2EE6FE" w:tentative="1">
      <w:start w:val="1"/>
      <w:numFmt w:val="bullet"/>
      <w:lvlText w:val=""/>
      <w:lvlJc w:val="left"/>
      <w:pPr>
        <w:tabs>
          <w:tab w:val="num" w:pos="5760"/>
        </w:tabs>
        <w:ind w:left="5760" w:hanging="360"/>
      </w:pPr>
      <w:rPr>
        <w:rFonts w:ascii="Wingdings 2" w:hAnsi="Wingdings 2" w:hint="default"/>
      </w:rPr>
    </w:lvl>
    <w:lvl w:ilvl="8" w:tplc="2D768D92" w:tentative="1">
      <w:start w:val="1"/>
      <w:numFmt w:val="bullet"/>
      <w:lvlText w:val=""/>
      <w:lvlJc w:val="left"/>
      <w:pPr>
        <w:tabs>
          <w:tab w:val="num" w:pos="6480"/>
        </w:tabs>
        <w:ind w:left="6480" w:hanging="360"/>
      </w:pPr>
      <w:rPr>
        <w:rFonts w:ascii="Wingdings 2" w:hAnsi="Wingdings 2" w:hint="default"/>
      </w:rPr>
    </w:lvl>
  </w:abstractNum>
  <w:abstractNum w:abstractNumId="6">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75B549F"/>
    <w:multiLevelType w:val="singleLevel"/>
    <w:tmpl w:val="0419000F"/>
    <w:lvl w:ilvl="0">
      <w:start w:val="1"/>
      <w:numFmt w:val="decimal"/>
      <w:lvlText w:val="%1."/>
      <w:lvlJc w:val="left"/>
      <w:pPr>
        <w:tabs>
          <w:tab w:val="num" w:pos="360"/>
        </w:tabs>
        <w:ind w:left="360" w:hanging="360"/>
      </w:pPr>
    </w:lvl>
  </w:abstractNum>
  <w:abstractNum w:abstractNumId="8">
    <w:nsid w:val="08CB1675"/>
    <w:multiLevelType w:val="hybridMultilevel"/>
    <w:tmpl w:val="08669F9E"/>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360"/>
        </w:tabs>
        <w:ind w:left="36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DB45607"/>
    <w:multiLevelType w:val="hybridMultilevel"/>
    <w:tmpl w:val="11D0B7CE"/>
    <w:lvl w:ilvl="0" w:tplc="07F82A34">
      <w:start w:val="1"/>
      <w:numFmt w:val="bullet"/>
      <w:lvlText w:val=""/>
      <w:lvlJc w:val="left"/>
      <w:pPr>
        <w:tabs>
          <w:tab w:val="num" w:pos="720"/>
        </w:tabs>
        <w:ind w:left="720" w:hanging="360"/>
      </w:pPr>
      <w:rPr>
        <w:rFonts w:ascii="Wingdings 2" w:hAnsi="Wingdings 2"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10">
    <w:nsid w:val="0EA751EC"/>
    <w:multiLevelType w:val="singleLevel"/>
    <w:tmpl w:val="0419000F"/>
    <w:lvl w:ilvl="0">
      <w:start w:val="1"/>
      <w:numFmt w:val="decimal"/>
      <w:lvlText w:val="%1."/>
      <w:lvlJc w:val="left"/>
      <w:pPr>
        <w:tabs>
          <w:tab w:val="num" w:pos="360"/>
        </w:tabs>
        <w:ind w:left="360" w:hanging="360"/>
      </w:pPr>
      <w:rPr>
        <w:rFonts w:hint="default"/>
      </w:rPr>
    </w:lvl>
  </w:abstractNum>
  <w:abstractNum w:abstractNumId="11">
    <w:nsid w:val="0F4F6CED"/>
    <w:multiLevelType w:val="hybridMultilevel"/>
    <w:tmpl w:val="4A1A1B1A"/>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nsid w:val="0FF7387E"/>
    <w:multiLevelType w:val="hybridMultilevel"/>
    <w:tmpl w:val="947A9F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04C7079"/>
    <w:multiLevelType w:val="hybridMultilevel"/>
    <w:tmpl w:val="30C41D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13F66D84"/>
    <w:multiLevelType w:val="singleLevel"/>
    <w:tmpl w:val="678011C8"/>
    <w:lvl w:ilvl="0">
      <w:start w:val="1"/>
      <w:numFmt w:val="decimal"/>
      <w:lvlText w:val="%1."/>
      <w:legacy w:legacy="1" w:legacySpace="0" w:legacyIndent="269"/>
      <w:lvlJc w:val="left"/>
      <w:rPr>
        <w:rFonts w:ascii="Times New Roman" w:hAnsi="Times New Roman" w:cs="Times New Roman" w:hint="default"/>
      </w:rPr>
    </w:lvl>
  </w:abstractNum>
  <w:abstractNum w:abstractNumId="15">
    <w:nsid w:val="147B6D5E"/>
    <w:multiLevelType w:val="singleLevel"/>
    <w:tmpl w:val="0419000F"/>
    <w:lvl w:ilvl="0">
      <w:start w:val="1"/>
      <w:numFmt w:val="decimal"/>
      <w:lvlText w:val="%1."/>
      <w:lvlJc w:val="left"/>
      <w:pPr>
        <w:tabs>
          <w:tab w:val="num" w:pos="360"/>
        </w:tabs>
        <w:ind w:left="360" w:hanging="360"/>
      </w:pPr>
    </w:lvl>
  </w:abstractNum>
  <w:abstractNum w:abstractNumId="16">
    <w:nsid w:val="14C04CB5"/>
    <w:multiLevelType w:val="hybridMultilevel"/>
    <w:tmpl w:val="AEEAD3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4EC50A7"/>
    <w:multiLevelType w:val="hybridMultilevel"/>
    <w:tmpl w:val="BB9A8CD8"/>
    <w:lvl w:ilvl="0" w:tplc="B35C3CF6">
      <w:start w:val="1"/>
      <w:numFmt w:val="bullet"/>
      <w:lvlText w:val=""/>
      <w:lvlJc w:val="left"/>
      <w:pPr>
        <w:tabs>
          <w:tab w:val="num" w:pos="720"/>
        </w:tabs>
        <w:ind w:left="720" w:hanging="360"/>
      </w:pPr>
      <w:rPr>
        <w:rFonts w:ascii="Wingdings 2" w:hAnsi="Wingdings 2" w:hint="default"/>
      </w:rPr>
    </w:lvl>
    <w:lvl w:ilvl="1" w:tplc="0DD4C430" w:tentative="1">
      <w:start w:val="1"/>
      <w:numFmt w:val="bullet"/>
      <w:lvlText w:val=""/>
      <w:lvlJc w:val="left"/>
      <w:pPr>
        <w:tabs>
          <w:tab w:val="num" w:pos="1440"/>
        </w:tabs>
        <w:ind w:left="1440" w:hanging="360"/>
      </w:pPr>
      <w:rPr>
        <w:rFonts w:ascii="Wingdings 2" w:hAnsi="Wingdings 2" w:hint="default"/>
      </w:rPr>
    </w:lvl>
    <w:lvl w:ilvl="2" w:tplc="1D940EA2" w:tentative="1">
      <w:start w:val="1"/>
      <w:numFmt w:val="bullet"/>
      <w:lvlText w:val=""/>
      <w:lvlJc w:val="left"/>
      <w:pPr>
        <w:tabs>
          <w:tab w:val="num" w:pos="2160"/>
        </w:tabs>
        <w:ind w:left="2160" w:hanging="360"/>
      </w:pPr>
      <w:rPr>
        <w:rFonts w:ascii="Wingdings 2" w:hAnsi="Wingdings 2" w:hint="default"/>
      </w:rPr>
    </w:lvl>
    <w:lvl w:ilvl="3" w:tplc="D8DAB290" w:tentative="1">
      <w:start w:val="1"/>
      <w:numFmt w:val="bullet"/>
      <w:lvlText w:val=""/>
      <w:lvlJc w:val="left"/>
      <w:pPr>
        <w:tabs>
          <w:tab w:val="num" w:pos="2880"/>
        </w:tabs>
        <w:ind w:left="2880" w:hanging="360"/>
      </w:pPr>
      <w:rPr>
        <w:rFonts w:ascii="Wingdings 2" w:hAnsi="Wingdings 2" w:hint="default"/>
      </w:rPr>
    </w:lvl>
    <w:lvl w:ilvl="4" w:tplc="CAB04A7A" w:tentative="1">
      <w:start w:val="1"/>
      <w:numFmt w:val="bullet"/>
      <w:lvlText w:val=""/>
      <w:lvlJc w:val="left"/>
      <w:pPr>
        <w:tabs>
          <w:tab w:val="num" w:pos="3600"/>
        </w:tabs>
        <w:ind w:left="3600" w:hanging="360"/>
      </w:pPr>
      <w:rPr>
        <w:rFonts w:ascii="Wingdings 2" w:hAnsi="Wingdings 2" w:hint="default"/>
      </w:rPr>
    </w:lvl>
    <w:lvl w:ilvl="5" w:tplc="7AAA372C" w:tentative="1">
      <w:start w:val="1"/>
      <w:numFmt w:val="bullet"/>
      <w:lvlText w:val=""/>
      <w:lvlJc w:val="left"/>
      <w:pPr>
        <w:tabs>
          <w:tab w:val="num" w:pos="4320"/>
        </w:tabs>
        <w:ind w:left="4320" w:hanging="360"/>
      </w:pPr>
      <w:rPr>
        <w:rFonts w:ascii="Wingdings 2" w:hAnsi="Wingdings 2" w:hint="default"/>
      </w:rPr>
    </w:lvl>
    <w:lvl w:ilvl="6" w:tplc="DFBCB4E4" w:tentative="1">
      <w:start w:val="1"/>
      <w:numFmt w:val="bullet"/>
      <w:lvlText w:val=""/>
      <w:lvlJc w:val="left"/>
      <w:pPr>
        <w:tabs>
          <w:tab w:val="num" w:pos="5040"/>
        </w:tabs>
        <w:ind w:left="5040" w:hanging="360"/>
      </w:pPr>
      <w:rPr>
        <w:rFonts w:ascii="Wingdings 2" w:hAnsi="Wingdings 2" w:hint="default"/>
      </w:rPr>
    </w:lvl>
    <w:lvl w:ilvl="7" w:tplc="316A35C8" w:tentative="1">
      <w:start w:val="1"/>
      <w:numFmt w:val="bullet"/>
      <w:lvlText w:val=""/>
      <w:lvlJc w:val="left"/>
      <w:pPr>
        <w:tabs>
          <w:tab w:val="num" w:pos="5760"/>
        </w:tabs>
        <w:ind w:left="5760" w:hanging="360"/>
      </w:pPr>
      <w:rPr>
        <w:rFonts w:ascii="Wingdings 2" w:hAnsi="Wingdings 2" w:hint="default"/>
      </w:rPr>
    </w:lvl>
    <w:lvl w:ilvl="8" w:tplc="A0BA8042" w:tentative="1">
      <w:start w:val="1"/>
      <w:numFmt w:val="bullet"/>
      <w:lvlText w:val=""/>
      <w:lvlJc w:val="left"/>
      <w:pPr>
        <w:tabs>
          <w:tab w:val="num" w:pos="6480"/>
        </w:tabs>
        <w:ind w:left="6480" w:hanging="360"/>
      </w:pPr>
      <w:rPr>
        <w:rFonts w:ascii="Wingdings 2" w:hAnsi="Wingdings 2" w:hint="default"/>
      </w:rPr>
    </w:lvl>
  </w:abstractNum>
  <w:abstractNum w:abstractNumId="18">
    <w:nsid w:val="15AB0764"/>
    <w:multiLevelType w:val="hybridMultilevel"/>
    <w:tmpl w:val="61AEE436"/>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187039B7"/>
    <w:multiLevelType w:val="hybridMultilevel"/>
    <w:tmpl w:val="C8285CC8"/>
    <w:lvl w:ilvl="0" w:tplc="E7BCADAC">
      <w:start w:val="1"/>
      <w:numFmt w:val="bullet"/>
      <w:lvlText w:val=""/>
      <w:lvlJc w:val="left"/>
      <w:pPr>
        <w:tabs>
          <w:tab w:val="num" w:pos="720"/>
        </w:tabs>
        <w:ind w:left="720" w:hanging="360"/>
      </w:pPr>
      <w:rPr>
        <w:rFonts w:ascii="Wingdings 2" w:hAnsi="Wingdings 2"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20">
    <w:nsid w:val="18E3697F"/>
    <w:multiLevelType w:val="singleLevel"/>
    <w:tmpl w:val="0419000F"/>
    <w:lvl w:ilvl="0">
      <w:start w:val="1"/>
      <w:numFmt w:val="decimal"/>
      <w:lvlText w:val="%1."/>
      <w:lvlJc w:val="left"/>
      <w:pPr>
        <w:tabs>
          <w:tab w:val="num" w:pos="360"/>
        </w:tabs>
        <w:ind w:left="360" w:hanging="360"/>
      </w:pPr>
    </w:lvl>
  </w:abstractNum>
  <w:abstractNum w:abstractNumId="21">
    <w:nsid w:val="195C025F"/>
    <w:multiLevelType w:val="hybridMultilevel"/>
    <w:tmpl w:val="6D245AF4"/>
    <w:lvl w:ilvl="0" w:tplc="D1CC385C">
      <w:start w:val="1"/>
      <w:numFmt w:val="bullet"/>
      <w:lvlText w:val=""/>
      <w:lvlJc w:val="left"/>
      <w:pPr>
        <w:tabs>
          <w:tab w:val="num" w:pos="720"/>
        </w:tabs>
        <w:ind w:left="720" w:hanging="360"/>
      </w:pPr>
      <w:rPr>
        <w:rFonts w:ascii="Wingdings 2" w:hAnsi="Wingdings 2" w:hint="default"/>
      </w:rPr>
    </w:lvl>
    <w:lvl w:ilvl="1" w:tplc="9DDEBD0E" w:tentative="1">
      <w:start w:val="1"/>
      <w:numFmt w:val="bullet"/>
      <w:lvlText w:val=""/>
      <w:lvlJc w:val="left"/>
      <w:pPr>
        <w:tabs>
          <w:tab w:val="num" w:pos="1440"/>
        </w:tabs>
        <w:ind w:left="1440" w:hanging="360"/>
      </w:pPr>
      <w:rPr>
        <w:rFonts w:ascii="Wingdings 2" w:hAnsi="Wingdings 2" w:hint="default"/>
      </w:rPr>
    </w:lvl>
    <w:lvl w:ilvl="2" w:tplc="4B926E08" w:tentative="1">
      <w:start w:val="1"/>
      <w:numFmt w:val="bullet"/>
      <w:lvlText w:val=""/>
      <w:lvlJc w:val="left"/>
      <w:pPr>
        <w:tabs>
          <w:tab w:val="num" w:pos="2160"/>
        </w:tabs>
        <w:ind w:left="2160" w:hanging="360"/>
      </w:pPr>
      <w:rPr>
        <w:rFonts w:ascii="Wingdings 2" w:hAnsi="Wingdings 2" w:hint="default"/>
      </w:rPr>
    </w:lvl>
    <w:lvl w:ilvl="3" w:tplc="A43AEB52" w:tentative="1">
      <w:start w:val="1"/>
      <w:numFmt w:val="bullet"/>
      <w:lvlText w:val=""/>
      <w:lvlJc w:val="left"/>
      <w:pPr>
        <w:tabs>
          <w:tab w:val="num" w:pos="2880"/>
        </w:tabs>
        <w:ind w:left="2880" w:hanging="360"/>
      </w:pPr>
      <w:rPr>
        <w:rFonts w:ascii="Wingdings 2" w:hAnsi="Wingdings 2" w:hint="default"/>
      </w:rPr>
    </w:lvl>
    <w:lvl w:ilvl="4" w:tplc="7060901C" w:tentative="1">
      <w:start w:val="1"/>
      <w:numFmt w:val="bullet"/>
      <w:lvlText w:val=""/>
      <w:lvlJc w:val="left"/>
      <w:pPr>
        <w:tabs>
          <w:tab w:val="num" w:pos="3600"/>
        </w:tabs>
        <w:ind w:left="3600" w:hanging="360"/>
      </w:pPr>
      <w:rPr>
        <w:rFonts w:ascii="Wingdings 2" w:hAnsi="Wingdings 2" w:hint="default"/>
      </w:rPr>
    </w:lvl>
    <w:lvl w:ilvl="5" w:tplc="23E464FE" w:tentative="1">
      <w:start w:val="1"/>
      <w:numFmt w:val="bullet"/>
      <w:lvlText w:val=""/>
      <w:lvlJc w:val="left"/>
      <w:pPr>
        <w:tabs>
          <w:tab w:val="num" w:pos="4320"/>
        </w:tabs>
        <w:ind w:left="4320" w:hanging="360"/>
      </w:pPr>
      <w:rPr>
        <w:rFonts w:ascii="Wingdings 2" w:hAnsi="Wingdings 2" w:hint="default"/>
      </w:rPr>
    </w:lvl>
    <w:lvl w:ilvl="6" w:tplc="E0DAB8F0" w:tentative="1">
      <w:start w:val="1"/>
      <w:numFmt w:val="bullet"/>
      <w:lvlText w:val=""/>
      <w:lvlJc w:val="left"/>
      <w:pPr>
        <w:tabs>
          <w:tab w:val="num" w:pos="5040"/>
        </w:tabs>
        <w:ind w:left="5040" w:hanging="360"/>
      </w:pPr>
      <w:rPr>
        <w:rFonts w:ascii="Wingdings 2" w:hAnsi="Wingdings 2" w:hint="default"/>
      </w:rPr>
    </w:lvl>
    <w:lvl w:ilvl="7" w:tplc="591C23B4" w:tentative="1">
      <w:start w:val="1"/>
      <w:numFmt w:val="bullet"/>
      <w:lvlText w:val=""/>
      <w:lvlJc w:val="left"/>
      <w:pPr>
        <w:tabs>
          <w:tab w:val="num" w:pos="5760"/>
        </w:tabs>
        <w:ind w:left="5760" w:hanging="360"/>
      </w:pPr>
      <w:rPr>
        <w:rFonts w:ascii="Wingdings 2" w:hAnsi="Wingdings 2" w:hint="default"/>
      </w:rPr>
    </w:lvl>
    <w:lvl w:ilvl="8" w:tplc="3B407A3A" w:tentative="1">
      <w:start w:val="1"/>
      <w:numFmt w:val="bullet"/>
      <w:lvlText w:val=""/>
      <w:lvlJc w:val="left"/>
      <w:pPr>
        <w:tabs>
          <w:tab w:val="num" w:pos="6480"/>
        </w:tabs>
        <w:ind w:left="6480" w:hanging="360"/>
      </w:pPr>
      <w:rPr>
        <w:rFonts w:ascii="Wingdings 2" w:hAnsi="Wingdings 2" w:hint="default"/>
      </w:rPr>
    </w:lvl>
  </w:abstractNum>
  <w:abstractNum w:abstractNumId="22">
    <w:nsid w:val="1AF14281"/>
    <w:multiLevelType w:val="singleLevel"/>
    <w:tmpl w:val="014E54A8"/>
    <w:lvl w:ilvl="0">
      <w:start w:val="1"/>
      <w:numFmt w:val="decimal"/>
      <w:lvlText w:val="%1."/>
      <w:legacy w:legacy="1" w:legacySpace="0" w:legacyIndent="274"/>
      <w:lvlJc w:val="left"/>
      <w:rPr>
        <w:rFonts w:ascii="Times New Roman" w:hAnsi="Times New Roman" w:cs="Times New Roman" w:hint="default"/>
      </w:rPr>
    </w:lvl>
  </w:abstractNum>
  <w:abstractNum w:abstractNumId="23">
    <w:nsid w:val="1F0825A8"/>
    <w:multiLevelType w:val="hybridMultilevel"/>
    <w:tmpl w:val="C968529A"/>
    <w:lvl w:ilvl="0" w:tplc="4DF89364">
      <w:start w:val="1"/>
      <w:numFmt w:val="bullet"/>
      <w:lvlText w:val=""/>
      <w:lvlJc w:val="left"/>
      <w:pPr>
        <w:tabs>
          <w:tab w:val="num" w:pos="720"/>
        </w:tabs>
        <w:ind w:left="720" w:hanging="360"/>
      </w:pPr>
      <w:rPr>
        <w:rFonts w:ascii="Wingdings 2" w:hAnsi="Wingdings 2" w:hint="default"/>
      </w:rPr>
    </w:lvl>
    <w:lvl w:ilvl="1" w:tplc="D4D695AA" w:tentative="1">
      <w:start w:val="1"/>
      <w:numFmt w:val="bullet"/>
      <w:lvlText w:val=""/>
      <w:lvlJc w:val="left"/>
      <w:pPr>
        <w:tabs>
          <w:tab w:val="num" w:pos="1440"/>
        </w:tabs>
        <w:ind w:left="1440" w:hanging="360"/>
      </w:pPr>
      <w:rPr>
        <w:rFonts w:ascii="Wingdings 2" w:hAnsi="Wingdings 2" w:hint="default"/>
      </w:rPr>
    </w:lvl>
    <w:lvl w:ilvl="2" w:tplc="2F820B98" w:tentative="1">
      <w:start w:val="1"/>
      <w:numFmt w:val="bullet"/>
      <w:lvlText w:val=""/>
      <w:lvlJc w:val="left"/>
      <w:pPr>
        <w:tabs>
          <w:tab w:val="num" w:pos="2160"/>
        </w:tabs>
        <w:ind w:left="2160" w:hanging="360"/>
      </w:pPr>
      <w:rPr>
        <w:rFonts w:ascii="Wingdings 2" w:hAnsi="Wingdings 2" w:hint="default"/>
      </w:rPr>
    </w:lvl>
    <w:lvl w:ilvl="3" w:tplc="0230276A" w:tentative="1">
      <w:start w:val="1"/>
      <w:numFmt w:val="bullet"/>
      <w:lvlText w:val=""/>
      <w:lvlJc w:val="left"/>
      <w:pPr>
        <w:tabs>
          <w:tab w:val="num" w:pos="2880"/>
        </w:tabs>
        <w:ind w:left="2880" w:hanging="360"/>
      </w:pPr>
      <w:rPr>
        <w:rFonts w:ascii="Wingdings 2" w:hAnsi="Wingdings 2" w:hint="default"/>
      </w:rPr>
    </w:lvl>
    <w:lvl w:ilvl="4" w:tplc="6A98B222" w:tentative="1">
      <w:start w:val="1"/>
      <w:numFmt w:val="bullet"/>
      <w:lvlText w:val=""/>
      <w:lvlJc w:val="left"/>
      <w:pPr>
        <w:tabs>
          <w:tab w:val="num" w:pos="3600"/>
        </w:tabs>
        <w:ind w:left="3600" w:hanging="360"/>
      </w:pPr>
      <w:rPr>
        <w:rFonts w:ascii="Wingdings 2" w:hAnsi="Wingdings 2" w:hint="default"/>
      </w:rPr>
    </w:lvl>
    <w:lvl w:ilvl="5" w:tplc="35AEA148" w:tentative="1">
      <w:start w:val="1"/>
      <w:numFmt w:val="bullet"/>
      <w:lvlText w:val=""/>
      <w:lvlJc w:val="left"/>
      <w:pPr>
        <w:tabs>
          <w:tab w:val="num" w:pos="4320"/>
        </w:tabs>
        <w:ind w:left="4320" w:hanging="360"/>
      </w:pPr>
      <w:rPr>
        <w:rFonts w:ascii="Wingdings 2" w:hAnsi="Wingdings 2" w:hint="default"/>
      </w:rPr>
    </w:lvl>
    <w:lvl w:ilvl="6" w:tplc="DFB6F9B6" w:tentative="1">
      <w:start w:val="1"/>
      <w:numFmt w:val="bullet"/>
      <w:lvlText w:val=""/>
      <w:lvlJc w:val="left"/>
      <w:pPr>
        <w:tabs>
          <w:tab w:val="num" w:pos="5040"/>
        </w:tabs>
        <w:ind w:left="5040" w:hanging="360"/>
      </w:pPr>
      <w:rPr>
        <w:rFonts w:ascii="Wingdings 2" w:hAnsi="Wingdings 2" w:hint="default"/>
      </w:rPr>
    </w:lvl>
    <w:lvl w:ilvl="7" w:tplc="6D0E4D90" w:tentative="1">
      <w:start w:val="1"/>
      <w:numFmt w:val="bullet"/>
      <w:lvlText w:val=""/>
      <w:lvlJc w:val="left"/>
      <w:pPr>
        <w:tabs>
          <w:tab w:val="num" w:pos="5760"/>
        </w:tabs>
        <w:ind w:left="5760" w:hanging="360"/>
      </w:pPr>
      <w:rPr>
        <w:rFonts w:ascii="Wingdings 2" w:hAnsi="Wingdings 2" w:hint="default"/>
      </w:rPr>
    </w:lvl>
    <w:lvl w:ilvl="8" w:tplc="16562928" w:tentative="1">
      <w:start w:val="1"/>
      <w:numFmt w:val="bullet"/>
      <w:lvlText w:val=""/>
      <w:lvlJc w:val="left"/>
      <w:pPr>
        <w:tabs>
          <w:tab w:val="num" w:pos="6480"/>
        </w:tabs>
        <w:ind w:left="6480" w:hanging="360"/>
      </w:pPr>
      <w:rPr>
        <w:rFonts w:ascii="Wingdings 2" w:hAnsi="Wingdings 2" w:hint="default"/>
      </w:rPr>
    </w:lvl>
  </w:abstractNum>
  <w:abstractNum w:abstractNumId="24">
    <w:nsid w:val="1F872B66"/>
    <w:multiLevelType w:val="hybridMultilevel"/>
    <w:tmpl w:val="6C264E8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nsid w:val="23676796"/>
    <w:multiLevelType w:val="singleLevel"/>
    <w:tmpl w:val="80FA8518"/>
    <w:lvl w:ilvl="0">
      <w:start w:val="1"/>
      <w:numFmt w:val="decimal"/>
      <w:lvlText w:val="%1."/>
      <w:lvlJc w:val="left"/>
      <w:pPr>
        <w:tabs>
          <w:tab w:val="num" w:pos="375"/>
        </w:tabs>
        <w:ind w:left="375" w:hanging="375"/>
      </w:pPr>
      <w:rPr>
        <w:rFonts w:hint="default"/>
      </w:rPr>
    </w:lvl>
  </w:abstractNum>
  <w:abstractNum w:abstractNumId="26">
    <w:nsid w:val="23AF39BD"/>
    <w:multiLevelType w:val="hybridMultilevel"/>
    <w:tmpl w:val="A7A6404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264613F2"/>
    <w:multiLevelType w:val="hybridMultilevel"/>
    <w:tmpl w:val="A7088C2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nsid w:val="277A3D75"/>
    <w:multiLevelType w:val="singleLevel"/>
    <w:tmpl w:val="0419000F"/>
    <w:lvl w:ilvl="0">
      <w:start w:val="1"/>
      <w:numFmt w:val="decimal"/>
      <w:lvlText w:val="%1."/>
      <w:lvlJc w:val="left"/>
      <w:pPr>
        <w:tabs>
          <w:tab w:val="num" w:pos="360"/>
        </w:tabs>
        <w:ind w:left="360" w:hanging="360"/>
      </w:pPr>
      <w:rPr>
        <w:rFonts w:hint="default"/>
      </w:rPr>
    </w:lvl>
  </w:abstractNum>
  <w:abstractNum w:abstractNumId="29">
    <w:nsid w:val="27AB7FAB"/>
    <w:multiLevelType w:val="hybridMultilevel"/>
    <w:tmpl w:val="209E8FD4"/>
    <w:lvl w:ilvl="0" w:tplc="22BCFA6C">
      <w:start w:val="1"/>
      <w:numFmt w:val="bullet"/>
      <w:lvlText w:val=""/>
      <w:lvlJc w:val="left"/>
      <w:pPr>
        <w:tabs>
          <w:tab w:val="num" w:pos="720"/>
        </w:tabs>
        <w:ind w:left="720" w:hanging="360"/>
      </w:pPr>
      <w:rPr>
        <w:rFonts w:ascii="Wingdings 2" w:hAnsi="Wingdings 2"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30">
    <w:nsid w:val="287E11D1"/>
    <w:multiLevelType w:val="hybridMultilevel"/>
    <w:tmpl w:val="477CBD80"/>
    <w:lvl w:ilvl="0" w:tplc="0419000D">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28C65E56"/>
    <w:multiLevelType w:val="singleLevel"/>
    <w:tmpl w:val="FD58D502"/>
    <w:lvl w:ilvl="0">
      <w:start w:val="1"/>
      <w:numFmt w:val="decimal"/>
      <w:lvlText w:val="%1."/>
      <w:legacy w:legacy="1" w:legacySpace="0" w:legacyIndent="293"/>
      <w:lvlJc w:val="left"/>
      <w:rPr>
        <w:rFonts w:ascii="Times New Roman" w:hAnsi="Times New Roman" w:cs="Times New Roman" w:hint="default"/>
      </w:rPr>
    </w:lvl>
  </w:abstractNum>
  <w:abstractNum w:abstractNumId="32">
    <w:nsid w:val="28CA19BC"/>
    <w:multiLevelType w:val="singleLevel"/>
    <w:tmpl w:val="0419000F"/>
    <w:lvl w:ilvl="0">
      <w:start w:val="1"/>
      <w:numFmt w:val="decimal"/>
      <w:lvlText w:val="%1."/>
      <w:lvlJc w:val="left"/>
      <w:pPr>
        <w:tabs>
          <w:tab w:val="num" w:pos="360"/>
        </w:tabs>
        <w:ind w:left="360" w:hanging="360"/>
      </w:pPr>
      <w:rPr>
        <w:rFonts w:hint="default"/>
      </w:rPr>
    </w:lvl>
  </w:abstractNum>
  <w:abstractNum w:abstractNumId="33">
    <w:nsid w:val="292E07E8"/>
    <w:multiLevelType w:val="singleLevel"/>
    <w:tmpl w:val="0419000F"/>
    <w:lvl w:ilvl="0">
      <w:start w:val="1"/>
      <w:numFmt w:val="decimal"/>
      <w:lvlText w:val="%1."/>
      <w:lvlJc w:val="left"/>
      <w:pPr>
        <w:tabs>
          <w:tab w:val="num" w:pos="360"/>
        </w:tabs>
        <w:ind w:left="360" w:hanging="360"/>
      </w:pPr>
      <w:rPr>
        <w:rFonts w:hint="default"/>
      </w:rPr>
    </w:lvl>
  </w:abstractNum>
  <w:abstractNum w:abstractNumId="34">
    <w:nsid w:val="293B6843"/>
    <w:multiLevelType w:val="hybridMultilevel"/>
    <w:tmpl w:val="5F74664C"/>
    <w:lvl w:ilvl="0" w:tplc="A156000A">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E390DC1"/>
    <w:multiLevelType w:val="hybridMultilevel"/>
    <w:tmpl w:val="C10EEA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2ECF65FB"/>
    <w:multiLevelType w:val="singleLevel"/>
    <w:tmpl w:val="0419000F"/>
    <w:lvl w:ilvl="0">
      <w:start w:val="1"/>
      <w:numFmt w:val="decimal"/>
      <w:lvlText w:val="%1."/>
      <w:lvlJc w:val="left"/>
      <w:pPr>
        <w:tabs>
          <w:tab w:val="num" w:pos="360"/>
        </w:tabs>
        <w:ind w:left="360" w:hanging="360"/>
      </w:pPr>
      <w:rPr>
        <w:rFonts w:hint="default"/>
      </w:rPr>
    </w:lvl>
  </w:abstractNum>
  <w:abstractNum w:abstractNumId="38">
    <w:nsid w:val="30F60611"/>
    <w:multiLevelType w:val="hybridMultilevel"/>
    <w:tmpl w:val="B4268C5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nsid w:val="331B51FB"/>
    <w:multiLevelType w:val="hybridMultilevel"/>
    <w:tmpl w:val="866E8E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33B4435B"/>
    <w:multiLevelType w:val="hybridMultilevel"/>
    <w:tmpl w:val="AD784A62"/>
    <w:lvl w:ilvl="0" w:tplc="04190001">
      <w:start w:val="1"/>
      <w:numFmt w:val="bullet"/>
      <w:lvlText w:val=""/>
      <w:lvlJc w:val="left"/>
      <w:pPr>
        <w:tabs>
          <w:tab w:val="num" w:pos="2160"/>
        </w:tabs>
        <w:ind w:left="2160" w:hanging="360"/>
      </w:pPr>
      <w:rPr>
        <w:rFonts w:ascii="Symbol" w:hAnsi="Symbol" w:hint="default"/>
      </w:rPr>
    </w:lvl>
    <w:lvl w:ilvl="1" w:tplc="04190003" w:tentative="1">
      <w:start w:val="1"/>
      <w:numFmt w:val="bullet"/>
      <w:lvlText w:val="o"/>
      <w:lvlJc w:val="left"/>
      <w:pPr>
        <w:tabs>
          <w:tab w:val="num" w:pos="2880"/>
        </w:tabs>
        <w:ind w:left="2880" w:hanging="360"/>
      </w:pPr>
      <w:rPr>
        <w:rFonts w:ascii="Courier New" w:hAnsi="Courier New" w:cs="Courier New" w:hint="default"/>
      </w:rPr>
    </w:lvl>
    <w:lvl w:ilvl="2" w:tplc="04190005" w:tentative="1">
      <w:start w:val="1"/>
      <w:numFmt w:val="bullet"/>
      <w:lvlText w:val=""/>
      <w:lvlJc w:val="left"/>
      <w:pPr>
        <w:tabs>
          <w:tab w:val="num" w:pos="3600"/>
        </w:tabs>
        <w:ind w:left="3600" w:hanging="360"/>
      </w:pPr>
      <w:rPr>
        <w:rFonts w:ascii="Wingdings" w:hAnsi="Wingdings" w:hint="default"/>
      </w:rPr>
    </w:lvl>
    <w:lvl w:ilvl="3" w:tplc="04190001" w:tentative="1">
      <w:start w:val="1"/>
      <w:numFmt w:val="bullet"/>
      <w:lvlText w:val=""/>
      <w:lvlJc w:val="left"/>
      <w:pPr>
        <w:tabs>
          <w:tab w:val="num" w:pos="4320"/>
        </w:tabs>
        <w:ind w:left="4320" w:hanging="360"/>
      </w:pPr>
      <w:rPr>
        <w:rFonts w:ascii="Symbol" w:hAnsi="Symbol" w:hint="default"/>
      </w:rPr>
    </w:lvl>
    <w:lvl w:ilvl="4" w:tplc="04190003" w:tentative="1">
      <w:start w:val="1"/>
      <w:numFmt w:val="bullet"/>
      <w:lvlText w:val="o"/>
      <w:lvlJc w:val="left"/>
      <w:pPr>
        <w:tabs>
          <w:tab w:val="num" w:pos="5040"/>
        </w:tabs>
        <w:ind w:left="5040" w:hanging="360"/>
      </w:pPr>
      <w:rPr>
        <w:rFonts w:ascii="Courier New" w:hAnsi="Courier New" w:cs="Courier New" w:hint="default"/>
      </w:rPr>
    </w:lvl>
    <w:lvl w:ilvl="5" w:tplc="04190005" w:tentative="1">
      <w:start w:val="1"/>
      <w:numFmt w:val="bullet"/>
      <w:lvlText w:val=""/>
      <w:lvlJc w:val="left"/>
      <w:pPr>
        <w:tabs>
          <w:tab w:val="num" w:pos="5760"/>
        </w:tabs>
        <w:ind w:left="5760" w:hanging="360"/>
      </w:pPr>
      <w:rPr>
        <w:rFonts w:ascii="Wingdings" w:hAnsi="Wingdings" w:hint="default"/>
      </w:rPr>
    </w:lvl>
    <w:lvl w:ilvl="6" w:tplc="04190001" w:tentative="1">
      <w:start w:val="1"/>
      <w:numFmt w:val="bullet"/>
      <w:lvlText w:val=""/>
      <w:lvlJc w:val="left"/>
      <w:pPr>
        <w:tabs>
          <w:tab w:val="num" w:pos="6480"/>
        </w:tabs>
        <w:ind w:left="6480" w:hanging="360"/>
      </w:pPr>
      <w:rPr>
        <w:rFonts w:ascii="Symbol" w:hAnsi="Symbol" w:hint="default"/>
      </w:rPr>
    </w:lvl>
    <w:lvl w:ilvl="7" w:tplc="04190003" w:tentative="1">
      <w:start w:val="1"/>
      <w:numFmt w:val="bullet"/>
      <w:lvlText w:val="o"/>
      <w:lvlJc w:val="left"/>
      <w:pPr>
        <w:tabs>
          <w:tab w:val="num" w:pos="7200"/>
        </w:tabs>
        <w:ind w:left="7200" w:hanging="360"/>
      </w:pPr>
      <w:rPr>
        <w:rFonts w:ascii="Courier New" w:hAnsi="Courier New" w:cs="Courier New" w:hint="default"/>
      </w:rPr>
    </w:lvl>
    <w:lvl w:ilvl="8" w:tplc="04190005" w:tentative="1">
      <w:start w:val="1"/>
      <w:numFmt w:val="bullet"/>
      <w:lvlText w:val=""/>
      <w:lvlJc w:val="left"/>
      <w:pPr>
        <w:tabs>
          <w:tab w:val="num" w:pos="7920"/>
        </w:tabs>
        <w:ind w:left="7920" w:hanging="360"/>
      </w:pPr>
      <w:rPr>
        <w:rFonts w:ascii="Wingdings" w:hAnsi="Wingdings" w:hint="default"/>
      </w:rPr>
    </w:lvl>
  </w:abstractNum>
  <w:abstractNum w:abstractNumId="41">
    <w:nsid w:val="34B001FD"/>
    <w:multiLevelType w:val="hybridMultilevel"/>
    <w:tmpl w:val="FB989AF8"/>
    <w:lvl w:ilvl="0" w:tplc="B664978C">
      <w:start w:val="1"/>
      <w:numFmt w:val="bullet"/>
      <w:lvlText w:val=""/>
      <w:lvlJc w:val="left"/>
      <w:pPr>
        <w:tabs>
          <w:tab w:val="num" w:pos="720"/>
        </w:tabs>
        <w:ind w:left="720" w:hanging="360"/>
      </w:pPr>
      <w:rPr>
        <w:rFonts w:ascii="Wingdings 2" w:hAnsi="Wingdings 2" w:hint="default"/>
      </w:rPr>
    </w:lvl>
    <w:lvl w:ilvl="1" w:tplc="621E7A4A" w:tentative="1">
      <w:start w:val="1"/>
      <w:numFmt w:val="bullet"/>
      <w:lvlText w:val=""/>
      <w:lvlJc w:val="left"/>
      <w:pPr>
        <w:tabs>
          <w:tab w:val="num" w:pos="1440"/>
        </w:tabs>
        <w:ind w:left="1440" w:hanging="360"/>
      </w:pPr>
      <w:rPr>
        <w:rFonts w:ascii="Wingdings 2" w:hAnsi="Wingdings 2" w:hint="default"/>
      </w:rPr>
    </w:lvl>
    <w:lvl w:ilvl="2" w:tplc="F4562334" w:tentative="1">
      <w:start w:val="1"/>
      <w:numFmt w:val="bullet"/>
      <w:lvlText w:val=""/>
      <w:lvlJc w:val="left"/>
      <w:pPr>
        <w:tabs>
          <w:tab w:val="num" w:pos="2160"/>
        </w:tabs>
        <w:ind w:left="2160" w:hanging="360"/>
      </w:pPr>
      <w:rPr>
        <w:rFonts w:ascii="Wingdings 2" w:hAnsi="Wingdings 2" w:hint="default"/>
      </w:rPr>
    </w:lvl>
    <w:lvl w:ilvl="3" w:tplc="D0BC714E" w:tentative="1">
      <w:start w:val="1"/>
      <w:numFmt w:val="bullet"/>
      <w:lvlText w:val=""/>
      <w:lvlJc w:val="left"/>
      <w:pPr>
        <w:tabs>
          <w:tab w:val="num" w:pos="2880"/>
        </w:tabs>
        <w:ind w:left="2880" w:hanging="360"/>
      </w:pPr>
      <w:rPr>
        <w:rFonts w:ascii="Wingdings 2" w:hAnsi="Wingdings 2" w:hint="default"/>
      </w:rPr>
    </w:lvl>
    <w:lvl w:ilvl="4" w:tplc="2F567E9E" w:tentative="1">
      <w:start w:val="1"/>
      <w:numFmt w:val="bullet"/>
      <w:lvlText w:val=""/>
      <w:lvlJc w:val="left"/>
      <w:pPr>
        <w:tabs>
          <w:tab w:val="num" w:pos="3600"/>
        </w:tabs>
        <w:ind w:left="3600" w:hanging="360"/>
      </w:pPr>
      <w:rPr>
        <w:rFonts w:ascii="Wingdings 2" w:hAnsi="Wingdings 2" w:hint="default"/>
      </w:rPr>
    </w:lvl>
    <w:lvl w:ilvl="5" w:tplc="D4242AF2" w:tentative="1">
      <w:start w:val="1"/>
      <w:numFmt w:val="bullet"/>
      <w:lvlText w:val=""/>
      <w:lvlJc w:val="left"/>
      <w:pPr>
        <w:tabs>
          <w:tab w:val="num" w:pos="4320"/>
        </w:tabs>
        <w:ind w:left="4320" w:hanging="360"/>
      </w:pPr>
      <w:rPr>
        <w:rFonts w:ascii="Wingdings 2" w:hAnsi="Wingdings 2" w:hint="default"/>
      </w:rPr>
    </w:lvl>
    <w:lvl w:ilvl="6" w:tplc="F47E3B4E" w:tentative="1">
      <w:start w:val="1"/>
      <w:numFmt w:val="bullet"/>
      <w:lvlText w:val=""/>
      <w:lvlJc w:val="left"/>
      <w:pPr>
        <w:tabs>
          <w:tab w:val="num" w:pos="5040"/>
        </w:tabs>
        <w:ind w:left="5040" w:hanging="360"/>
      </w:pPr>
      <w:rPr>
        <w:rFonts w:ascii="Wingdings 2" w:hAnsi="Wingdings 2" w:hint="default"/>
      </w:rPr>
    </w:lvl>
    <w:lvl w:ilvl="7" w:tplc="A426DC60" w:tentative="1">
      <w:start w:val="1"/>
      <w:numFmt w:val="bullet"/>
      <w:lvlText w:val=""/>
      <w:lvlJc w:val="left"/>
      <w:pPr>
        <w:tabs>
          <w:tab w:val="num" w:pos="5760"/>
        </w:tabs>
        <w:ind w:left="5760" w:hanging="360"/>
      </w:pPr>
      <w:rPr>
        <w:rFonts w:ascii="Wingdings 2" w:hAnsi="Wingdings 2" w:hint="default"/>
      </w:rPr>
    </w:lvl>
    <w:lvl w:ilvl="8" w:tplc="E7ECFF16" w:tentative="1">
      <w:start w:val="1"/>
      <w:numFmt w:val="bullet"/>
      <w:lvlText w:val=""/>
      <w:lvlJc w:val="left"/>
      <w:pPr>
        <w:tabs>
          <w:tab w:val="num" w:pos="6480"/>
        </w:tabs>
        <w:ind w:left="6480" w:hanging="360"/>
      </w:pPr>
      <w:rPr>
        <w:rFonts w:ascii="Wingdings 2" w:hAnsi="Wingdings 2" w:hint="default"/>
      </w:rPr>
    </w:lvl>
  </w:abstractNum>
  <w:abstractNum w:abstractNumId="42">
    <w:nsid w:val="34BC5565"/>
    <w:multiLevelType w:val="singleLevel"/>
    <w:tmpl w:val="0419000F"/>
    <w:lvl w:ilvl="0">
      <w:start w:val="1"/>
      <w:numFmt w:val="decimal"/>
      <w:lvlText w:val="%1."/>
      <w:lvlJc w:val="left"/>
      <w:pPr>
        <w:tabs>
          <w:tab w:val="num" w:pos="360"/>
        </w:tabs>
        <w:ind w:left="360" w:hanging="360"/>
      </w:pPr>
      <w:rPr>
        <w:rFonts w:hint="default"/>
      </w:rPr>
    </w:lvl>
  </w:abstractNum>
  <w:abstractNum w:abstractNumId="43">
    <w:nsid w:val="34BC60C2"/>
    <w:multiLevelType w:val="hybridMultilevel"/>
    <w:tmpl w:val="57C0EA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34E90C3F"/>
    <w:multiLevelType w:val="hybridMultilevel"/>
    <w:tmpl w:val="1F625B7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5">
    <w:nsid w:val="3658130C"/>
    <w:multiLevelType w:val="hybridMultilevel"/>
    <w:tmpl w:val="EBA6C0A8"/>
    <w:lvl w:ilvl="0" w:tplc="0419000D">
      <w:start w:val="1"/>
      <w:numFmt w:val="bullet"/>
      <w:lvlText w:val=""/>
      <w:lvlJc w:val="left"/>
      <w:pPr>
        <w:tabs>
          <w:tab w:val="num" w:pos="1429"/>
        </w:tabs>
        <w:ind w:left="1429"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6">
    <w:nsid w:val="3937241F"/>
    <w:multiLevelType w:val="hybridMultilevel"/>
    <w:tmpl w:val="C818CF24"/>
    <w:lvl w:ilvl="0" w:tplc="4FF851CE">
      <w:start w:val="1"/>
      <w:numFmt w:val="bullet"/>
      <w:lvlText w:val=""/>
      <w:lvlJc w:val="left"/>
      <w:pPr>
        <w:tabs>
          <w:tab w:val="num" w:pos="720"/>
        </w:tabs>
        <w:ind w:left="720" w:hanging="360"/>
      </w:pPr>
      <w:rPr>
        <w:rFonts w:ascii="Wingdings 2" w:hAnsi="Wingdings 2"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47">
    <w:nsid w:val="3939720D"/>
    <w:multiLevelType w:val="hybridMultilevel"/>
    <w:tmpl w:val="354AB8DA"/>
    <w:lvl w:ilvl="0" w:tplc="27A8CEDE">
      <w:start w:val="1"/>
      <w:numFmt w:val="bullet"/>
      <w:lvlText w:val=""/>
      <w:lvlJc w:val="left"/>
      <w:pPr>
        <w:tabs>
          <w:tab w:val="num" w:pos="720"/>
        </w:tabs>
        <w:ind w:left="720" w:hanging="360"/>
      </w:pPr>
      <w:rPr>
        <w:rFonts w:ascii="Wingdings 2" w:hAnsi="Wingdings 2" w:hint="default"/>
      </w:rPr>
    </w:lvl>
    <w:lvl w:ilvl="1" w:tplc="CD280B00" w:tentative="1">
      <w:start w:val="1"/>
      <w:numFmt w:val="bullet"/>
      <w:lvlText w:val=""/>
      <w:lvlJc w:val="left"/>
      <w:pPr>
        <w:tabs>
          <w:tab w:val="num" w:pos="1440"/>
        </w:tabs>
        <w:ind w:left="1440" w:hanging="360"/>
      </w:pPr>
      <w:rPr>
        <w:rFonts w:ascii="Wingdings 2" w:hAnsi="Wingdings 2" w:hint="default"/>
      </w:rPr>
    </w:lvl>
    <w:lvl w:ilvl="2" w:tplc="52DEAA40" w:tentative="1">
      <w:start w:val="1"/>
      <w:numFmt w:val="bullet"/>
      <w:lvlText w:val=""/>
      <w:lvlJc w:val="left"/>
      <w:pPr>
        <w:tabs>
          <w:tab w:val="num" w:pos="2160"/>
        </w:tabs>
        <w:ind w:left="2160" w:hanging="360"/>
      </w:pPr>
      <w:rPr>
        <w:rFonts w:ascii="Wingdings 2" w:hAnsi="Wingdings 2" w:hint="default"/>
      </w:rPr>
    </w:lvl>
    <w:lvl w:ilvl="3" w:tplc="0EE232DC" w:tentative="1">
      <w:start w:val="1"/>
      <w:numFmt w:val="bullet"/>
      <w:lvlText w:val=""/>
      <w:lvlJc w:val="left"/>
      <w:pPr>
        <w:tabs>
          <w:tab w:val="num" w:pos="2880"/>
        </w:tabs>
        <w:ind w:left="2880" w:hanging="360"/>
      </w:pPr>
      <w:rPr>
        <w:rFonts w:ascii="Wingdings 2" w:hAnsi="Wingdings 2" w:hint="default"/>
      </w:rPr>
    </w:lvl>
    <w:lvl w:ilvl="4" w:tplc="765E65E2" w:tentative="1">
      <w:start w:val="1"/>
      <w:numFmt w:val="bullet"/>
      <w:lvlText w:val=""/>
      <w:lvlJc w:val="left"/>
      <w:pPr>
        <w:tabs>
          <w:tab w:val="num" w:pos="3600"/>
        </w:tabs>
        <w:ind w:left="3600" w:hanging="360"/>
      </w:pPr>
      <w:rPr>
        <w:rFonts w:ascii="Wingdings 2" w:hAnsi="Wingdings 2" w:hint="default"/>
      </w:rPr>
    </w:lvl>
    <w:lvl w:ilvl="5" w:tplc="2F1CB198" w:tentative="1">
      <w:start w:val="1"/>
      <w:numFmt w:val="bullet"/>
      <w:lvlText w:val=""/>
      <w:lvlJc w:val="left"/>
      <w:pPr>
        <w:tabs>
          <w:tab w:val="num" w:pos="4320"/>
        </w:tabs>
        <w:ind w:left="4320" w:hanging="360"/>
      </w:pPr>
      <w:rPr>
        <w:rFonts w:ascii="Wingdings 2" w:hAnsi="Wingdings 2" w:hint="default"/>
      </w:rPr>
    </w:lvl>
    <w:lvl w:ilvl="6" w:tplc="B7827DBC" w:tentative="1">
      <w:start w:val="1"/>
      <w:numFmt w:val="bullet"/>
      <w:lvlText w:val=""/>
      <w:lvlJc w:val="left"/>
      <w:pPr>
        <w:tabs>
          <w:tab w:val="num" w:pos="5040"/>
        </w:tabs>
        <w:ind w:left="5040" w:hanging="360"/>
      </w:pPr>
      <w:rPr>
        <w:rFonts w:ascii="Wingdings 2" w:hAnsi="Wingdings 2" w:hint="default"/>
      </w:rPr>
    </w:lvl>
    <w:lvl w:ilvl="7" w:tplc="FCF4A930" w:tentative="1">
      <w:start w:val="1"/>
      <w:numFmt w:val="bullet"/>
      <w:lvlText w:val=""/>
      <w:lvlJc w:val="left"/>
      <w:pPr>
        <w:tabs>
          <w:tab w:val="num" w:pos="5760"/>
        </w:tabs>
        <w:ind w:left="5760" w:hanging="360"/>
      </w:pPr>
      <w:rPr>
        <w:rFonts w:ascii="Wingdings 2" w:hAnsi="Wingdings 2" w:hint="default"/>
      </w:rPr>
    </w:lvl>
    <w:lvl w:ilvl="8" w:tplc="0A4A08C0" w:tentative="1">
      <w:start w:val="1"/>
      <w:numFmt w:val="bullet"/>
      <w:lvlText w:val=""/>
      <w:lvlJc w:val="left"/>
      <w:pPr>
        <w:tabs>
          <w:tab w:val="num" w:pos="6480"/>
        </w:tabs>
        <w:ind w:left="6480" w:hanging="360"/>
      </w:pPr>
      <w:rPr>
        <w:rFonts w:ascii="Wingdings 2" w:hAnsi="Wingdings 2" w:hint="default"/>
      </w:rPr>
    </w:lvl>
  </w:abstractNum>
  <w:abstractNum w:abstractNumId="48">
    <w:nsid w:val="3B101ECC"/>
    <w:multiLevelType w:val="singleLevel"/>
    <w:tmpl w:val="0419000F"/>
    <w:lvl w:ilvl="0">
      <w:start w:val="1"/>
      <w:numFmt w:val="decimal"/>
      <w:lvlText w:val="%1."/>
      <w:lvlJc w:val="left"/>
      <w:pPr>
        <w:tabs>
          <w:tab w:val="num" w:pos="360"/>
        </w:tabs>
        <w:ind w:left="360" w:hanging="360"/>
      </w:pPr>
      <w:rPr>
        <w:rFonts w:hint="default"/>
      </w:rPr>
    </w:lvl>
  </w:abstractNum>
  <w:abstractNum w:abstractNumId="49">
    <w:nsid w:val="3E32402C"/>
    <w:multiLevelType w:val="hybridMultilevel"/>
    <w:tmpl w:val="17F45C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31F3766"/>
    <w:multiLevelType w:val="multilevel"/>
    <w:tmpl w:val="A05A1F4C"/>
    <w:lvl w:ilvl="0">
      <w:start w:val="1"/>
      <w:numFmt w:val="decimal"/>
      <w:lvlText w:val="%1."/>
      <w:lvlJc w:val="left"/>
      <w:pPr>
        <w:ind w:left="360" w:hanging="360"/>
      </w:pPr>
      <w:rPr>
        <w:rFonts w:hint="default"/>
      </w:rPr>
    </w:lvl>
    <w:lvl w:ilvl="1">
      <w:start w:val="1"/>
      <w:numFmt w:val="decimal"/>
      <w:isLgl/>
      <w:lvlText w:val="%1.%2."/>
      <w:lvlJc w:val="left"/>
      <w:pPr>
        <w:ind w:left="1146" w:hanging="720"/>
      </w:pPr>
      <w:rPr>
        <w:rFonts w:hint="default"/>
      </w:rPr>
    </w:lvl>
    <w:lvl w:ilvl="2">
      <w:start w:val="1"/>
      <w:numFmt w:val="decimal"/>
      <w:isLgl/>
      <w:lvlText w:val="%1.%2.%3."/>
      <w:lvlJc w:val="left"/>
      <w:pPr>
        <w:ind w:left="2550" w:hanging="720"/>
      </w:pPr>
      <w:rPr>
        <w:rFonts w:hint="default"/>
      </w:rPr>
    </w:lvl>
    <w:lvl w:ilvl="3">
      <w:start w:val="1"/>
      <w:numFmt w:val="decimal"/>
      <w:isLgl/>
      <w:lvlText w:val="%1.%2.%3.%4."/>
      <w:lvlJc w:val="left"/>
      <w:pPr>
        <w:ind w:left="3825" w:hanging="1080"/>
      </w:pPr>
      <w:rPr>
        <w:rFonts w:hint="default"/>
      </w:rPr>
    </w:lvl>
    <w:lvl w:ilvl="4">
      <w:start w:val="1"/>
      <w:numFmt w:val="decimal"/>
      <w:isLgl/>
      <w:lvlText w:val="%1.%2.%3.%4.%5."/>
      <w:lvlJc w:val="left"/>
      <w:pPr>
        <w:ind w:left="4740" w:hanging="1080"/>
      </w:pPr>
      <w:rPr>
        <w:rFonts w:hint="default"/>
      </w:rPr>
    </w:lvl>
    <w:lvl w:ilvl="5">
      <w:start w:val="1"/>
      <w:numFmt w:val="decimal"/>
      <w:isLgl/>
      <w:lvlText w:val="%1.%2.%3.%4.%5.%6."/>
      <w:lvlJc w:val="left"/>
      <w:pPr>
        <w:ind w:left="6015" w:hanging="1440"/>
      </w:pPr>
      <w:rPr>
        <w:rFonts w:hint="default"/>
      </w:rPr>
    </w:lvl>
    <w:lvl w:ilvl="6">
      <w:start w:val="1"/>
      <w:numFmt w:val="decimal"/>
      <w:isLgl/>
      <w:lvlText w:val="%1.%2.%3.%4.%5.%6.%7."/>
      <w:lvlJc w:val="left"/>
      <w:pPr>
        <w:ind w:left="7290" w:hanging="1800"/>
      </w:pPr>
      <w:rPr>
        <w:rFonts w:hint="default"/>
      </w:rPr>
    </w:lvl>
    <w:lvl w:ilvl="7">
      <w:start w:val="1"/>
      <w:numFmt w:val="decimal"/>
      <w:isLgl/>
      <w:lvlText w:val="%1.%2.%3.%4.%5.%6.%7.%8."/>
      <w:lvlJc w:val="left"/>
      <w:pPr>
        <w:ind w:left="8205" w:hanging="1800"/>
      </w:pPr>
      <w:rPr>
        <w:rFonts w:hint="default"/>
      </w:rPr>
    </w:lvl>
    <w:lvl w:ilvl="8">
      <w:start w:val="1"/>
      <w:numFmt w:val="decimal"/>
      <w:isLgl/>
      <w:lvlText w:val="%1.%2.%3.%4.%5.%6.%7.%8.%9."/>
      <w:lvlJc w:val="left"/>
      <w:pPr>
        <w:ind w:left="9480" w:hanging="2160"/>
      </w:pPr>
      <w:rPr>
        <w:rFonts w:hint="default"/>
      </w:rPr>
    </w:lvl>
  </w:abstractNum>
  <w:abstractNum w:abstractNumId="51">
    <w:nsid w:val="44A938C5"/>
    <w:multiLevelType w:val="singleLevel"/>
    <w:tmpl w:val="0419000F"/>
    <w:lvl w:ilvl="0">
      <w:start w:val="1"/>
      <w:numFmt w:val="decimal"/>
      <w:lvlText w:val="%1."/>
      <w:lvlJc w:val="left"/>
      <w:pPr>
        <w:tabs>
          <w:tab w:val="num" w:pos="360"/>
        </w:tabs>
        <w:ind w:left="360" w:hanging="360"/>
      </w:pPr>
      <w:rPr>
        <w:rFonts w:hint="default"/>
      </w:rPr>
    </w:lvl>
  </w:abstractNum>
  <w:abstractNum w:abstractNumId="52">
    <w:nsid w:val="47F43099"/>
    <w:multiLevelType w:val="hybridMultilevel"/>
    <w:tmpl w:val="1A8A887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nsid w:val="49352BCF"/>
    <w:multiLevelType w:val="hybridMultilevel"/>
    <w:tmpl w:val="CCE400F8"/>
    <w:lvl w:ilvl="0" w:tplc="7D62BAD2">
      <w:start w:val="1"/>
      <w:numFmt w:val="bullet"/>
      <w:lvlText w:val=""/>
      <w:lvlJc w:val="left"/>
      <w:pPr>
        <w:tabs>
          <w:tab w:val="num" w:pos="720"/>
        </w:tabs>
        <w:ind w:left="720" w:hanging="360"/>
      </w:pPr>
      <w:rPr>
        <w:rFonts w:ascii="Wingdings 2" w:hAnsi="Wingdings 2"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54">
    <w:nsid w:val="493D7AE7"/>
    <w:multiLevelType w:val="hybridMultilevel"/>
    <w:tmpl w:val="7608707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5">
    <w:nsid w:val="4A696E5B"/>
    <w:multiLevelType w:val="hybridMultilevel"/>
    <w:tmpl w:val="F362B5C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56">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57">
    <w:nsid w:val="4ACA7175"/>
    <w:multiLevelType w:val="multilevel"/>
    <w:tmpl w:val="A132707C"/>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8">
    <w:nsid w:val="4B59654C"/>
    <w:multiLevelType w:val="hybridMultilevel"/>
    <w:tmpl w:val="C30C58F2"/>
    <w:lvl w:ilvl="0" w:tplc="04190001">
      <w:start w:val="1"/>
      <w:numFmt w:val="bullet"/>
      <w:lvlText w:val=""/>
      <w:lvlJc w:val="left"/>
      <w:pPr>
        <w:ind w:left="4788" w:hanging="360"/>
      </w:pPr>
      <w:rPr>
        <w:rFonts w:ascii="Symbol" w:hAnsi="Symbol" w:hint="default"/>
      </w:rPr>
    </w:lvl>
    <w:lvl w:ilvl="1" w:tplc="04190003" w:tentative="1">
      <w:start w:val="1"/>
      <w:numFmt w:val="bullet"/>
      <w:lvlText w:val="o"/>
      <w:lvlJc w:val="left"/>
      <w:pPr>
        <w:ind w:left="5508" w:hanging="360"/>
      </w:pPr>
      <w:rPr>
        <w:rFonts w:ascii="Courier New" w:hAnsi="Courier New" w:cs="Courier New" w:hint="default"/>
      </w:rPr>
    </w:lvl>
    <w:lvl w:ilvl="2" w:tplc="04190005" w:tentative="1">
      <w:start w:val="1"/>
      <w:numFmt w:val="bullet"/>
      <w:lvlText w:val=""/>
      <w:lvlJc w:val="left"/>
      <w:pPr>
        <w:ind w:left="6228" w:hanging="360"/>
      </w:pPr>
      <w:rPr>
        <w:rFonts w:ascii="Wingdings" w:hAnsi="Wingdings" w:hint="default"/>
      </w:rPr>
    </w:lvl>
    <w:lvl w:ilvl="3" w:tplc="04190001" w:tentative="1">
      <w:start w:val="1"/>
      <w:numFmt w:val="bullet"/>
      <w:lvlText w:val=""/>
      <w:lvlJc w:val="left"/>
      <w:pPr>
        <w:ind w:left="6948" w:hanging="360"/>
      </w:pPr>
      <w:rPr>
        <w:rFonts w:ascii="Symbol" w:hAnsi="Symbol" w:hint="default"/>
      </w:rPr>
    </w:lvl>
    <w:lvl w:ilvl="4" w:tplc="04190003" w:tentative="1">
      <w:start w:val="1"/>
      <w:numFmt w:val="bullet"/>
      <w:lvlText w:val="o"/>
      <w:lvlJc w:val="left"/>
      <w:pPr>
        <w:ind w:left="7668" w:hanging="360"/>
      </w:pPr>
      <w:rPr>
        <w:rFonts w:ascii="Courier New" w:hAnsi="Courier New" w:cs="Courier New" w:hint="default"/>
      </w:rPr>
    </w:lvl>
    <w:lvl w:ilvl="5" w:tplc="04190005" w:tentative="1">
      <w:start w:val="1"/>
      <w:numFmt w:val="bullet"/>
      <w:lvlText w:val=""/>
      <w:lvlJc w:val="left"/>
      <w:pPr>
        <w:ind w:left="8388" w:hanging="360"/>
      </w:pPr>
      <w:rPr>
        <w:rFonts w:ascii="Wingdings" w:hAnsi="Wingdings" w:hint="default"/>
      </w:rPr>
    </w:lvl>
    <w:lvl w:ilvl="6" w:tplc="04190001" w:tentative="1">
      <w:start w:val="1"/>
      <w:numFmt w:val="bullet"/>
      <w:lvlText w:val=""/>
      <w:lvlJc w:val="left"/>
      <w:pPr>
        <w:ind w:left="9108" w:hanging="360"/>
      </w:pPr>
      <w:rPr>
        <w:rFonts w:ascii="Symbol" w:hAnsi="Symbol" w:hint="default"/>
      </w:rPr>
    </w:lvl>
    <w:lvl w:ilvl="7" w:tplc="04190003" w:tentative="1">
      <w:start w:val="1"/>
      <w:numFmt w:val="bullet"/>
      <w:lvlText w:val="o"/>
      <w:lvlJc w:val="left"/>
      <w:pPr>
        <w:ind w:left="9828" w:hanging="360"/>
      </w:pPr>
      <w:rPr>
        <w:rFonts w:ascii="Courier New" w:hAnsi="Courier New" w:cs="Courier New" w:hint="default"/>
      </w:rPr>
    </w:lvl>
    <w:lvl w:ilvl="8" w:tplc="04190005" w:tentative="1">
      <w:start w:val="1"/>
      <w:numFmt w:val="bullet"/>
      <w:lvlText w:val=""/>
      <w:lvlJc w:val="left"/>
      <w:pPr>
        <w:ind w:left="10548" w:hanging="360"/>
      </w:pPr>
      <w:rPr>
        <w:rFonts w:ascii="Wingdings" w:hAnsi="Wingdings" w:hint="default"/>
      </w:rPr>
    </w:lvl>
  </w:abstractNum>
  <w:abstractNum w:abstractNumId="59">
    <w:nsid w:val="4BE71637"/>
    <w:multiLevelType w:val="hybridMultilevel"/>
    <w:tmpl w:val="EA10F4B2"/>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0">
    <w:nsid w:val="4E1E0E5E"/>
    <w:multiLevelType w:val="hybridMultilevel"/>
    <w:tmpl w:val="A41419E2"/>
    <w:lvl w:ilvl="0" w:tplc="0419000D">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1">
    <w:nsid w:val="4F2D2EFC"/>
    <w:multiLevelType w:val="multilevel"/>
    <w:tmpl w:val="71DA1A9E"/>
    <w:lvl w:ilvl="0">
      <w:start w:val="1"/>
      <w:numFmt w:val="decimal"/>
      <w:lvlText w:val="%1."/>
      <w:lvlJc w:val="left"/>
      <w:pPr>
        <w:ind w:left="720" w:hanging="360"/>
      </w:pPr>
      <w:rPr>
        <w:rFonts w:eastAsia="Calibri" w:cs="Times New Roman" w:hint="default"/>
        <w:b/>
        <w:color w:val="auto"/>
        <w:sz w:val="24"/>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2">
    <w:nsid w:val="518D4B2D"/>
    <w:multiLevelType w:val="multilevel"/>
    <w:tmpl w:val="C52CB6FA"/>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63">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5CA02A13"/>
    <w:multiLevelType w:val="hybridMultilevel"/>
    <w:tmpl w:val="C0C86DEA"/>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5">
    <w:nsid w:val="5D461D5A"/>
    <w:multiLevelType w:val="singleLevel"/>
    <w:tmpl w:val="0419000F"/>
    <w:lvl w:ilvl="0">
      <w:start w:val="1"/>
      <w:numFmt w:val="decimal"/>
      <w:lvlText w:val="%1."/>
      <w:lvlJc w:val="left"/>
      <w:pPr>
        <w:tabs>
          <w:tab w:val="num" w:pos="360"/>
        </w:tabs>
        <w:ind w:left="360" w:hanging="360"/>
      </w:pPr>
      <w:rPr>
        <w:rFonts w:hint="default"/>
      </w:rPr>
    </w:lvl>
  </w:abstractNum>
  <w:abstractNum w:abstractNumId="66">
    <w:nsid w:val="5F89537C"/>
    <w:multiLevelType w:val="hybridMultilevel"/>
    <w:tmpl w:val="13EEFDFA"/>
    <w:lvl w:ilvl="0" w:tplc="13B8F0AC">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7">
    <w:nsid w:val="6064192B"/>
    <w:multiLevelType w:val="hybridMultilevel"/>
    <w:tmpl w:val="6EFC3E06"/>
    <w:lvl w:ilvl="0" w:tplc="BA70D4A2">
      <w:start w:val="1"/>
      <w:numFmt w:val="bullet"/>
      <w:lvlText w:val=""/>
      <w:lvlJc w:val="left"/>
      <w:pPr>
        <w:tabs>
          <w:tab w:val="num" w:pos="720"/>
        </w:tabs>
        <w:ind w:left="720" w:hanging="360"/>
      </w:pPr>
      <w:rPr>
        <w:rFonts w:ascii="Wingdings 2" w:hAnsi="Wingdings 2" w:hint="default"/>
      </w:rPr>
    </w:lvl>
    <w:lvl w:ilvl="1" w:tplc="C89C9B68" w:tentative="1">
      <w:start w:val="1"/>
      <w:numFmt w:val="bullet"/>
      <w:lvlText w:val=""/>
      <w:lvlJc w:val="left"/>
      <w:pPr>
        <w:tabs>
          <w:tab w:val="num" w:pos="1440"/>
        </w:tabs>
        <w:ind w:left="1440" w:hanging="360"/>
      </w:pPr>
      <w:rPr>
        <w:rFonts w:ascii="Wingdings 2" w:hAnsi="Wingdings 2" w:hint="default"/>
      </w:rPr>
    </w:lvl>
    <w:lvl w:ilvl="2" w:tplc="6D5855DC" w:tentative="1">
      <w:start w:val="1"/>
      <w:numFmt w:val="bullet"/>
      <w:lvlText w:val=""/>
      <w:lvlJc w:val="left"/>
      <w:pPr>
        <w:tabs>
          <w:tab w:val="num" w:pos="2160"/>
        </w:tabs>
        <w:ind w:left="2160" w:hanging="360"/>
      </w:pPr>
      <w:rPr>
        <w:rFonts w:ascii="Wingdings 2" w:hAnsi="Wingdings 2" w:hint="default"/>
      </w:rPr>
    </w:lvl>
    <w:lvl w:ilvl="3" w:tplc="5470E054" w:tentative="1">
      <w:start w:val="1"/>
      <w:numFmt w:val="bullet"/>
      <w:lvlText w:val=""/>
      <w:lvlJc w:val="left"/>
      <w:pPr>
        <w:tabs>
          <w:tab w:val="num" w:pos="2880"/>
        </w:tabs>
        <w:ind w:left="2880" w:hanging="360"/>
      </w:pPr>
      <w:rPr>
        <w:rFonts w:ascii="Wingdings 2" w:hAnsi="Wingdings 2" w:hint="default"/>
      </w:rPr>
    </w:lvl>
    <w:lvl w:ilvl="4" w:tplc="72D49A28" w:tentative="1">
      <w:start w:val="1"/>
      <w:numFmt w:val="bullet"/>
      <w:lvlText w:val=""/>
      <w:lvlJc w:val="left"/>
      <w:pPr>
        <w:tabs>
          <w:tab w:val="num" w:pos="3600"/>
        </w:tabs>
        <w:ind w:left="3600" w:hanging="360"/>
      </w:pPr>
      <w:rPr>
        <w:rFonts w:ascii="Wingdings 2" w:hAnsi="Wingdings 2" w:hint="default"/>
      </w:rPr>
    </w:lvl>
    <w:lvl w:ilvl="5" w:tplc="9B9AE1DE" w:tentative="1">
      <w:start w:val="1"/>
      <w:numFmt w:val="bullet"/>
      <w:lvlText w:val=""/>
      <w:lvlJc w:val="left"/>
      <w:pPr>
        <w:tabs>
          <w:tab w:val="num" w:pos="4320"/>
        </w:tabs>
        <w:ind w:left="4320" w:hanging="360"/>
      </w:pPr>
      <w:rPr>
        <w:rFonts w:ascii="Wingdings 2" w:hAnsi="Wingdings 2" w:hint="default"/>
      </w:rPr>
    </w:lvl>
    <w:lvl w:ilvl="6" w:tplc="BDD4F810" w:tentative="1">
      <w:start w:val="1"/>
      <w:numFmt w:val="bullet"/>
      <w:lvlText w:val=""/>
      <w:lvlJc w:val="left"/>
      <w:pPr>
        <w:tabs>
          <w:tab w:val="num" w:pos="5040"/>
        </w:tabs>
        <w:ind w:left="5040" w:hanging="360"/>
      </w:pPr>
      <w:rPr>
        <w:rFonts w:ascii="Wingdings 2" w:hAnsi="Wingdings 2" w:hint="default"/>
      </w:rPr>
    </w:lvl>
    <w:lvl w:ilvl="7" w:tplc="1902D2D0" w:tentative="1">
      <w:start w:val="1"/>
      <w:numFmt w:val="bullet"/>
      <w:lvlText w:val=""/>
      <w:lvlJc w:val="left"/>
      <w:pPr>
        <w:tabs>
          <w:tab w:val="num" w:pos="5760"/>
        </w:tabs>
        <w:ind w:left="5760" w:hanging="360"/>
      </w:pPr>
      <w:rPr>
        <w:rFonts w:ascii="Wingdings 2" w:hAnsi="Wingdings 2" w:hint="default"/>
      </w:rPr>
    </w:lvl>
    <w:lvl w:ilvl="8" w:tplc="34561258" w:tentative="1">
      <w:start w:val="1"/>
      <w:numFmt w:val="bullet"/>
      <w:lvlText w:val=""/>
      <w:lvlJc w:val="left"/>
      <w:pPr>
        <w:tabs>
          <w:tab w:val="num" w:pos="6480"/>
        </w:tabs>
        <w:ind w:left="6480" w:hanging="360"/>
      </w:pPr>
      <w:rPr>
        <w:rFonts w:ascii="Wingdings 2" w:hAnsi="Wingdings 2" w:hint="default"/>
      </w:rPr>
    </w:lvl>
  </w:abstractNum>
  <w:abstractNum w:abstractNumId="68">
    <w:nsid w:val="644904AC"/>
    <w:multiLevelType w:val="hybridMultilevel"/>
    <w:tmpl w:val="F8D21B9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9">
    <w:nsid w:val="650E0A52"/>
    <w:multiLevelType w:val="hybridMultilevel"/>
    <w:tmpl w:val="179AC2FA"/>
    <w:lvl w:ilvl="0" w:tplc="8AB0E490">
      <w:start w:val="1"/>
      <w:numFmt w:val="bullet"/>
      <w:lvlText w:val=""/>
      <w:lvlJc w:val="left"/>
      <w:pPr>
        <w:tabs>
          <w:tab w:val="num" w:pos="720"/>
        </w:tabs>
        <w:ind w:left="720" w:hanging="360"/>
      </w:pPr>
      <w:rPr>
        <w:rFonts w:ascii="Wingdings 2" w:hAnsi="Wingdings 2" w:hint="default"/>
      </w:rPr>
    </w:lvl>
    <w:lvl w:ilvl="1" w:tplc="26AA98BE" w:tentative="1">
      <w:start w:val="1"/>
      <w:numFmt w:val="bullet"/>
      <w:lvlText w:val=""/>
      <w:lvlJc w:val="left"/>
      <w:pPr>
        <w:tabs>
          <w:tab w:val="num" w:pos="1440"/>
        </w:tabs>
        <w:ind w:left="1440" w:hanging="360"/>
      </w:pPr>
      <w:rPr>
        <w:rFonts w:ascii="Wingdings 2" w:hAnsi="Wingdings 2" w:hint="default"/>
      </w:rPr>
    </w:lvl>
    <w:lvl w:ilvl="2" w:tplc="5C187A9E" w:tentative="1">
      <w:start w:val="1"/>
      <w:numFmt w:val="bullet"/>
      <w:lvlText w:val=""/>
      <w:lvlJc w:val="left"/>
      <w:pPr>
        <w:tabs>
          <w:tab w:val="num" w:pos="2160"/>
        </w:tabs>
        <w:ind w:left="2160" w:hanging="360"/>
      </w:pPr>
      <w:rPr>
        <w:rFonts w:ascii="Wingdings 2" w:hAnsi="Wingdings 2" w:hint="default"/>
      </w:rPr>
    </w:lvl>
    <w:lvl w:ilvl="3" w:tplc="919ECEDA" w:tentative="1">
      <w:start w:val="1"/>
      <w:numFmt w:val="bullet"/>
      <w:lvlText w:val=""/>
      <w:lvlJc w:val="left"/>
      <w:pPr>
        <w:tabs>
          <w:tab w:val="num" w:pos="2880"/>
        </w:tabs>
        <w:ind w:left="2880" w:hanging="360"/>
      </w:pPr>
      <w:rPr>
        <w:rFonts w:ascii="Wingdings 2" w:hAnsi="Wingdings 2" w:hint="default"/>
      </w:rPr>
    </w:lvl>
    <w:lvl w:ilvl="4" w:tplc="20BC2E4E" w:tentative="1">
      <w:start w:val="1"/>
      <w:numFmt w:val="bullet"/>
      <w:lvlText w:val=""/>
      <w:lvlJc w:val="left"/>
      <w:pPr>
        <w:tabs>
          <w:tab w:val="num" w:pos="3600"/>
        </w:tabs>
        <w:ind w:left="3600" w:hanging="360"/>
      </w:pPr>
      <w:rPr>
        <w:rFonts w:ascii="Wingdings 2" w:hAnsi="Wingdings 2" w:hint="default"/>
      </w:rPr>
    </w:lvl>
    <w:lvl w:ilvl="5" w:tplc="D3760172" w:tentative="1">
      <w:start w:val="1"/>
      <w:numFmt w:val="bullet"/>
      <w:lvlText w:val=""/>
      <w:lvlJc w:val="left"/>
      <w:pPr>
        <w:tabs>
          <w:tab w:val="num" w:pos="4320"/>
        </w:tabs>
        <w:ind w:left="4320" w:hanging="360"/>
      </w:pPr>
      <w:rPr>
        <w:rFonts w:ascii="Wingdings 2" w:hAnsi="Wingdings 2" w:hint="default"/>
      </w:rPr>
    </w:lvl>
    <w:lvl w:ilvl="6" w:tplc="DB26F7F4" w:tentative="1">
      <w:start w:val="1"/>
      <w:numFmt w:val="bullet"/>
      <w:lvlText w:val=""/>
      <w:lvlJc w:val="left"/>
      <w:pPr>
        <w:tabs>
          <w:tab w:val="num" w:pos="5040"/>
        </w:tabs>
        <w:ind w:left="5040" w:hanging="360"/>
      </w:pPr>
      <w:rPr>
        <w:rFonts w:ascii="Wingdings 2" w:hAnsi="Wingdings 2" w:hint="default"/>
      </w:rPr>
    </w:lvl>
    <w:lvl w:ilvl="7" w:tplc="DAAA4E88" w:tentative="1">
      <w:start w:val="1"/>
      <w:numFmt w:val="bullet"/>
      <w:lvlText w:val=""/>
      <w:lvlJc w:val="left"/>
      <w:pPr>
        <w:tabs>
          <w:tab w:val="num" w:pos="5760"/>
        </w:tabs>
        <w:ind w:left="5760" w:hanging="360"/>
      </w:pPr>
      <w:rPr>
        <w:rFonts w:ascii="Wingdings 2" w:hAnsi="Wingdings 2" w:hint="default"/>
      </w:rPr>
    </w:lvl>
    <w:lvl w:ilvl="8" w:tplc="44F26B7C" w:tentative="1">
      <w:start w:val="1"/>
      <w:numFmt w:val="bullet"/>
      <w:lvlText w:val=""/>
      <w:lvlJc w:val="left"/>
      <w:pPr>
        <w:tabs>
          <w:tab w:val="num" w:pos="6480"/>
        </w:tabs>
        <w:ind w:left="6480" w:hanging="360"/>
      </w:pPr>
      <w:rPr>
        <w:rFonts w:ascii="Wingdings 2" w:hAnsi="Wingdings 2" w:hint="default"/>
      </w:rPr>
    </w:lvl>
  </w:abstractNum>
  <w:abstractNum w:abstractNumId="70">
    <w:nsid w:val="692D3E03"/>
    <w:multiLevelType w:val="hybridMultilevel"/>
    <w:tmpl w:val="265E6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96D5697"/>
    <w:multiLevelType w:val="hybridMultilevel"/>
    <w:tmpl w:val="4B06B98C"/>
    <w:lvl w:ilvl="0" w:tplc="B8EEFC98">
      <w:start w:val="1"/>
      <w:numFmt w:val="bullet"/>
      <w:lvlText w:val=""/>
      <w:lvlJc w:val="left"/>
      <w:pPr>
        <w:tabs>
          <w:tab w:val="num" w:pos="720"/>
        </w:tabs>
        <w:ind w:left="720" w:hanging="360"/>
      </w:pPr>
      <w:rPr>
        <w:rFonts w:ascii="Wingdings 2" w:hAnsi="Wingdings 2" w:hint="default"/>
      </w:rPr>
    </w:lvl>
    <w:lvl w:ilvl="1" w:tplc="06EAA0DC" w:tentative="1">
      <w:start w:val="1"/>
      <w:numFmt w:val="bullet"/>
      <w:lvlText w:val=""/>
      <w:lvlJc w:val="left"/>
      <w:pPr>
        <w:tabs>
          <w:tab w:val="num" w:pos="1440"/>
        </w:tabs>
        <w:ind w:left="1440" w:hanging="360"/>
      </w:pPr>
      <w:rPr>
        <w:rFonts w:ascii="Wingdings 2" w:hAnsi="Wingdings 2" w:hint="default"/>
      </w:rPr>
    </w:lvl>
    <w:lvl w:ilvl="2" w:tplc="934AFF3A" w:tentative="1">
      <w:start w:val="1"/>
      <w:numFmt w:val="bullet"/>
      <w:lvlText w:val=""/>
      <w:lvlJc w:val="left"/>
      <w:pPr>
        <w:tabs>
          <w:tab w:val="num" w:pos="2160"/>
        </w:tabs>
        <w:ind w:left="2160" w:hanging="360"/>
      </w:pPr>
      <w:rPr>
        <w:rFonts w:ascii="Wingdings 2" w:hAnsi="Wingdings 2" w:hint="default"/>
      </w:rPr>
    </w:lvl>
    <w:lvl w:ilvl="3" w:tplc="F3523518" w:tentative="1">
      <w:start w:val="1"/>
      <w:numFmt w:val="bullet"/>
      <w:lvlText w:val=""/>
      <w:lvlJc w:val="left"/>
      <w:pPr>
        <w:tabs>
          <w:tab w:val="num" w:pos="2880"/>
        </w:tabs>
        <w:ind w:left="2880" w:hanging="360"/>
      </w:pPr>
      <w:rPr>
        <w:rFonts w:ascii="Wingdings 2" w:hAnsi="Wingdings 2" w:hint="default"/>
      </w:rPr>
    </w:lvl>
    <w:lvl w:ilvl="4" w:tplc="5016F416" w:tentative="1">
      <w:start w:val="1"/>
      <w:numFmt w:val="bullet"/>
      <w:lvlText w:val=""/>
      <w:lvlJc w:val="left"/>
      <w:pPr>
        <w:tabs>
          <w:tab w:val="num" w:pos="3600"/>
        </w:tabs>
        <w:ind w:left="3600" w:hanging="360"/>
      </w:pPr>
      <w:rPr>
        <w:rFonts w:ascii="Wingdings 2" w:hAnsi="Wingdings 2" w:hint="default"/>
      </w:rPr>
    </w:lvl>
    <w:lvl w:ilvl="5" w:tplc="B59E0C10" w:tentative="1">
      <w:start w:val="1"/>
      <w:numFmt w:val="bullet"/>
      <w:lvlText w:val=""/>
      <w:lvlJc w:val="left"/>
      <w:pPr>
        <w:tabs>
          <w:tab w:val="num" w:pos="4320"/>
        </w:tabs>
        <w:ind w:left="4320" w:hanging="360"/>
      </w:pPr>
      <w:rPr>
        <w:rFonts w:ascii="Wingdings 2" w:hAnsi="Wingdings 2" w:hint="default"/>
      </w:rPr>
    </w:lvl>
    <w:lvl w:ilvl="6" w:tplc="0CE61116" w:tentative="1">
      <w:start w:val="1"/>
      <w:numFmt w:val="bullet"/>
      <w:lvlText w:val=""/>
      <w:lvlJc w:val="left"/>
      <w:pPr>
        <w:tabs>
          <w:tab w:val="num" w:pos="5040"/>
        </w:tabs>
        <w:ind w:left="5040" w:hanging="360"/>
      </w:pPr>
      <w:rPr>
        <w:rFonts w:ascii="Wingdings 2" w:hAnsi="Wingdings 2" w:hint="default"/>
      </w:rPr>
    </w:lvl>
    <w:lvl w:ilvl="7" w:tplc="EC40EE44" w:tentative="1">
      <w:start w:val="1"/>
      <w:numFmt w:val="bullet"/>
      <w:lvlText w:val=""/>
      <w:lvlJc w:val="left"/>
      <w:pPr>
        <w:tabs>
          <w:tab w:val="num" w:pos="5760"/>
        </w:tabs>
        <w:ind w:left="5760" w:hanging="360"/>
      </w:pPr>
      <w:rPr>
        <w:rFonts w:ascii="Wingdings 2" w:hAnsi="Wingdings 2" w:hint="default"/>
      </w:rPr>
    </w:lvl>
    <w:lvl w:ilvl="8" w:tplc="4664DE4A" w:tentative="1">
      <w:start w:val="1"/>
      <w:numFmt w:val="bullet"/>
      <w:lvlText w:val=""/>
      <w:lvlJc w:val="left"/>
      <w:pPr>
        <w:tabs>
          <w:tab w:val="num" w:pos="6480"/>
        </w:tabs>
        <w:ind w:left="6480" w:hanging="360"/>
      </w:pPr>
      <w:rPr>
        <w:rFonts w:ascii="Wingdings 2" w:hAnsi="Wingdings 2" w:hint="default"/>
      </w:rPr>
    </w:lvl>
  </w:abstractNum>
  <w:abstractNum w:abstractNumId="72">
    <w:nsid w:val="69EF3F51"/>
    <w:multiLevelType w:val="hybridMultilevel"/>
    <w:tmpl w:val="74D44FA4"/>
    <w:lvl w:ilvl="0" w:tplc="24CC195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BA737EF"/>
    <w:multiLevelType w:val="hybridMultilevel"/>
    <w:tmpl w:val="F54286E2"/>
    <w:lvl w:ilvl="0" w:tplc="EEA6D77A">
      <w:start w:val="1"/>
      <w:numFmt w:val="bullet"/>
      <w:lvlText w:val=""/>
      <w:lvlJc w:val="left"/>
      <w:pPr>
        <w:tabs>
          <w:tab w:val="num" w:pos="720"/>
        </w:tabs>
        <w:ind w:left="720" w:hanging="360"/>
      </w:pPr>
      <w:rPr>
        <w:rFonts w:ascii="Wingdings 2" w:hAnsi="Wingdings 2" w:hint="default"/>
      </w:rPr>
    </w:lvl>
    <w:lvl w:ilvl="1" w:tplc="F84AD92E" w:tentative="1">
      <w:start w:val="1"/>
      <w:numFmt w:val="bullet"/>
      <w:lvlText w:val=""/>
      <w:lvlJc w:val="left"/>
      <w:pPr>
        <w:tabs>
          <w:tab w:val="num" w:pos="1440"/>
        </w:tabs>
        <w:ind w:left="1440" w:hanging="360"/>
      </w:pPr>
      <w:rPr>
        <w:rFonts w:ascii="Wingdings 2" w:hAnsi="Wingdings 2" w:hint="default"/>
      </w:rPr>
    </w:lvl>
    <w:lvl w:ilvl="2" w:tplc="61F8EF06" w:tentative="1">
      <w:start w:val="1"/>
      <w:numFmt w:val="bullet"/>
      <w:lvlText w:val=""/>
      <w:lvlJc w:val="left"/>
      <w:pPr>
        <w:tabs>
          <w:tab w:val="num" w:pos="2160"/>
        </w:tabs>
        <w:ind w:left="2160" w:hanging="360"/>
      </w:pPr>
      <w:rPr>
        <w:rFonts w:ascii="Wingdings 2" w:hAnsi="Wingdings 2" w:hint="default"/>
      </w:rPr>
    </w:lvl>
    <w:lvl w:ilvl="3" w:tplc="77BCFADA" w:tentative="1">
      <w:start w:val="1"/>
      <w:numFmt w:val="bullet"/>
      <w:lvlText w:val=""/>
      <w:lvlJc w:val="left"/>
      <w:pPr>
        <w:tabs>
          <w:tab w:val="num" w:pos="2880"/>
        </w:tabs>
        <w:ind w:left="2880" w:hanging="360"/>
      </w:pPr>
      <w:rPr>
        <w:rFonts w:ascii="Wingdings 2" w:hAnsi="Wingdings 2" w:hint="default"/>
      </w:rPr>
    </w:lvl>
    <w:lvl w:ilvl="4" w:tplc="31FABF82" w:tentative="1">
      <w:start w:val="1"/>
      <w:numFmt w:val="bullet"/>
      <w:lvlText w:val=""/>
      <w:lvlJc w:val="left"/>
      <w:pPr>
        <w:tabs>
          <w:tab w:val="num" w:pos="3600"/>
        </w:tabs>
        <w:ind w:left="3600" w:hanging="360"/>
      </w:pPr>
      <w:rPr>
        <w:rFonts w:ascii="Wingdings 2" w:hAnsi="Wingdings 2" w:hint="default"/>
      </w:rPr>
    </w:lvl>
    <w:lvl w:ilvl="5" w:tplc="6D306DC0" w:tentative="1">
      <w:start w:val="1"/>
      <w:numFmt w:val="bullet"/>
      <w:lvlText w:val=""/>
      <w:lvlJc w:val="left"/>
      <w:pPr>
        <w:tabs>
          <w:tab w:val="num" w:pos="4320"/>
        </w:tabs>
        <w:ind w:left="4320" w:hanging="360"/>
      </w:pPr>
      <w:rPr>
        <w:rFonts w:ascii="Wingdings 2" w:hAnsi="Wingdings 2" w:hint="default"/>
      </w:rPr>
    </w:lvl>
    <w:lvl w:ilvl="6" w:tplc="BFD6F448" w:tentative="1">
      <w:start w:val="1"/>
      <w:numFmt w:val="bullet"/>
      <w:lvlText w:val=""/>
      <w:lvlJc w:val="left"/>
      <w:pPr>
        <w:tabs>
          <w:tab w:val="num" w:pos="5040"/>
        </w:tabs>
        <w:ind w:left="5040" w:hanging="360"/>
      </w:pPr>
      <w:rPr>
        <w:rFonts w:ascii="Wingdings 2" w:hAnsi="Wingdings 2" w:hint="default"/>
      </w:rPr>
    </w:lvl>
    <w:lvl w:ilvl="7" w:tplc="FD3683E0" w:tentative="1">
      <w:start w:val="1"/>
      <w:numFmt w:val="bullet"/>
      <w:lvlText w:val=""/>
      <w:lvlJc w:val="left"/>
      <w:pPr>
        <w:tabs>
          <w:tab w:val="num" w:pos="5760"/>
        </w:tabs>
        <w:ind w:left="5760" w:hanging="360"/>
      </w:pPr>
      <w:rPr>
        <w:rFonts w:ascii="Wingdings 2" w:hAnsi="Wingdings 2" w:hint="default"/>
      </w:rPr>
    </w:lvl>
    <w:lvl w:ilvl="8" w:tplc="B08454B0" w:tentative="1">
      <w:start w:val="1"/>
      <w:numFmt w:val="bullet"/>
      <w:lvlText w:val=""/>
      <w:lvlJc w:val="left"/>
      <w:pPr>
        <w:tabs>
          <w:tab w:val="num" w:pos="6480"/>
        </w:tabs>
        <w:ind w:left="6480" w:hanging="360"/>
      </w:pPr>
      <w:rPr>
        <w:rFonts w:ascii="Wingdings 2" w:hAnsi="Wingdings 2" w:hint="default"/>
      </w:rPr>
    </w:lvl>
  </w:abstractNum>
  <w:abstractNum w:abstractNumId="74">
    <w:nsid w:val="6C2F165D"/>
    <w:multiLevelType w:val="singleLevel"/>
    <w:tmpl w:val="0419000F"/>
    <w:lvl w:ilvl="0">
      <w:start w:val="1"/>
      <w:numFmt w:val="decimal"/>
      <w:lvlText w:val="%1."/>
      <w:lvlJc w:val="left"/>
      <w:pPr>
        <w:tabs>
          <w:tab w:val="num" w:pos="360"/>
        </w:tabs>
        <w:ind w:left="360" w:hanging="360"/>
      </w:pPr>
    </w:lvl>
  </w:abstractNum>
  <w:abstractNum w:abstractNumId="75">
    <w:nsid w:val="6D3F5827"/>
    <w:multiLevelType w:val="singleLevel"/>
    <w:tmpl w:val="04190011"/>
    <w:lvl w:ilvl="0">
      <w:start w:val="1"/>
      <w:numFmt w:val="decimal"/>
      <w:lvlText w:val="%1)"/>
      <w:lvlJc w:val="left"/>
      <w:pPr>
        <w:tabs>
          <w:tab w:val="num" w:pos="360"/>
        </w:tabs>
        <w:ind w:left="360" w:hanging="360"/>
      </w:pPr>
    </w:lvl>
  </w:abstractNum>
  <w:abstractNum w:abstractNumId="76">
    <w:nsid w:val="6F1D6981"/>
    <w:multiLevelType w:val="singleLevel"/>
    <w:tmpl w:val="B2DA06B2"/>
    <w:lvl w:ilvl="0">
      <w:start w:val="1"/>
      <w:numFmt w:val="bullet"/>
      <w:lvlText w:val="-"/>
      <w:lvlJc w:val="left"/>
      <w:pPr>
        <w:tabs>
          <w:tab w:val="num" w:pos="720"/>
        </w:tabs>
        <w:ind w:left="720" w:hanging="360"/>
      </w:pPr>
      <w:rPr>
        <w:rFonts w:hint="default"/>
      </w:rPr>
    </w:lvl>
  </w:abstractNum>
  <w:abstractNum w:abstractNumId="77">
    <w:nsid w:val="73AE3DF7"/>
    <w:multiLevelType w:val="hybridMultilevel"/>
    <w:tmpl w:val="DECE0FC2"/>
    <w:lvl w:ilvl="0" w:tplc="13B8F0AC">
      <w:start w:val="1"/>
      <w:numFmt w:val="bullet"/>
      <w:lvlText w:val=""/>
      <w:lvlJc w:val="left"/>
      <w:pPr>
        <w:tabs>
          <w:tab w:val="num" w:pos="360"/>
        </w:tabs>
        <w:ind w:left="360"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8">
    <w:nsid w:val="74A07BA0"/>
    <w:multiLevelType w:val="hybridMultilevel"/>
    <w:tmpl w:val="6DE0B5D2"/>
    <w:lvl w:ilvl="0" w:tplc="E008538E">
      <w:start w:val="10"/>
      <w:numFmt w:val="decimal"/>
      <w:lvlText w:val="%1."/>
      <w:lvlJc w:val="left"/>
      <w:pPr>
        <w:tabs>
          <w:tab w:val="num" w:pos="960"/>
        </w:tabs>
        <w:ind w:left="960" w:hanging="360"/>
      </w:pPr>
      <w:rPr>
        <w:rFonts w:hint="default"/>
        <w:b/>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9">
    <w:nsid w:val="74F07DC1"/>
    <w:multiLevelType w:val="singleLevel"/>
    <w:tmpl w:val="0419000F"/>
    <w:lvl w:ilvl="0">
      <w:start w:val="1"/>
      <w:numFmt w:val="decimal"/>
      <w:lvlText w:val="%1."/>
      <w:lvlJc w:val="left"/>
      <w:pPr>
        <w:tabs>
          <w:tab w:val="num" w:pos="360"/>
        </w:tabs>
        <w:ind w:left="360" w:hanging="360"/>
      </w:pPr>
      <w:rPr>
        <w:rFonts w:hint="default"/>
      </w:rPr>
    </w:lvl>
  </w:abstractNum>
  <w:abstractNum w:abstractNumId="80">
    <w:nsid w:val="77BA78F8"/>
    <w:multiLevelType w:val="hybridMultilevel"/>
    <w:tmpl w:val="126E6B9C"/>
    <w:lvl w:ilvl="0" w:tplc="B8146A7A">
      <w:start w:val="1"/>
      <w:numFmt w:val="decimal"/>
      <w:lvlText w:val="%1"/>
      <w:lvlJc w:val="left"/>
      <w:pPr>
        <w:ind w:left="343" w:hanging="180"/>
      </w:pPr>
      <w:rPr>
        <w:rFonts w:ascii="Times New Roman" w:eastAsia="Times New Roman" w:hAnsi="Times New Roman" w:cs="Times New Roman" w:hint="default"/>
        <w:spacing w:val="-1"/>
        <w:w w:val="100"/>
        <w:sz w:val="24"/>
        <w:szCs w:val="24"/>
        <w:lang w:val="ru-RU" w:eastAsia="ru-RU" w:bidi="ru-RU"/>
      </w:rPr>
    </w:lvl>
    <w:lvl w:ilvl="1" w:tplc="566CCAEC">
      <w:numFmt w:val="bullet"/>
      <w:lvlText w:val="•"/>
      <w:lvlJc w:val="left"/>
      <w:pPr>
        <w:ind w:left="418" w:hanging="180"/>
      </w:pPr>
      <w:rPr>
        <w:lang w:val="ru-RU" w:eastAsia="ru-RU" w:bidi="ru-RU"/>
      </w:rPr>
    </w:lvl>
    <w:lvl w:ilvl="2" w:tplc="36582DC2">
      <w:numFmt w:val="bullet"/>
      <w:lvlText w:val="•"/>
      <w:lvlJc w:val="left"/>
      <w:pPr>
        <w:ind w:left="496" w:hanging="180"/>
      </w:pPr>
      <w:rPr>
        <w:lang w:val="ru-RU" w:eastAsia="ru-RU" w:bidi="ru-RU"/>
      </w:rPr>
    </w:lvl>
    <w:lvl w:ilvl="3" w:tplc="DBA01724">
      <w:numFmt w:val="bullet"/>
      <w:lvlText w:val="•"/>
      <w:lvlJc w:val="left"/>
      <w:pPr>
        <w:ind w:left="574" w:hanging="180"/>
      </w:pPr>
      <w:rPr>
        <w:lang w:val="ru-RU" w:eastAsia="ru-RU" w:bidi="ru-RU"/>
      </w:rPr>
    </w:lvl>
    <w:lvl w:ilvl="4" w:tplc="38883BDA">
      <w:numFmt w:val="bullet"/>
      <w:lvlText w:val="•"/>
      <w:lvlJc w:val="left"/>
      <w:pPr>
        <w:ind w:left="652" w:hanging="180"/>
      </w:pPr>
      <w:rPr>
        <w:lang w:val="ru-RU" w:eastAsia="ru-RU" w:bidi="ru-RU"/>
      </w:rPr>
    </w:lvl>
    <w:lvl w:ilvl="5" w:tplc="9E5483A4">
      <w:numFmt w:val="bullet"/>
      <w:lvlText w:val="•"/>
      <w:lvlJc w:val="left"/>
      <w:pPr>
        <w:ind w:left="731" w:hanging="180"/>
      </w:pPr>
      <w:rPr>
        <w:lang w:val="ru-RU" w:eastAsia="ru-RU" w:bidi="ru-RU"/>
      </w:rPr>
    </w:lvl>
    <w:lvl w:ilvl="6" w:tplc="C452230C">
      <w:numFmt w:val="bullet"/>
      <w:lvlText w:val="•"/>
      <w:lvlJc w:val="left"/>
      <w:pPr>
        <w:ind w:left="809" w:hanging="180"/>
      </w:pPr>
      <w:rPr>
        <w:lang w:val="ru-RU" w:eastAsia="ru-RU" w:bidi="ru-RU"/>
      </w:rPr>
    </w:lvl>
    <w:lvl w:ilvl="7" w:tplc="CE0630B8">
      <w:numFmt w:val="bullet"/>
      <w:lvlText w:val="•"/>
      <w:lvlJc w:val="left"/>
      <w:pPr>
        <w:ind w:left="887" w:hanging="180"/>
      </w:pPr>
      <w:rPr>
        <w:lang w:val="ru-RU" w:eastAsia="ru-RU" w:bidi="ru-RU"/>
      </w:rPr>
    </w:lvl>
    <w:lvl w:ilvl="8" w:tplc="69EE6406">
      <w:numFmt w:val="bullet"/>
      <w:lvlText w:val="•"/>
      <w:lvlJc w:val="left"/>
      <w:pPr>
        <w:ind w:left="965" w:hanging="180"/>
      </w:pPr>
      <w:rPr>
        <w:lang w:val="ru-RU" w:eastAsia="ru-RU" w:bidi="ru-RU"/>
      </w:rPr>
    </w:lvl>
  </w:abstractNum>
  <w:abstractNum w:abstractNumId="81">
    <w:nsid w:val="7A31034E"/>
    <w:multiLevelType w:val="hybridMultilevel"/>
    <w:tmpl w:val="F4EC98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FC90E78"/>
    <w:multiLevelType w:val="hybridMultilevel"/>
    <w:tmpl w:val="88D031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9"/>
  </w:num>
  <w:num w:numId="2">
    <w:abstractNumId w:val="16"/>
  </w:num>
  <w:num w:numId="3">
    <w:abstractNumId w:val="58"/>
  </w:num>
  <w:num w:numId="4">
    <w:abstractNumId w:val="49"/>
  </w:num>
  <w:num w:numId="5">
    <w:abstractNumId w:val="36"/>
  </w:num>
  <w:num w:numId="6">
    <w:abstractNumId w:val="70"/>
  </w:num>
  <w:num w:numId="7">
    <w:abstractNumId w:val="54"/>
  </w:num>
  <w:num w:numId="8">
    <w:abstractNumId w:val="35"/>
  </w:num>
  <w:num w:numId="9">
    <w:abstractNumId w:val="63"/>
  </w:num>
  <w:num w:numId="10">
    <w:abstractNumId w:val="56"/>
  </w:num>
  <w:num w:numId="11">
    <w:abstractNumId w:val="6"/>
  </w:num>
  <w:num w:numId="12">
    <w:abstractNumId w:val="72"/>
  </w:num>
  <w:num w:numId="13">
    <w:abstractNumId w:val="81"/>
  </w:num>
  <w:num w:numId="14">
    <w:abstractNumId w:val="60"/>
  </w:num>
  <w:num w:numId="15">
    <w:abstractNumId w:val="52"/>
  </w:num>
  <w:num w:numId="16">
    <w:abstractNumId w:val="11"/>
  </w:num>
  <w:num w:numId="17">
    <w:abstractNumId w:val="34"/>
  </w:num>
  <w:num w:numId="18">
    <w:abstractNumId w:val="55"/>
  </w:num>
  <w:num w:numId="19">
    <w:abstractNumId w:val="19"/>
  </w:num>
  <w:num w:numId="20">
    <w:abstractNumId w:val="29"/>
  </w:num>
  <w:num w:numId="21">
    <w:abstractNumId w:val="23"/>
  </w:num>
  <w:num w:numId="22">
    <w:abstractNumId w:val="41"/>
  </w:num>
  <w:num w:numId="23">
    <w:abstractNumId w:val="17"/>
  </w:num>
  <w:num w:numId="24">
    <w:abstractNumId w:val="47"/>
  </w:num>
  <w:num w:numId="25">
    <w:abstractNumId w:val="73"/>
  </w:num>
  <w:num w:numId="26">
    <w:abstractNumId w:val="21"/>
  </w:num>
  <w:num w:numId="27">
    <w:abstractNumId w:val="5"/>
  </w:num>
  <w:num w:numId="28">
    <w:abstractNumId w:val="9"/>
  </w:num>
  <w:num w:numId="29">
    <w:abstractNumId w:val="53"/>
  </w:num>
  <w:num w:numId="30">
    <w:abstractNumId w:val="61"/>
  </w:num>
  <w:num w:numId="31">
    <w:abstractNumId w:val="46"/>
  </w:num>
  <w:num w:numId="32">
    <w:abstractNumId w:val="69"/>
  </w:num>
  <w:num w:numId="33">
    <w:abstractNumId w:val="67"/>
  </w:num>
  <w:num w:numId="34">
    <w:abstractNumId w:val="71"/>
  </w:num>
  <w:num w:numId="35">
    <w:abstractNumId w:val="1"/>
  </w:num>
  <w:num w:numId="36">
    <w:abstractNumId w:val="2"/>
  </w:num>
  <w:num w:numId="37">
    <w:abstractNumId w:val="3"/>
  </w:num>
  <w:num w:numId="38">
    <w:abstractNumId w:val="13"/>
  </w:num>
  <w:num w:numId="39">
    <w:abstractNumId w:val="12"/>
  </w:num>
  <w:num w:numId="40">
    <w:abstractNumId w:val="38"/>
  </w:num>
  <w:num w:numId="41">
    <w:abstractNumId w:val="26"/>
  </w:num>
  <w:num w:numId="42">
    <w:abstractNumId w:val="68"/>
  </w:num>
  <w:num w:numId="43">
    <w:abstractNumId w:val="59"/>
  </w:num>
  <w:num w:numId="44">
    <w:abstractNumId w:val="0"/>
    <w:lvlOverride w:ilvl="0">
      <w:lvl w:ilvl="0">
        <w:start w:val="65535"/>
        <w:numFmt w:val="bullet"/>
        <w:lvlText w:val="•"/>
        <w:legacy w:legacy="1" w:legacySpace="0" w:legacyIndent="350"/>
        <w:lvlJc w:val="left"/>
        <w:rPr>
          <w:rFonts w:ascii="Times New Roman" w:hAnsi="Times New Roman" w:cs="Times New Roman" w:hint="default"/>
        </w:rPr>
      </w:lvl>
    </w:lvlOverride>
  </w:num>
  <w:num w:numId="45">
    <w:abstractNumId w:val="22"/>
  </w:num>
  <w:num w:numId="46">
    <w:abstractNumId w:val="31"/>
  </w:num>
  <w:num w:numId="47">
    <w:abstractNumId w:val="14"/>
  </w:num>
  <w:num w:numId="48">
    <w:abstractNumId w:val="0"/>
    <w:lvlOverride w:ilvl="0">
      <w:lvl w:ilvl="0">
        <w:start w:val="65535"/>
        <w:numFmt w:val="bullet"/>
        <w:lvlText w:val="•"/>
        <w:legacy w:legacy="1" w:legacySpace="0" w:legacyIndent="345"/>
        <w:lvlJc w:val="left"/>
        <w:rPr>
          <w:rFonts w:ascii="Times New Roman" w:hAnsi="Times New Roman" w:cs="Times New Roman" w:hint="default"/>
        </w:rPr>
      </w:lvl>
    </w:lvlOverride>
  </w:num>
  <w:num w:numId="49">
    <w:abstractNumId w:val="45"/>
  </w:num>
  <w:num w:numId="50">
    <w:abstractNumId w:val="30"/>
  </w:num>
  <w:num w:numId="51">
    <w:abstractNumId w:val="78"/>
  </w:num>
  <w:num w:numId="52">
    <w:abstractNumId w:val="40"/>
  </w:num>
  <w:num w:numId="5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8"/>
  </w:num>
  <w:num w:numId="55">
    <w:abstractNumId w:val="66"/>
  </w:num>
  <w:num w:numId="56">
    <w:abstractNumId w:val="64"/>
  </w:num>
  <w:num w:numId="57">
    <w:abstractNumId w:val="0"/>
    <w:lvlOverride w:ilvl="0">
      <w:lvl w:ilvl="0">
        <w:start w:val="65535"/>
        <w:numFmt w:val="bullet"/>
        <w:lvlText w:val="•"/>
        <w:legacy w:legacy="1" w:legacySpace="0" w:legacyIndent="154"/>
        <w:lvlJc w:val="left"/>
        <w:rPr>
          <w:rFonts w:ascii="Century Schoolbook" w:hAnsi="Century Schoolbook" w:hint="default"/>
        </w:rPr>
      </w:lvl>
    </w:lvlOverride>
  </w:num>
  <w:num w:numId="58">
    <w:abstractNumId w:val="8"/>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76"/>
  </w:num>
  <w:num w:numId="60">
    <w:abstractNumId w:val="44"/>
  </w:num>
  <w:num w:numId="61">
    <w:abstractNumId w:val="77"/>
  </w:num>
  <w:num w:numId="62">
    <w:abstractNumId w:val="75"/>
    <w:lvlOverride w:ilvl="0">
      <w:startOverride w:val="1"/>
    </w:lvlOverride>
  </w:num>
  <w:num w:numId="63">
    <w:abstractNumId w:val="33"/>
    <w:lvlOverride w:ilvl="0">
      <w:startOverride w:val="1"/>
    </w:lvlOverride>
  </w:num>
  <w:num w:numId="64">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79"/>
    <w:lvlOverride w:ilvl="0">
      <w:startOverride w:val="1"/>
    </w:lvlOverride>
  </w:num>
  <w:num w:numId="66">
    <w:abstractNumId w:val="28"/>
    <w:lvlOverride w:ilvl="0">
      <w:startOverride w:val="1"/>
    </w:lvlOverride>
  </w:num>
  <w:num w:numId="67">
    <w:abstractNumId w:val="25"/>
    <w:lvlOverride w:ilvl="0">
      <w:startOverride w:val="1"/>
    </w:lvlOverride>
  </w:num>
  <w:num w:numId="68">
    <w:abstractNumId w:val="32"/>
    <w:lvlOverride w:ilvl="0">
      <w:startOverride w:val="1"/>
    </w:lvlOverride>
  </w:num>
  <w:num w:numId="69">
    <w:abstractNumId w:val="51"/>
    <w:lvlOverride w:ilvl="0">
      <w:startOverride w:val="1"/>
    </w:lvlOverride>
  </w:num>
  <w:num w:numId="70">
    <w:abstractNumId w:val="10"/>
    <w:lvlOverride w:ilvl="0">
      <w:startOverride w:val="1"/>
    </w:lvlOverride>
  </w:num>
  <w:num w:numId="71">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2"/>
    <w:lvlOverride w:ilvl="0">
      <w:startOverride w:val="1"/>
    </w:lvlOverride>
  </w:num>
  <w:num w:numId="74">
    <w:abstractNumId w:val="65"/>
    <w:lvlOverride w:ilvl="0">
      <w:startOverride w:val="1"/>
    </w:lvlOverride>
  </w:num>
  <w:num w:numId="75">
    <w:abstractNumId w:val="20"/>
    <w:lvlOverride w:ilvl="0">
      <w:startOverride w:val="1"/>
    </w:lvlOverride>
  </w:num>
  <w:num w:numId="76">
    <w:abstractNumId w:val="74"/>
    <w:lvlOverride w:ilvl="0">
      <w:startOverride w:val="1"/>
    </w:lvlOverride>
  </w:num>
  <w:num w:numId="77">
    <w:abstractNumId w:val="7"/>
    <w:lvlOverride w:ilvl="0">
      <w:startOverride w:val="1"/>
    </w:lvlOverride>
  </w:num>
  <w:num w:numId="78">
    <w:abstractNumId w:val="15"/>
    <w:lvlOverride w:ilvl="0">
      <w:startOverride w:val="1"/>
    </w:lvlOverride>
  </w:num>
  <w:num w:numId="79">
    <w:abstractNumId w:val="48"/>
    <w:lvlOverride w:ilvl="0">
      <w:startOverride w:val="1"/>
    </w:lvlOverride>
  </w:num>
  <w:num w:numId="80">
    <w:abstractNumId w:val="37"/>
    <w:lvlOverride w:ilvl="0">
      <w:startOverride w:val="1"/>
    </w:lvlOverride>
  </w:num>
  <w:num w:numId="8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27"/>
  </w:num>
  <w:num w:numId="83">
    <w:abstractNumId w:val="82"/>
  </w:num>
  <w:num w:numId="84">
    <w:abstractNumId w:val="43"/>
  </w:num>
  <w:num w:numId="85">
    <w:abstractNumId w:val="24"/>
  </w:num>
  <w:num w:numId="86">
    <w:abstractNumId w:val="80"/>
    <w:lvlOverride w:ilvl="0">
      <w:startOverride w:val="1"/>
    </w:lvlOverride>
    <w:lvlOverride w:ilvl="1"/>
    <w:lvlOverride w:ilvl="2"/>
    <w:lvlOverride w:ilvl="3"/>
    <w:lvlOverride w:ilvl="4"/>
    <w:lvlOverride w:ilvl="5"/>
    <w:lvlOverride w:ilvl="6"/>
    <w:lvlOverride w:ilvl="7"/>
    <w:lvlOverride w:ilvl="8"/>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pos w:val="sectEnd"/>
    <w:endnote w:id="-1"/>
    <w:endnote w:id="0"/>
  </w:endnotePr>
  <w:compat>
    <w:compatSetting w:name="compatibilityMode" w:uri="http://schemas.microsoft.com/office/word" w:val="12"/>
  </w:compat>
  <w:rsids>
    <w:rsidRoot w:val="00141234"/>
    <w:rsid w:val="00032117"/>
    <w:rsid w:val="00036695"/>
    <w:rsid w:val="00054718"/>
    <w:rsid w:val="000564F8"/>
    <w:rsid w:val="00067036"/>
    <w:rsid w:val="00092053"/>
    <w:rsid w:val="000923A5"/>
    <w:rsid w:val="00093CD2"/>
    <w:rsid w:val="00093EE3"/>
    <w:rsid w:val="000A18BD"/>
    <w:rsid w:val="000B1507"/>
    <w:rsid w:val="000B4F85"/>
    <w:rsid w:val="000B7F0B"/>
    <w:rsid w:val="000C3F32"/>
    <w:rsid w:val="000D727E"/>
    <w:rsid w:val="00101F6A"/>
    <w:rsid w:val="001029E7"/>
    <w:rsid w:val="00132CEE"/>
    <w:rsid w:val="00135C26"/>
    <w:rsid w:val="00140E3A"/>
    <w:rsid w:val="00141234"/>
    <w:rsid w:val="00142EA2"/>
    <w:rsid w:val="0014415C"/>
    <w:rsid w:val="001463CC"/>
    <w:rsid w:val="0014792B"/>
    <w:rsid w:val="00165ACC"/>
    <w:rsid w:val="001818B2"/>
    <w:rsid w:val="001850C9"/>
    <w:rsid w:val="00196248"/>
    <w:rsid w:val="001A4117"/>
    <w:rsid w:val="001B0CD1"/>
    <w:rsid w:val="001B115B"/>
    <w:rsid w:val="001B22BB"/>
    <w:rsid w:val="001B2320"/>
    <w:rsid w:val="001E32E7"/>
    <w:rsid w:val="001E71EB"/>
    <w:rsid w:val="001E73A2"/>
    <w:rsid w:val="001E7B35"/>
    <w:rsid w:val="001F0592"/>
    <w:rsid w:val="0020749A"/>
    <w:rsid w:val="0022139B"/>
    <w:rsid w:val="00234217"/>
    <w:rsid w:val="00242913"/>
    <w:rsid w:val="00261D64"/>
    <w:rsid w:val="00270268"/>
    <w:rsid w:val="00270B66"/>
    <w:rsid w:val="00270BA3"/>
    <w:rsid w:val="00274846"/>
    <w:rsid w:val="00297FE4"/>
    <w:rsid w:val="002C45E4"/>
    <w:rsid w:val="002D60F2"/>
    <w:rsid w:val="002D6501"/>
    <w:rsid w:val="002F2397"/>
    <w:rsid w:val="003000DE"/>
    <w:rsid w:val="003027D9"/>
    <w:rsid w:val="00317714"/>
    <w:rsid w:val="003220D9"/>
    <w:rsid w:val="00332FDB"/>
    <w:rsid w:val="00346A41"/>
    <w:rsid w:val="00346B2A"/>
    <w:rsid w:val="00352C2E"/>
    <w:rsid w:val="00357B36"/>
    <w:rsid w:val="003620C6"/>
    <w:rsid w:val="00371858"/>
    <w:rsid w:val="00373A2F"/>
    <w:rsid w:val="003833C2"/>
    <w:rsid w:val="00383C32"/>
    <w:rsid w:val="003914FA"/>
    <w:rsid w:val="00395E4F"/>
    <w:rsid w:val="003C47EB"/>
    <w:rsid w:val="003E4F62"/>
    <w:rsid w:val="003E7CF4"/>
    <w:rsid w:val="00410726"/>
    <w:rsid w:val="00412394"/>
    <w:rsid w:val="004139B3"/>
    <w:rsid w:val="00427FE7"/>
    <w:rsid w:val="00434137"/>
    <w:rsid w:val="00442CD9"/>
    <w:rsid w:val="00443BB2"/>
    <w:rsid w:val="00447DD3"/>
    <w:rsid w:val="0045167E"/>
    <w:rsid w:val="004625FE"/>
    <w:rsid w:val="004649C6"/>
    <w:rsid w:val="004672B8"/>
    <w:rsid w:val="00470384"/>
    <w:rsid w:val="00475B2B"/>
    <w:rsid w:val="00490C13"/>
    <w:rsid w:val="00490E4B"/>
    <w:rsid w:val="00495502"/>
    <w:rsid w:val="004D3D70"/>
    <w:rsid w:val="00506511"/>
    <w:rsid w:val="005106BB"/>
    <w:rsid w:val="005501E8"/>
    <w:rsid w:val="0057613C"/>
    <w:rsid w:val="0058012B"/>
    <w:rsid w:val="005834CD"/>
    <w:rsid w:val="0058523A"/>
    <w:rsid w:val="00593140"/>
    <w:rsid w:val="00594AEC"/>
    <w:rsid w:val="005A581C"/>
    <w:rsid w:val="005B5853"/>
    <w:rsid w:val="005E4E10"/>
    <w:rsid w:val="006213DF"/>
    <w:rsid w:val="00637348"/>
    <w:rsid w:val="0064348E"/>
    <w:rsid w:val="00657D0A"/>
    <w:rsid w:val="00663CE3"/>
    <w:rsid w:val="00692B5D"/>
    <w:rsid w:val="006C195D"/>
    <w:rsid w:val="006C1A5E"/>
    <w:rsid w:val="006D190D"/>
    <w:rsid w:val="00710072"/>
    <w:rsid w:val="00725CEC"/>
    <w:rsid w:val="007320FC"/>
    <w:rsid w:val="00765E61"/>
    <w:rsid w:val="00776325"/>
    <w:rsid w:val="00783798"/>
    <w:rsid w:val="007D4532"/>
    <w:rsid w:val="008151A8"/>
    <w:rsid w:val="00822833"/>
    <w:rsid w:val="00826A82"/>
    <w:rsid w:val="00854434"/>
    <w:rsid w:val="00857B45"/>
    <w:rsid w:val="008715A7"/>
    <w:rsid w:val="00887763"/>
    <w:rsid w:val="008970FC"/>
    <w:rsid w:val="008B7EDE"/>
    <w:rsid w:val="008D3812"/>
    <w:rsid w:val="008E4A57"/>
    <w:rsid w:val="008E5C88"/>
    <w:rsid w:val="008F473C"/>
    <w:rsid w:val="008F4FBC"/>
    <w:rsid w:val="008F6433"/>
    <w:rsid w:val="009339BD"/>
    <w:rsid w:val="009355CD"/>
    <w:rsid w:val="0094067D"/>
    <w:rsid w:val="00954A98"/>
    <w:rsid w:val="00973A58"/>
    <w:rsid w:val="00981B0B"/>
    <w:rsid w:val="00990361"/>
    <w:rsid w:val="009918A6"/>
    <w:rsid w:val="009D14B6"/>
    <w:rsid w:val="00A07B36"/>
    <w:rsid w:val="00A07F13"/>
    <w:rsid w:val="00A17873"/>
    <w:rsid w:val="00A23A1E"/>
    <w:rsid w:val="00A266EF"/>
    <w:rsid w:val="00A3495C"/>
    <w:rsid w:val="00A359E4"/>
    <w:rsid w:val="00A469EC"/>
    <w:rsid w:val="00A604B2"/>
    <w:rsid w:val="00A84CE7"/>
    <w:rsid w:val="00AA5711"/>
    <w:rsid w:val="00AB6CBA"/>
    <w:rsid w:val="00AF1687"/>
    <w:rsid w:val="00AF4E1F"/>
    <w:rsid w:val="00B201D5"/>
    <w:rsid w:val="00B378C8"/>
    <w:rsid w:val="00B40A00"/>
    <w:rsid w:val="00B56004"/>
    <w:rsid w:val="00B72DDD"/>
    <w:rsid w:val="00B83B98"/>
    <w:rsid w:val="00B85491"/>
    <w:rsid w:val="00B92E83"/>
    <w:rsid w:val="00B94569"/>
    <w:rsid w:val="00BA698E"/>
    <w:rsid w:val="00BF43C3"/>
    <w:rsid w:val="00C15684"/>
    <w:rsid w:val="00C26730"/>
    <w:rsid w:val="00C34474"/>
    <w:rsid w:val="00C353E0"/>
    <w:rsid w:val="00C366BF"/>
    <w:rsid w:val="00C4456A"/>
    <w:rsid w:val="00C5128A"/>
    <w:rsid w:val="00C721C8"/>
    <w:rsid w:val="00C76385"/>
    <w:rsid w:val="00CB1F65"/>
    <w:rsid w:val="00CB302D"/>
    <w:rsid w:val="00CB7257"/>
    <w:rsid w:val="00CE7430"/>
    <w:rsid w:val="00D30B95"/>
    <w:rsid w:val="00D318D6"/>
    <w:rsid w:val="00D32C73"/>
    <w:rsid w:val="00D403D5"/>
    <w:rsid w:val="00D55501"/>
    <w:rsid w:val="00DB0FEE"/>
    <w:rsid w:val="00DB7B09"/>
    <w:rsid w:val="00DD6491"/>
    <w:rsid w:val="00DE1E7E"/>
    <w:rsid w:val="00DE55BE"/>
    <w:rsid w:val="00DF290E"/>
    <w:rsid w:val="00DF6265"/>
    <w:rsid w:val="00DF6A8B"/>
    <w:rsid w:val="00E13B8A"/>
    <w:rsid w:val="00E16086"/>
    <w:rsid w:val="00E22EC1"/>
    <w:rsid w:val="00E22F04"/>
    <w:rsid w:val="00E41D19"/>
    <w:rsid w:val="00E50477"/>
    <w:rsid w:val="00E52538"/>
    <w:rsid w:val="00E533D3"/>
    <w:rsid w:val="00E558FB"/>
    <w:rsid w:val="00E73D54"/>
    <w:rsid w:val="00EB674E"/>
    <w:rsid w:val="00F0429C"/>
    <w:rsid w:val="00F2006C"/>
    <w:rsid w:val="00F5174F"/>
    <w:rsid w:val="00F81521"/>
    <w:rsid w:val="00F9715B"/>
    <w:rsid w:val="00FA2E38"/>
    <w:rsid w:val="00FA522C"/>
    <w:rsid w:val="00FB0E06"/>
    <w:rsid w:val="00FB3A37"/>
    <w:rsid w:val="00FC0385"/>
    <w:rsid w:val="00FC2687"/>
    <w:rsid w:val="00FD4C5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272">
      <o:colormru v:ext="edit" colors="#d1e1d5,#92b3da,#ecbee7,#c0c9d6"/>
    </o:shapedefaults>
    <o:shapelayout v:ext="edit">
      <o:idmap v:ext="edit" data="1"/>
      <o:rules v:ext="edit">
        <o:r id="V:Rule11" type="connector" idref="#Прямая со стрелкой 316"/>
        <o:r id="V:Rule12" type="connector" idref="#Прямая со стрелкой 318"/>
        <o:r id="V:Rule13" type="connector" idref="#Прямая со стрелкой 323"/>
        <o:r id="V:Rule14" type="connector" idref="#Прямая со стрелкой 276"/>
        <o:r id="V:Rule15" type="connector" idref="#Прямая со стрелкой 328"/>
        <o:r id="V:Rule16" type="connector" idref="#Прямая со стрелкой 277"/>
        <o:r id="V:Rule17" type="connector" idref="#Прямая со стрелкой 310"/>
        <o:r id="V:Rule18" type="connector" idref="#Прямая со стрелкой 290"/>
        <o:r id="V:Rule19" type="connector" idref="#Прямая со стрелкой 329"/>
        <o:r id="V:Rule20" type="connector" idref="#Прямая со стрелкой 320"/>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 List" w:uiPriority="0"/>
    <w:lsdException w:name="Table Web 1" w:uiPriority="0"/>
    <w:lsdException w:name="Table Web 2"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7B36"/>
    <w:pPr>
      <w:spacing w:after="200" w:line="276" w:lineRule="auto"/>
    </w:pPr>
    <w:rPr>
      <w:rFonts w:ascii="Calibri" w:eastAsia="Calibri" w:hAnsi="Calibri" w:cs="Times New Roman"/>
    </w:rPr>
  </w:style>
  <w:style w:type="paragraph" w:styleId="1">
    <w:name w:val="heading 1"/>
    <w:basedOn w:val="a"/>
    <w:next w:val="a"/>
    <w:link w:val="10"/>
    <w:qFormat/>
    <w:rsid w:val="00B92E83"/>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0"/>
    <w:qFormat/>
    <w:rsid w:val="00A07B36"/>
    <w:pPr>
      <w:keepNext/>
      <w:spacing w:after="0" w:line="240" w:lineRule="auto"/>
      <w:outlineLvl w:val="1"/>
    </w:pPr>
    <w:rPr>
      <w:rFonts w:ascii="Times New Roman" w:eastAsia="Times New Roman" w:hAnsi="Times New Roman"/>
      <w:sz w:val="28"/>
      <w:szCs w:val="20"/>
      <w:lang w:eastAsia="ru-RU"/>
    </w:rPr>
  </w:style>
  <w:style w:type="paragraph" w:styleId="3">
    <w:name w:val="heading 3"/>
    <w:basedOn w:val="a"/>
    <w:next w:val="a"/>
    <w:link w:val="30"/>
    <w:uiPriority w:val="9"/>
    <w:qFormat/>
    <w:rsid w:val="009355CD"/>
    <w:pPr>
      <w:keepNext/>
      <w:spacing w:before="240" w:after="60"/>
      <w:outlineLvl w:val="2"/>
    </w:pPr>
    <w:rPr>
      <w:rFonts w:ascii="Cambria" w:eastAsia="Times New Roman" w:hAnsi="Cambria"/>
      <w:b/>
      <w:bCs/>
      <w:sz w:val="26"/>
      <w:szCs w:val="26"/>
    </w:rPr>
  </w:style>
  <w:style w:type="paragraph" w:styleId="4">
    <w:name w:val="heading 4"/>
    <w:basedOn w:val="a"/>
    <w:next w:val="a"/>
    <w:link w:val="40"/>
    <w:uiPriority w:val="9"/>
    <w:qFormat/>
    <w:rsid w:val="009355CD"/>
    <w:pPr>
      <w:keepNext/>
      <w:spacing w:before="240" w:after="60"/>
      <w:outlineLvl w:val="3"/>
    </w:pPr>
    <w:rPr>
      <w:rFonts w:eastAsia="Times New Roman"/>
      <w:b/>
      <w:bCs/>
      <w:sz w:val="28"/>
      <w:szCs w:val="28"/>
    </w:rPr>
  </w:style>
  <w:style w:type="paragraph" w:styleId="5">
    <w:name w:val="heading 5"/>
    <w:basedOn w:val="a"/>
    <w:next w:val="a"/>
    <w:link w:val="50"/>
    <w:uiPriority w:val="9"/>
    <w:semiHidden/>
    <w:unhideWhenUsed/>
    <w:qFormat/>
    <w:rsid w:val="009355CD"/>
    <w:pPr>
      <w:keepNext/>
      <w:keepLines/>
      <w:suppressAutoHyphens/>
      <w:spacing w:before="200" w:after="0" w:line="240" w:lineRule="auto"/>
      <w:outlineLvl w:val="4"/>
    </w:pPr>
    <w:rPr>
      <w:rFonts w:ascii="Cambria" w:eastAsia="Times New Roman" w:hAnsi="Cambria"/>
      <w:color w:val="000000"/>
      <w:sz w:val="24"/>
      <w:szCs w:val="24"/>
      <w:lang w:eastAsia="ar-SA"/>
    </w:rPr>
  </w:style>
  <w:style w:type="paragraph" w:styleId="6">
    <w:name w:val="heading 6"/>
    <w:basedOn w:val="a"/>
    <w:next w:val="a"/>
    <w:link w:val="60"/>
    <w:uiPriority w:val="9"/>
    <w:semiHidden/>
    <w:unhideWhenUsed/>
    <w:qFormat/>
    <w:rsid w:val="009355CD"/>
    <w:pPr>
      <w:keepNext/>
      <w:keepLines/>
      <w:suppressAutoHyphens/>
      <w:spacing w:before="200" w:after="0" w:line="240" w:lineRule="auto"/>
      <w:outlineLvl w:val="5"/>
    </w:pPr>
    <w:rPr>
      <w:rFonts w:ascii="Cambria" w:eastAsia="Times New Roman" w:hAnsi="Cambria"/>
      <w:i/>
      <w:iCs/>
      <w:color w:val="000000"/>
      <w:sz w:val="24"/>
      <w:szCs w:val="24"/>
      <w:lang w:eastAsia="ar-SA"/>
    </w:rPr>
  </w:style>
  <w:style w:type="paragraph" w:styleId="7">
    <w:name w:val="heading 7"/>
    <w:basedOn w:val="a"/>
    <w:next w:val="a"/>
    <w:link w:val="70"/>
    <w:uiPriority w:val="9"/>
    <w:semiHidden/>
    <w:unhideWhenUsed/>
    <w:qFormat/>
    <w:rsid w:val="009355CD"/>
    <w:pPr>
      <w:keepNext/>
      <w:keepLines/>
      <w:suppressAutoHyphens/>
      <w:spacing w:before="200" w:after="0" w:line="240" w:lineRule="auto"/>
      <w:outlineLvl w:val="6"/>
    </w:pPr>
    <w:rPr>
      <w:rFonts w:ascii="Cambria" w:eastAsia="Times New Roman" w:hAnsi="Cambria"/>
      <w:i/>
      <w:iCs/>
      <w:color w:val="1F497D"/>
      <w:sz w:val="24"/>
      <w:szCs w:val="24"/>
      <w:lang w:eastAsia="ar-SA"/>
    </w:rPr>
  </w:style>
  <w:style w:type="paragraph" w:styleId="8">
    <w:name w:val="heading 8"/>
    <w:basedOn w:val="a"/>
    <w:next w:val="a"/>
    <w:link w:val="80"/>
    <w:uiPriority w:val="9"/>
    <w:semiHidden/>
    <w:unhideWhenUsed/>
    <w:qFormat/>
    <w:rsid w:val="009355CD"/>
    <w:pPr>
      <w:keepNext/>
      <w:keepLines/>
      <w:suppressAutoHyphens/>
      <w:spacing w:before="200" w:after="0" w:line="240" w:lineRule="auto"/>
      <w:outlineLvl w:val="7"/>
    </w:pPr>
    <w:rPr>
      <w:rFonts w:ascii="Cambria" w:eastAsia="Times New Roman" w:hAnsi="Cambria"/>
      <w:color w:val="000000"/>
      <w:sz w:val="20"/>
      <w:szCs w:val="20"/>
      <w:lang w:eastAsia="ar-SA"/>
    </w:rPr>
  </w:style>
  <w:style w:type="paragraph" w:styleId="9">
    <w:name w:val="heading 9"/>
    <w:basedOn w:val="a"/>
    <w:next w:val="a"/>
    <w:link w:val="90"/>
    <w:uiPriority w:val="9"/>
    <w:qFormat/>
    <w:rsid w:val="009355CD"/>
    <w:pPr>
      <w:spacing w:before="240" w:after="60"/>
      <w:outlineLvl w:val="8"/>
    </w:pPr>
    <w:rPr>
      <w:rFonts w:ascii="Cambria" w:eastAsia="Times New Roman"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07B36"/>
    <w:rPr>
      <w:rFonts w:ascii="Times New Roman" w:eastAsia="Times New Roman" w:hAnsi="Times New Roman" w:cs="Times New Roman"/>
      <w:sz w:val="28"/>
      <w:szCs w:val="20"/>
      <w:lang w:eastAsia="ru-RU"/>
    </w:rPr>
  </w:style>
  <w:style w:type="paragraph" w:styleId="a3">
    <w:name w:val="Normal (Web)"/>
    <w:basedOn w:val="a"/>
    <w:uiPriority w:val="99"/>
    <w:rsid w:val="00A07B3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4">
    <w:name w:val="Основной"/>
    <w:basedOn w:val="a"/>
    <w:rsid w:val="00A07B36"/>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styleId="a5">
    <w:name w:val="List Paragraph"/>
    <w:basedOn w:val="a"/>
    <w:qFormat/>
    <w:rsid w:val="00A07B36"/>
    <w:pPr>
      <w:ind w:left="720"/>
      <w:contextualSpacing/>
    </w:pPr>
  </w:style>
  <w:style w:type="paragraph" w:styleId="a6">
    <w:name w:val="Body Text"/>
    <w:basedOn w:val="a"/>
    <w:link w:val="a7"/>
    <w:rsid w:val="00A07B36"/>
    <w:pPr>
      <w:spacing w:after="0" w:line="240" w:lineRule="auto"/>
      <w:jc w:val="center"/>
    </w:pPr>
    <w:rPr>
      <w:rFonts w:ascii="Times New Roman" w:eastAsia="Times New Roman" w:hAnsi="Times New Roman"/>
      <w:sz w:val="24"/>
      <w:szCs w:val="24"/>
      <w:lang w:eastAsia="ru-RU"/>
    </w:rPr>
  </w:style>
  <w:style w:type="character" w:customStyle="1" w:styleId="a7">
    <w:name w:val="Основной текст Знак"/>
    <w:basedOn w:val="a0"/>
    <w:link w:val="a6"/>
    <w:rsid w:val="00A07B36"/>
    <w:rPr>
      <w:rFonts w:ascii="Times New Roman" w:eastAsia="Times New Roman" w:hAnsi="Times New Roman" w:cs="Times New Roman"/>
      <w:sz w:val="24"/>
      <w:szCs w:val="24"/>
      <w:lang w:eastAsia="ru-RU"/>
    </w:rPr>
  </w:style>
  <w:style w:type="paragraph" w:styleId="a8">
    <w:name w:val="header"/>
    <w:basedOn w:val="a"/>
    <w:link w:val="a9"/>
    <w:unhideWhenUsed/>
    <w:rsid w:val="00663CE3"/>
    <w:pPr>
      <w:tabs>
        <w:tab w:val="center" w:pos="4677"/>
        <w:tab w:val="right" w:pos="9355"/>
      </w:tabs>
      <w:spacing w:after="0" w:line="240" w:lineRule="auto"/>
    </w:pPr>
  </w:style>
  <w:style w:type="character" w:customStyle="1" w:styleId="a9">
    <w:name w:val="Верхний колонтитул Знак"/>
    <w:basedOn w:val="a0"/>
    <w:link w:val="a8"/>
    <w:rsid w:val="00663CE3"/>
    <w:rPr>
      <w:rFonts w:ascii="Calibri" w:eastAsia="Calibri" w:hAnsi="Calibri" w:cs="Times New Roman"/>
    </w:rPr>
  </w:style>
  <w:style w:type="paragraph" w:styleId="aa">
    <w:name w:val="footer"/>
    <w:basedOn w:val="a"/>
    <w:link w:val="ab"/>
    <w:uiPriority w:val="99"/>
    <w:unhideWhenUsed/>
    <w:rsid w:val="00663CE3"/>
    <w:pPr>
      <w:tabs>
        <w:tab w:val="center" w:pos="4677"/>
        <w:tab w:val="right" w:pos="9355"/>
      </w:tabs>
      <w:spacing w:after="0" w:line="240" w:lineRule="auto"/>
    </w:pPr>
  </w:style>
  <w:style w:type="character" w:customStyle="1" w:styleId="ab">
    <w:name w:val="Нижний колонтитул Знак"/>
    <w:basedOn w:val="a0"/>
    <w:link w:val="aa"/>
    <w:uiPriority w:val="99"/>
    <w:rsid w:val="00663CE3"/>
    <w:rPr>
      <w:rFonts w:ascii="Calibri" w:eastAsia="Calibri" w:hAnsi="Calibri" w:cs="Times New Roman"/>
    </w:rPr>
  </w:style>
  <w:style w:type="paragraph" w:styleId="ac">
    <w:name w:val="footnote text"/>
    <w:aliases w:val="Текст сноски Знак Знак Знак Знак"/>
    <w:basedOn w:val="a"/>
    <w:link w:val="ad"/>
    <w:rsid w:val="000564F8"/>
    <w:pPr>
      <w:spacing w:after="0" w:line="240" w:lineRule="auto"/>
    </w:pPr>
    <w:rPr>
      <w:rFonts w:ascii="Times New Roman" w:eastAsia="Times New Roman" w:hAnsi="Times New Roman"/>
      <w:sz w:val="20"/>
      <w:szCs w:val="20"/>
      <w:lang w:eastAsia="ru-RU"/>
    </w:rPr>
  </w:style>
  <w:style w:type="character" w:customStyle="1" w:styleId="ad">
    <w:name w:val="Текст сноски Знак"/>
    <w:aliases w:val="Текст сноски Знак Знак Знак Знак Знак"/>
    <w:basedOn w:val="a0"/>
    <w:link w:val="ac"/>
    <w:rsid w:val="000564F8"/>
    <w:rPr>
      <w:rFonts w:ascii="Times New Roman" w:eastAsia="Times New Roman" w:hAnsi="Times New Roman" w:cs="Times New Roman"/>
      <w:sz w:val="20"/>
      <w:szCs w:val="20"/>
      <w:lang w:eastAsia="ru-RU"/>
    </w:rPr>
  </w:style>
  <w:style w:type="character" w:styleId="ae">
    <w:name w:val="footnote reference"/>
    <w:rsid w:val="000564F8"/>
    <w:rPr>
      <w:rFonts w:cs="Times New Roman"/>
      <w:vertAlign w:val="superscript"/>
    </w:rPr>
  </w:style>
  <w:style w:type="paragraph" w:customStyle="1" w:styleId="ConsPlusNormal">
    <w:name w:val="ConsPlusNormal"/>
    <w:rsid w:val="000564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3914F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
    <w:name w:val="endnote text"/>
    <w:basedOn w:val="a"/>
    <w:link w:val="af0"/>
    <w:uiPriority w:val="99"/>
    <w:semiHidden/>
    <w:unhideWhenUsed/>
    <w:rsid w:val="00D318D6"/>
    <w:pPr>
      <w:spacing w:after="0" w:line="240" w:lineRule="auto"/>
    </w:pPr>
    <w:rPr>
      <w:sz w:val="20"/>
      <w:szCs w:val="20"/>
    </w:rPr>
  </w:style>
  <w:style w:type="character" w:customStyle="1" w:styleId="af0">
    <w:name w:val="Текст концевой сноски Знак"/>
    <w:basedOn w:val="a0"/>
    <w:link w:val="af"/>
    <w:uiPriority w:val="99"/>
    <w:semiHidden/>
    <w:rsid w:val="00D318D6"/>
    <w:rPr>
      <w:rFonts w:ascii="Calibri" w:eastAsia="Calibri" w:hAnsi="Calibri" w:cs="Times New Roman"/>
      <w:sz w:val="20"/>
      <w:szCs w:val="20"/>
    </w:rPr>
  </w:style>
  <w:style w:type="character" w:styleId="af1">
    <w:name w:val="endnote reference"/>
    <w:basedOn w:val="a0"/>
    <w:uiPriority w:val="99"/>
    <w:semiHidden/>
    <w:unhideWhenUsed/>
    <w:rsid w:val="00D318D6"/>
    <w:rPr>
      <w:vertAlign w:val="superscript"/>
    </w:rPr>
  </w:style>
  <w:style w:type="character" w:styleId="af2">
    <w:name w:val="annotation reference"/>
    <w:basedOn w:val="a0"/>
    <w:uiPriority w:val="99"/>
    <w:semiHidden/>
    <w:unhideWhenUsed/>
    <w:rsid w:val="00783798"/>
    <w:rPr>
      <w:sz w:val="16"/>
      <w:szCs w:val="16"/>
    </w:rPr>
  </w:style>
  <w:style w:type="paragraph" w:styleId="af3">
    <w:name w:val="annotation text"/>
    <w:basedOn w:val="a"/>
    <w:link w:val="af4"/>
    <w:uiPriority w:val="99"/>
    <w:semiHidden/>
    <w:unhideWhenUsed/>
    <w:rsid w:val="00783798"/>
    <w:pPr>
      <w:spacing w:line="240" w:lineRule="auto"/>
    </w:pPr>
    <w:rPr>
      <w:sz w:val="20"/>
      <w:szCs w:val="20"/>
    </w:rPr>
  </w:style>
  <w:style w:type="character" w:customStyle="1" w:styleId="af4">
    <w:name w:val="Текст примечания Знак"/>
    <w:basedOn w:val="a0"/>
    <w:link w:val="af3"/>
    <w:uiPriority w:val="99"/>
    <w:semiHidden/>
    <w:rsid w:val="00783798"/>
    <w:rPr>
      <w:rFonts w:ascii="Calibri" w:eastAsia="Calibri" w:hAnsi="Calibri" w:cs="Times New Roman"/>
      <w:sz w:val="20"/>
      <w:szCs w:val="20"/>
    </w:rPr>
  </w:style>
  <w:style w:type="paragraph" w:styleId="af5">
    <w:name w:val="annotation subject"/>
    <w:basedOn w:val="af3"/>
    <w:next w:val="af3"/>
    <w:link w:val="af6"/>
    <w:uiPriority w:val="99"/>
    <w:semiHidden/>
    <w:unhideWhenUsed/>
    <w:rsid w:val="00783798"/>
    <w:rPr>
      <w:b/>
      <w:bCs/>
    </w:rPr>
  </w:style>
  <w:style w:type="character" w:customStyle="1" w:styleId="af6">
    <w:name w:val="Тема примечания Знак"/>
    <w:basedOn w:val="af4"/>
    <w:link w:val="af5"/>
    <w:uiPriority w:val="99"/>
    <w:semiHidden/>
    <w:rsid w:val="00783798"/>
    <w:rPr>
      <w:rFonts w:ascii="Calibri" w:eastAsia="Calibri" w:hAnsi="Calibri" w:cs="Times New Roman"/>
      <w:b/>
      <w:bCs/>
      <w:sz w:val="20"/>
      <w:szCs w:val="20"/>
    </w:rPr>
  </w:style>
  <w:style w:type="paragraph" w:styleId="af7">
    <w:name w:val="Balloon Text"/>
    <w:basedOn w:val="a"/>
    <w:link w:val="af8"/>
    <w:uiPriority w:val="99"/>
    <w:semiHidden/>
    <w:unhideWhenUsed/>
    <w:rsid w:val="00783798"/>
    <w:pPr>
      <w:spacing w:after="0" w:line="240" w:lineRule="auto"/>
    </w:pPr>
    <w:rPr>
      <w:rFonts w:ascii="Segoe UI" w:hAnsi="Segoe UI" w:cs="Segoe UI"/>
      <w:sz w:val="18"/>
      <w:szCs w:val="18"/>
    </w:rPr>
  </w:style>
  <w:style w:type="character" w:customStyle="1" w:styleId="af8">
    <w:name w:val="Текст выноски Знак"/>
    <w:basedOn w:val="a0"/>
    <w:link w:val="af7"/>
    <w:uiPriority w:val="99"/>
    <w:semiHidden/>
    <w:rsid w:val="00783798"/>
    <w:rPr>
      <w:rFonts w:ascii="Segoe UI" w:eastAsia="Calibri" w:hAnsi="Segoe UI" w:cs="Segoe UI"/>
      <w:sz w:val="18"/>
      <w:szCs w:val="18"/>
    </w:rPr>
  </w:style>
  <w:style w:type="paragraph" w:customStyle="1" w:styleId="c0">
    <w:name w:val="c0"/>
    <w:basedOn w:val="a"/>
    <w:rsid w:val="00352C2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0"/>
    <w:rsid w:val="00352C2E"/>
  </w:style>
  <w:style w:type="character" w:customStyle="1" w:styleId="c1">
    <w:name w:val="c1"/>
    <w:basedOn w:val="a0"/>
    <w:rsid w:val="00352C2E"/>
  </w:style>
  <w:style w:type="character" w:customStyle="1" w:styleId="apple-converted-space">
    <w:name w:val="apple-converted-space"/>
    <w:basedOn w:val="a0"/>
    <w:rsid w:val="00352C2E"/>
  </w:style>
  <w:style w:type="paragraph" w:styleId="21">
    <w:name w:val="Body Text 2"/>
    <w:basedOn w:val="a"/>
    <w:link w:val="22"/>
    <w:uiPriority w:val="99"/>
    <w:semiHidden/>
    <w:unhideWhenUsed/>
    <w:rsid w:val="00B92E83"/>
    <w:pPr>
      <w:spacing w:after="120" w:line="480" w:lineRule="auto"/>
    </w:pPr>
  </w:style>
  <w:style w:type="character" w:customStyle="1" w:styleId="22">
    <w:name w:val="Основной текст 2 Знак"/>
    <w:basedOn w:val="a0"/>
    <w:link w:val="21"/>
    <w:uiPriority w:val="99"/>
    <w:semiHidden/>
    <w:rsid w:val="00B92E83"/>
    <w:rPr>
      <w:rFonts w:ascii="Calibri" w:eastAsia="Calibri" w:hAnsi="Calibri" w:cs="Times New Roman"/>
    </w:rPr>
  </w:style>
  <w:style w:type="paragraph" w:styleId="23">
    <w:name w:val="Body Text Indent 2"/>
    <w:basedOn w:val="a"/>
    <w:link w:val="24"/>
    <w:uiPriority w:val="99"/>
    <w:unhideWhenUsed/>
    <w:rsid w:val="00B92E83"/>
    <w:pPr>
      <w:spacing w:after="120" w:line="480" w:lineRule="auto"/>
      <w:ind w:left="283"/>
    </w:pPr>
  </w:style>
  <w:style w:type="character" w:customStyle="1" w:styleId="24">
    <w:name w:val="Основной текст с отступом 2 Знак"/>
    <w:basedOn w:val="a0"/>
    <w:link w:val="23"/>
    <w:uiPriority w:val="99"/>
    <w:rsid w:val="00B92E83"/>
    <w:rPr>
      <w:rFonts w:ascii="Calibri" w:eastAsia="Calibri" w:hAnsi="Calibri" w:cs="Times New Roman"/>
    </w:rPr>
  </w:style>
  <w:style w:type="paragraph" w:styleId="af9">
    <w:name w:val="Body Text Indent"/>
    <w:basedOn w:val="a"/>
    <w:link w:val="afa"/>
    <w:uiPriority w:val="99"/>
    <w:unhideWhenUsed/>
    <w:rsid w:val="00B92E83"/>
    <w:pPr>
      <w:spacing w:after="120"/>
      <w:ind w:left="283"/>
    </w:pPr>
  </w:style>
  <w:style w:type="character" w:customStyle="1" w:styleId="afa">
    <w:name w:val="Основной текст с отступом Знак"/>
    <w:basedOn w:val="a0"/>
    <w:link w:val="af9"/>
    <w:uiPriority w:val="99"/>
    <w:rsid w:val="00B92E83"/>
    <w:rPr>
      <w:rFonts w:ascii="Calibri" w:eastAsia="Calibri" w:hAnsi="Calibri" w:cs="Times New Roman"/>
    </w:rPr>
  </w:style>
  <w:style w:type="character" w:customStyle="1" w:styleId="10">
    <w:name w:val="Заголовок 1 Знак"/>
    <w:basedOn w:val="a0"/>
    <w:link w:val="1"/>
    <w:rsid w:val="00B92E83"/>
    <w:rPr>
      <w:rFonts w:ascii="Cambria" w:eastAsia="Times New Roman" w:hAnsi="Cambria" w:cs="Times New Roman"/>
      <w:b/>
      <w:bCs/>
      <w:kern w:val="32"/>
      <w:sz w:val="32"/>
      <w:szCs w:val="32"/>
    </w:rPr>
  </w:style>
  <w:style w:type="paragraph" w:styleId="31">
    <w:name w:val="Body Text 3"/>
    <w:basedOn w:val="a"/>
    <w:link w:val="32"/>
    <w:uiPriority w:val="99"/>
    <w:semiHidden/>
    <w:unhideWhenUsed/>
    <w:rsid w:val="00B92E83"/>
    <w:pPr>
      <w:spacing w:after="120"/>
    </w:pPr>
    <w:rPr>
      <w:rFonts w:eastAsia="Times New Roman"/>
      <w:sz w:val="16"/>
      <w:szCs w:val="16"/>
      <w:lang w:eastAsia="ru-RU"/>
    </w:rPr>
  </w:style>
  <w:style w:type="character" w:customStyle="1" w:styleId="32">
    <w:name w:val="Основной текст 3 Знак"/>
    <w:basedOn w:val="a0"/>
    <w:link w:val="31"/>
    <w:uiPriority w:val="99"/>
    <w:semiHidden/>
    <w:rsid w:val="00B92E83"/>
    <w:rPr>
      <w:rFonts w:ascii="Calibri" w:eastAsia="Times New Roman" w:hAnsi="Calibri" w:cs="Times New Roman"/>
      <w:sz w:val="16"/>
      <w:szCs w:val="16"/>
      <w:lang w:eastAsia="ru-RU"/>
    </w:rPr>
  </w:style>
  <w:style w:type="paragraph" w:customStyle="1" w:styleId="Style24">
    <w:name w:val="Style24"/>
    <w:basedOn w:val="a"/>
    <w:rsid w:val="00C721C8"/>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65">
    <w:name w:val="Font Style65"/>
    <w:rsid w:val="00C721C8"/>
    <w:rPr>
      <w:rFonts w:ascii="Times New Roman" w:hAnsi="Times New Roman"/>
      <w:b/>
      <w:sz w:val="22"/>
    </w:rPr>
  </w:style>
  <w:style w:type="character" w:customStyle="1" w:styleId="s4">
    <w:name w:val="s4"/>
    <w:uiPriority w:val="99"/>
    <w:rsid w:val="003027D9"/>
  </w:style>
  <w:style w:type="character" w:styleId="afb">
    <w:name w:val="Strong"/>
    <w:qFormat/>
    <w:rsid w:val="003027D9"/>
    <w:rPr>
      <w:b/>
      <w:bCs/>
    </w:rPr>
  </w:style>
  <w:style w:type="character" w:styleId="afc">
    <w:name w:val="Emphasis"/>
    <w:qFormat/>
    <w:rsid w:val="003027D9"/>
    <w:rPr>
      <w:i/>
      <w:iCs/>
    </w:rPr>
  </w:style>
  <w:style w:type="character" w:styleId="afd">
    <w:name w:val="Hyperlink"/>
    <w:uiPriority w:val="99"/>
    <w:semiHidden/>
    <w:unhideWhenUsed/>
    <w:rsid w:val="003027D9"/>
    <w:rPr>
      <w:color w:val="0000FF"/>
      <w:u w:val="single"/>
    </w:rPr>
  </w:style>
  <w:style w:type="paragraph" w:customStyle="1" w:styleId="11">
    <w:name w:val="Обычный1"/>
    <w:rsid w:val="003027D9"/>
    <w:pPr>
      <w:spacing w:after="0" w:line="240" w:lineRule="auto"/>
    </w:pPr>
    <w:rPr>
      <w:rFonts w:ascii="MS Sans Serif" w:eastAsia="Times New Roman" w:hAnsi="MS Sans Serif" w:cs="Times New Roman"/>
      <w:snapToGrid w:val="0"/>
      <w:sz w:val="20"/>
      <w:szCs w:val="20"/>
      <w:lang w:val="en-US" w:eastAsia="ru-RU"/>
    </w:rPr>
  </w:style>
  <w:style w:type="character" w:customStyle="1" w:styleId="list0020paragraphcharchar">
    <w:name w:val="list__0020paragraph____char__char"/>
    <w:rsid w:val="003027D9"/>
  </w:style>
  <w:style w:type="paragraph" w:customStyle="1" w:styleId="12">
    <w:name w:val="Абзац списка1"/>
    <w:basedOn w:val="a"/>
    <w:rsid w:val="000923A5"/>
    <w:pPr>
      <w:spacing w:after="0" w:line="240" w:lineRule="auto"/>
      <w:ind w:left="720"/>
      <w:contextualSpacing/>
    </w:pPr>
    <w:rPr>
      <w:rFonts w:ascii="Times New Roman" w:eastAsia="Times New Roman" w:hAnsi="Times New Roman"/>
      <w:sz w:val="24"/>
      <w:szCs w:val="24"/>
      <w:lang w:eastAsia="ru-RU"/>
    </w:rPr>
  </w:style>
  <w:style w:type="paragraph" w:customStyle="1" w:styleId="Style4">
    <w:name w:val="Style4"/>
    <w:basedOn w:val="a"/>
    <w:uiPriority w:val="99"/>
    <w:rsid w:val="002D60F2"/>
    <w:pPr>
      <w:widowControl w:val="0"/>
      <w:autoSpaceDE w:val="0"/>
      <w:autoSpaceDN w:val="0"/>
      <w:adjustRightInd w:val="0"/>
      <w:spacing w:after="0" w:line="240" w:lineRule="auto"/>
      <w:jc w:val="both"/>
    </w:pPr>
    <w:rPr>
      <w:rFonts w:ascii="Tahoma" w:eastAsia="Times New Roman" w:hAnsi="Tahoma" w:cs="Tahoma"/>
      <w:sz w:val="24"/>
      <w:szCs w:val="24"/>
      <w:lang w:eastAsia="ru-RU"/>
    </w:rPr>
  </w:style>
  <w:style w:type="character" w:customStyle="1" w:styleId="FontStyle27">
    <w:name w:val="Font Style27"/>
    <w:uiPriority w:val="99"/>
    <w:rsid w:val="002D60F2"/>
    <w:rPr>
      <w:rFonts w:ascii="Tahoma" w:hAnsi="Tahoma" w:cs="Tahoma"/>
      <w:b/>
      <w:bCs/>
      <w:color w:val="000000"/>
      <w:sz w:val="22"/>
      <w:szCs w:val="22"/>
    </w:rPr>
  </w:style>
  <w:style w:type="paragraph" w:customStyle="1" w:styleId="Standard">
    <w:name w:val="Standard"/>
    <w:uiPriority w:val="99"/>
    <w:rsid w:val="00346B2A"/>
    <w:pPr>
      <w:widowControl w:val="0"/>
      <w:suppressAutoHyphens/>
      <w:autoSpaceDN w:val="0"/>
      <w:spacing w:after="0" w:line="240" w:lineRule="auto"/>
    </w:pPr>
    <w:rPr>
      <w:rFonts w:ascii="Times New Roman" w:eastAsia="Calibri" w:hAnsi="Times New Roman" w:cs="Tahoma"/>
      <w:kern w:val="3"/>
      <w:sz w:val="24"/>
      <w:szCs w:val="24"/>
      <w:lang w:eastAsia="ru-RU"/>
    </w:rPr>
  </w:style>
  <w:style w:type="character" w:customStyle="1" w:styleId="FontStyle227">
    <w:name w:val="Font Style227"/>
    <w:uiPriority w:val="99"/>
    <w:rsid w:val="00346B2A"/>
    <w:rPr>
      <w:rFonts w:ascii="Microsoft Sans Serif" w:hAnsi="Microsoft Sans Serif" w:cs="Microsoft Sans Serif" w:hint="default"/>
      <w:b/>
      <w:bCs/>
      <w:sz w:val="20"/>
      <w:szCs w:val="20"/>
    </w:rPr>
  </w:style>
  <w:style w:type="character" w:customStyle="1" w:styleId="30">
    <w:name w:val="Заголовок 3 Знак"/>
    <w:basedOn w:val="a0"/>
    <w:link w:val="3"/>
    <w:uiPriority w:val="9"/>
    <w:rsid w:val="009355CD"/>
    <w:rPr>
      <w:rFonts w:ascii="Cambria" w:eastAsia="Times New Roman" w:hAnsi="Cambria" w:cs="Times New Roman"/>
      <w:b/>
      <w:bCs/>
      <w:sz w:val="26"/>
      <w:szCs w:val="26"/>
    </w:rPr>
  </w:style>
  <w:style w:type="character" w:customStyle="1" w:styleId="40">
    <w:name w:val="Заголовок 4 Знак"/>
    <w:basedOn w:val="a0"/>
    <w:link w:val="4"/>
    <w:uiPriority w:val="9"/>
    <w:rsid w:val="009355CD"/>
    <w:rPr>
      <w:rFonts w:ascii="Calibri" w:eastAsia="Times New Roman" w:hAnsi="Calibri" w:cs="Times New Roman"/>
      <w:b/>
      <w:bCs/>
      <w:sz w:val="28"/>
      <w:szCs w:val="28"/>
    </w:rPr>
  </w:style>
  <w:style w:type="character" w:customStyle="1" w:styleId="50">
    <w:name w:val="Заголовок 5 Знак"/>
    <w:basedOn w:val="a0"/>
    <w:link w:val="5"/>
    <w:uiPriority w:val="9"/>
    <w:semiHidden/>
    <w:rsid w:val="009355CD"/>
    <w:rPr>
      <w:rFonts w:ascii="Cambria" w:eastAsia="Times New Roman" w:hAnsi="Cambria" w:cs="Times New Roman"/>
      <w:color w:val="000000"/>
      <w:sz w:val="24"/>
      <w:szCs w:val="24"/>
      <w:lang w:eastAsia="ar-SA"/>
    </w:rPr>
  </w:style>
  <w:style w:type="character" w:customStyle="1" w:styleId="60">
    <w:name w:val="Заголовок 6 Знак"/>
    <w:basedOn w:val="a0"/>
    <w:link w:val="6"/>
    <w:uiPriority w:val="9"/>
    <w:semiHidden/>
    <w:rsid w:val="009355CD"/>
    <w:rPr>
      <w:rFonts w:ascii="Cambria" w:eastAsia="Times New Roman" w:hAnsi="Cambria" w:cs="Times New Roman"/>
      <w:i/>
      <w:iCs/>
      <w:color w:val="000000"/>
      <w:sz w:val="24"/>
      <w:szCs w:val="24"/>
      <w:lang w:eastAsia="ar-SA"/>
    </w:rPr>
  </w:style>
  <w:style w:type="character" w:customStyle="1" w:styleId="70">
    <w:name w:val="Заголовок 7 Знак"/>
    <w:basedOn w:val="a0"/>
    <w:link w:val="7"/>
    <w:uiPriority w:val="9"/>
    <w:semiHidden/>
    <w:rsid w:val="009355CD"/>
    <w:rPr>
      <w:rFonts w:ascii="Cambria" w:eastAsia="Times New Roman" w:hAnsi="Cambria" w:cs="Times New Roman"/>
      <w:i/>
      <w:iCs/>
      <w:color w:val="1F497D"/>
      <w:sz w:val="24"/>
      <w:szCs w:val="24"/>
      <w:lang w:eastAsia="ar-SA"/>
    </w:rPr>
  </w:style>
  <w:style w:type="character" w:customStyle="1" w:styleId="80">
    <w:name w:val="Заголовок 8 Знак"/>
    <w:basedOn w:val="a0"/>
    <w:link w:val="8"/>
    <w:uiPriority w:val="9"/>
    <w:semiHidden/>
    <w:rsid w:val="009355CD"/>
    <w:rPr>
      <w:rFonts w:ascii="Cambria" w:eastAsia="Times New Roman" w:hAnsi="Cambria" w:cs="Times New Roman"/>
      <w:color w:val="000000"/>
      <w:sz w:val="20"/>
      <w:szCs w:val="20"/>
      <w:lang w:eastAsia="ar-SA"/>
    </w:rPr>
  </w:style>
  <w:style w:type="character" w:customStyle="1" w:styleId="90">
    <w:name w:val="Заголовок 9 Знак"/>
    <w:basedOn w:val="a0"/>
    <w:link w:val="9"/>
    <w:uiPriority w:val="9"/>
    <w:rsid w:val="009355CD"/>
    <w:rPr>
      <w:rFonts w:ascii="Cambria" w:eastAsia="Times New Roman" w:hAnsi="Cambria" w:cs="Times New Roman"/>
    </w:rPr>
  </w:style>
  <w:style w:type="paragraph" w:customStyle="1" w:styleId="13">
    <w:name w:val="Заг 1"/>
    <w:basedOn w:val="a4"/>
    <w:rsid w:val="009355CD"/>
    <w:pPr>
      <w:keepNext/>
      <w:pageBreakBefore/>
      <w:spacing w:after="170" w:line="296" w:lineRule="atLeast"/>
      <w:ind w:firstLine="0"/>
      <w:jc w:val="center"/>
    </w:pPr>
    <w:rPr>
      <w:rFonts w:ascii="PragmaticaC" w:hAnsi="PragmaticaC" w:cs="PragmaticaC"/>
      <w:b/>
      <w:bCs/>
      <w:caps/>
      <w:sz w:val="26"/>
      <w:szCs w:val="26"/>
    </w:rPr>
  </w:style>
  <w:style w:type="paragraph" w:customStyle="1" w:styleId="afe">
    <w:name w:val="Буллит"/>
    <w:basedOn w:val="a4"/>
    <w:rsid w:val="009355CD"/>
    <w:pPr>
      <w:ind w:firstLine="244"/>
    </w:pPr>
  </w:style>
  <w:style w:type="paragraph" w:customStyle="1" w:styleId="25">
    <w:name w:val="Заг 2"/>
    <w:basedOn w:val="13"/>
    <w:rsid w:val="009355CD"/>
    <w:pPr>
      <w:pageBreakBefore w:val="0"/>
      <w:spacing w:before="283"/>
    </w:pPr>
    <w:rPr>
      <w:caps w:val="0"/>
    </w:rPr>
  </w:style>
  <w:style w:type="paragraph" w:customStyle="1" w:styleId="33">
    <w:name w:val="Заг 3"/>
    <w:basedOn w:val="25"/>
    <w:rsid w:val="009355CD"/>
    <w:pPr>
      <w:spacing w:before="255" w:after="113" w:line="240" w:lineRule="atLeast"/>
    </w:pPr>
    <w:rPr>
      <w:i/>
      <w:iCs/>
      <w:sz w:val="23"/>
      <w:szCs w:val="23"/>
    </w:rPr>
  </w:style>
  <w:style w:type="paragraph" w:customStyle="1" w:styleId="41">
    <w:name w:val="Заг 4"/>
    <w:basedOn w:val="33"/>
    <w:rsid w:val="009355CD"/>
    <w:rPr>
      <w:b w:val="0"/>
      <w:bCs w:val="0"/>
    </w:rPr>
  </w:style>
  <w:style w:type="paragraph" w:customStyle="1" w:styleId="aff">
    <w:name w:val="Курсив"/>
    <w:basedOn w:val="a4"/>
    <w:rsid w:val="009355CD"/>
    <w:rPr>
      <w:i/>
      <w:iCs/>
    </w:rPr>
  </w:style>
  <w:style w:type="paragraph" w:customStyle="1" w:styleId="14">
    <w:name w:val="Текст1"/>
    <w:uiPriority w:val="99"/>
    <w:rsid w:val="009355CD"/>
    <w:pPr>
      <w:widowControl w:val="0"/>
      <w:suppressAutoHyphens/>
      <w:spacing w:after="0" w:line="100" w:lineRule="atLeast"/>
    </w:pPr>
    <w:rPr>
      <w:rFonts w:ascii="Courier New" w:eastAsia="Times New Roman" w:hAnsi="Courier New" w:cs="Courier New"/>
      <w:kern w:val="1"/>
      <w:sz w:val="20"/>
      <w:szCs w:val="20"/>
      <w:lang w:eastAsia="ar-SA"/>
    </w:rPr>
  </w:style>
  <w:style w:type="numbering" w:customStyle="1" w:styleId="15">
    <w:name w:val="Нет списка1"/>
    <w:next w:val="a2"/>
    <w:uiPriority w:val="99"/>
    <w:semiHidden/>
    <w:unhideWhenUsed/>
    <w:rsid w:val="009355CD"/>
  </w:style>
  <w:style w:type="character" w:customStyle="1" w:styleId="FontStyle202">
    <w:name w:val="Font Style202"/>
    <w:uiPriority w:val="99"/>
    <w:rsid w:val="009355CD"/>
    <w:rPr>
      <w:rFonts w:ascii="Century Schoolbook" w:hAnsi="Century Schoolbook" w:cs="Century Schoolbook"/>
      <w:b/>
      <w:bCs/>
      <w:sz w:val="20"/>
      <w:szCs w:val="20"/>
    </w:rPr>
  </w:style>
  <w:style w:type="character" w:customStyle="1" w:styleId="FontStyle207">
    <w:name w:val="Font Style207"/>
    <w:rsid w:val="009355CD"/>
    <w:rPr>
      <w:rFonts w:ascii="Century Schoolbook" w:hAnsi="Century Schoolbook" w:cs="Century Schoolbook"/>
      <w:sz w:val="18"/>
      <w:szCs w:val="18"/>
    </w:rPr>
  </w:style>
  <w:style w:type="paragraph" w:customStyle="1" w:styleId="p3">
    <w:name w:val="p3"/>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paragraph" w:customStyle="1" w:styleId="TableContents">
    <w:name w:val="Table Contents"/>
    <w:basedOn w:val="Standard"/>
    <w:uiPriority w:val="99"/>
    <w:rsid w:val="009355CD"/>
    <w:pPr>
      <w:suppressLineNumbers/>
    </w:pPr>
  </w:style>
  <w:style w:type="paragraph" w:customStyle="1" w:styleId="Style25">
    <w:name w:val="Style25"/>
    <w:basedOn w:val="a"/>
    <w:rsid w:val="009355CD"/>
    <w:pPr>
      <w:widowControl w:val="0"/>
      <w:autoSpaceDE w:val="0"/>
      <w:autoSpaceDN w:val="0"/>
      <w:adjustRightInd w:val="0"/>
      <w:spacing w:after="0" w:line="202" w:lineRule="exact"/>
      <w:jc w:val="center"/>
    </w:pPr>
    <w:rPr>
      <w:rFonts w:ascii="Tahoma" w:eastAsia="Times New Roman" w:hAnsi="Tahoma" w:cs="Tahoma"/>
      <w:sz w:val="24"/>
      <w:szCs w:val="24"/>
      <w:lang w:eastAsia="ru-RU"/>
    </w:rPr>
  </w:style>
  <w:style w:type="paragraph" w:customStyle="1" w:styleId="Style47">
    <w:name w:val="Style47"/>
    <w:basedOn w:val="a"/>
    <w:uiPriority w:val="99"/>
    <w:rsid w:val="009355CD"/>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72">
    <w:name w:val="Style72"/>
    <w:basedOn w:val="a"/>
    <w:uiPriority w:val="99"/>
    <w:rsid w:val="009355CD"/>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11">
    <w:name w:val="Style11"/>
    <w:basedOn w:val="a"/>
    <w:rsid w:val="009355CD"/>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Style26">
    <w:name w:val="Style26"/>
    <w:basedOn w:val="a"/>
    <w:uiPriority w:val="99"/>
    <w:rsid w:val="009355CD"/>
    <w:pPr>
      <w:widowControl w:val="0"/>
      <w:autoSpaceDE w:val="0"/>
      <w:autoSpaceDN w:val="0"/>
      <w:adjustRightInd w:val="0"/>
      <w:spacing w:after="0" w:line="240" w:lineRule="auto"/>
    </w:pPr>
    <w:rPr>
      <w:rFonts w:ascii="Tahoma" w:hAnsi="Tahoma" w:cs="Tahoma"/>
      <w:sz w:val="24"/>
      <w:szCs w:val="24"/>
      <w:lang w:eastAsia="ru-RU"/>
    </w:rPr>
  </w:style>
  <w:style w:type="paragraph" w:customStyle="1" w:styleId="Style140">
    <w:name w:val="Style140"/>
    <w:basedOn w:val="a"/>
    <w:uiPriority w:val="99"/>
    <w:rsid w:val="009355CD"/>
    <w:pPr>
      <w:widowControl w:val="0"/>
      <w:autoSpaceDE w:val="0"/>
      <w:autoSpaceDN w:val="0"/>
      <w:adjustRightInd w:val="0"/>
      <w:spacing w:after="0" w:line="240" w:lineRule="auto"/>
    </w:pPr>
    <w:rPr>
      <w:rFonts w:ascii="Tahoma" w:eastAsia="Times New Roman" w:hAnsi="Tahoma" w:cs="Tahoma"/>
      <w:sz w:val="24"/>
      <w:szCs w:val="24"/>
      <w:lang w:eastAsia="ru-RU"/>
    </w:rPr>
  </w:style>
  <w:style w:type="character" w:customStyle="1" w:styleId="FontStyle217">
    <w:name w:val="Font Style217"/>
    <w:rsid w:val="009355CD"/>
    <w:rPr>
      <w:rFonts w:ascii="Microsoft Sans Serif" w:hAnsi="Microsoft Sans Serif" w:cs="Microsoft Sans Serif" w:hint="default"/>
      <w:sz w:val="14"/>
      <w:szCs w:val="14"/>
    </w:rPr>
  </w:style>
  <w:style w:type="character" w:customStyle="1" w:styleId="FontStyle250">
    <w:name w:val="Font Style250"/>
    <w:uiPriority w:val="99"/>
    <w:rsid w:val="009355CD"/>
    <w:rPr>
      <w:rFonts w:ascii="Franklin Gothic Medium" w:hAnsi="Franklin Gothic Medium" w:cs="Franklin Gothic Medium" w:hint="default"/>
      <w:i/>
      <w:iCs/>
      <w:sz w:val="14"/>
      <w:szCs w:val="14"/>
    </w:rPr>
  </w:style>
  <w:style w:type="character" w:customStyle="1" w:styleId="FontStyle251">
    <w:name w:val="Font Style251"/>
    <w:rsid w:val="009355CD"/>
    <w:rPr>
      <w:rFonts w:ascii="Microsoft Sans Serif" w:hAnsi="Microsoft Sans Serif" w:cs="Microsoft Sans Serif" w:hint="default"/>
      <w:b/>
      <w:bCs/>
      <w:sz w:val="10"/>
      <w:szCs w:val="10"/>
    </w:rPr>
  </w:style>
  <w:style w:type="character" w:customStyle="1" w:styleId="FontStyle261">
    <w:name w:val="Font Style261"/>
    <w:uiPriority w:val="99"/>
    <w:rsid w:val="009355CD"/>
    <w:rPr>
      <w:rFonts w:ascii="Microsoft Sans Serif" w:hAnsi="Microsoft Sans Serif" w:cs="Microsoft Sans Serif" w:hint="default"/>
      <w:b/>
      <w:bCs/>
      <w:i/>
      <w:iCs/>
      <w:sz w:val="14"/>
      <w:szCs w:val="14"/>
    </w:rPr>
  </w:style>
  <w:style w:type="table" w:styleId="aff0">
    <w:name w:val="Table Grid"/>
    <w:basedOn w:val="a1"/>
    <w:rsid w:val="009355CD"/>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8">
    <w:name w:val="p8"/>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paragraph" w:customStyle="1" w:styleId="p5">
    <w:name w:val="p5"/>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character" w:customStyle="1" w:styleId="FontStyle13">
    <w:name w:val="Font Style13"/>
    <w:uiPriority w:val="99"/>
    <w:rsid w:val="009355CD"/>
    <w:rPr>
      <w:rFonts w:ascii="Times New Roman" w:hAnsi="Times New Roman" w:cs="Times New Roman"/>
      <w:sz w:val="22"/>
      <w:szCs w:val="22"/>
    </w:rPr>
  </w:style>
  <w:style w:type="paragraph" w:customStyle="1" w:styleId="Style5">
    <w:name w:val="Style5"/>
    <w:basedOn w:val="a"/>
    <w:uiPriority w:val="99"/>
    <w:rsid w:val="009355CD"/>
    <w:pPr>
      <w:widowControl w:val="0"/>
      <w:autoSpaceDE w:val="0"/>
      <w:autoSpaceDN w:val="0"/>
      <w:adjustRightInd w:val="0"/>
      <w:spacing w:after="0" w:line="221" w:lineRule="exact"/>
    </w:pPr>
    <w:rPr>
      <w:rFonts w:ascii="Times New Roman" w:eastAsia="Times New Roman" w:hAnsi="Times New Roman"/>
      <w:sz w:val="24"/>
      <w:szCs w:val="24"/>
      <w:lang w:eastAsia="ru-RU"/>
    </w:rPr>
  </w:style>
  <w:style w:type="character" w:styleId="aff1">
    <w:name w:val="page number"/>
    <w:basedOn w:val="a0"/>
    <w:rsid w:val="009355CD"/>
  </w:style>
  <w:style w:type="character" w:customStyle="1" w:styleId="dash041e005f0431005f044b005f0447005f043d005f044b005f0439005f005fchar1char1">
    <w:name w:val="dash041e_005f0431_005f044b_005f0447_005f043d_005f044b_005f0439_005f_005fchar1__char1"/>
    <w:rsid w:val="009355CD"/>
    <w:rPr>
      <w:rFonts w:ascii="Times New Roman" w:hAnsi="Times New Roman"/>
      <w:sz w:val="24"/>
      <w:u w:val="none"/>
      <w:effect w:val="none"/>
    </w:rPr>
  </w:style>
  <w:style w:type="paragraph" w:customStyle="1" w:styleId="dash041e005f0431005f044b005f0447005f043d005f044b005f0439">
    <w:name w:val="dash041e_005f0431_005f044b_005f0447_005f043d_005f044b_005f0439"/>
    <w:basedOn w:val="a"/>
    <w:rsid w:val="009355CD"/>
    <w:pPr>
      <w:spacing w:after="0" w:line="240" w:lineRule="auto"/>
    </w:pPr>
    <w:rPr>
      <w:rFonts w:ascii="Times New Roman" w:eastAsia="Times New Roman" w:hAnsi="Times New Roman"/>
      <w:sz w:val="24"/>
      <w:szCs w:val="24"/>
      <w:lang w:eastAsia="ru-RU"/>
    </w:rPr>
  </w:style>
  <w:style w:type="paragraph" w:customStyle="1" w:styleId="p11">
    <w:name w:val="p11"/>
    <w:basedOn w:val="a"/>
    <w:uiPriority w:val="99"/>
    <w:rsid w:val="009355CD"/>
    <w:pPr>
      <w:spacing w:before="100" w:beforeAutospacing="1" w:after="100" w:afterAutospacing="1" w:line="240" w:lineRule="auto"/>
    </w:pPr>
    <w:rPr>
      <w:rFonts w:ascii="Times New Roman" w:eastAsia="Batang" w:hAnsi="Times New Roman"/>
      <w:sz w:val="24"/>
      <w:szCs w:val="24"/>
      <w:lang w:eastAsia="ko-KR"/>
    </w:rPr>
  </w:style>
  <w:style w:type="paragraph" w:styleId="26">
    <w:name w:val="List 2"/>
    <w:basedOn w:val="a"/>
    <w:uiPriority w:val="99"/>
    <w:rsid w:val="009355CD"/>
    <w:pPr>
      <w:tabs>
        <w:tab w:val="num" w:pos="360"/>
      </w:tabs>
      <w:spacing w:after="120" w:line="240" w:lineRule="auto"/>
      <w:ind w:left="360" w:hanging="360"/>
    </w:pPr>
    <w:rPr>
      <w:rFonts w:ascii="Times New Roman" w:eastAsia="Times New Roman" w:hAnsi="Times New Roman"/>
      <w:sz w:val="24"/>
      <w:szCs w:val="24"/>
      <w:lang w:eastAsia="ru-RU"/>
    </w:rPr>
  </w:style>
  <w:style w:type="character" w:customStyle="1" w:styleId="default005f005fchar1char1">
    <w:name w:val="default_005f_005fchar1__char1"/>
    <w:uiPriority w:val="99"/>
    <w:rsid w:val="009355CD"/>
    <w:rPr>
      <w:rFonts w:ascii="Times New Roman" w:hAnsi="Times New Roman"/>
      <w:sz w:val="24"/>
      <w:u w:val="none"/>
      <w:effect w:val="none"/>
    </w:rPr>
  </w:style>
  <w:style w:type="paragraph" w:customStyle="1" w:styleId="default0">
    <w:name w:val="default"/>
    <w:basedOn w:val="a"/>
    <w:rsid w:val="009355CD"/>
    <w:pPr>
      <w:spacing w:after="0" w:line="240" w:lineRule="auto"/>
    </w:pPr>
    <w:rPr>
      <w:rFonts w:ascii="Times New Roman" w:eastAsia="Times New Roman" w:hAnsi="Times New Roman"/>
      <w:sz w:val="24"/>
      <w:szCs w:val="24"/>
      <w:lang w:eastAsia="ru-RU"/>
    </w:rPr>
  </w:style>
  <w:style w:type="paragraph" w:customStyle="1" w:styleId="PersonalName">
    <w:name w:val="Personal Name"/>
    <w:basedOn w:val="aff2"/>
    <w:qFormat/>
    <w:rsid w:val="009355CD"/>
    <w:rPr>
      <w:b/>
      <w:caps/>
      <w:color w:val="000000"/>
      <w:sz w:val="28"/>
      <w:szCs w:val="28"/>
    </w:rPr>
  </w:style>
  <w:style w:type="paragraph" w:styleId="aff2">
    <w:name w:val="Title"/>
    <w:basedOn w:val="a"/>
    <w:next w:val="a"/>
    <w:link w:val="aff3"/>
    <w:qFormat/>
    <w:rsid w:val="009355CD"/>
    <w:pPr>
      <w:suppressAutoHyphens/>
      <w:spacing w:after="120" w:line="240" w:lineRule="auto"/>
      <w:contextualSpacing/>
    </w:pPr>
    <w:rPr>
      <w:rFonts w:ascii="Cambria" w:eastAsia="Times New Roman" w:hAnsi="Cambria"/>
      <w:color w:val="1F497D"/>
      <w:spacing w:val="30"/>
      <w:kern w:val="28"/>
      <w:sz w:val="72"/>
      <w:szCs w:val="52"/>
      <w:lang w:eastAsia="ar-SA"/>
    </w:rPr>
  </w:style>
  <w:style w:type="character" w:customStyle="1" w:styleId="aff3">
    <w:name w:val="Название Знак"/>
    <w:basedOn w:val="a0"/>
    <w:link w:val="aff2"/>
    <w:rsid w:val="009355CD"/>
    <w:rPr>
      <w:rFonts w:ascii="Cambria" w:eastAsia="Times New Roman" w:hAnsi="Cambria" w:cs="Times New Roman"/>
      <w:color w:val="1F497D"/>
      <w:spacing w:val="30"/>
      <w:kern w:val="28"/>
      <w:sz w:val="72"/>
      <w:szCs w:val="52"/>
      <w:lang w:eastAsia="ar-SA"/>
    </w:rPr>
  </w:style>
  <w:style w:type="paragraph" w:styleId="aff4">
    <w:name w:val="caption"/>
    <w:basedOn w:val="a"/>
    <w:next w:val="a"/>
    <w:uiPriority w:val="35"/>
    <w:semiHidden/>
    <w:unhideWhenUsed/>
    <w:qFormat/>
    <w:rsid w:val="009355CD"/>
    <w:pPr>
      <w:suppressAutoHyphens/>
      <w:spacing w:after="0" w:line="240" w:lineRule="auto"/>
    </w:pPr>
    <w:rPr>
      <w:rFonts w:ascii="Times New Roman" w:eastAsia="Times New Roman" w:hAnsi="Times New Roman"/>
      <w:b/>
      <w:bCs/>
      <w:smallCaps/>
      <w:color w:val="1F497D"/>
      <w:spacing w:val="6"/>
      <w:sz w:val="24"/>
      <w:szCs w:val="18"/>
      <w:lang w:eastAsia="ar-SA" w:bidi="hi-IN"/>
    </w:rPr>
  </w:style>
  <w:style w:type="paragraph" w:styleId="aff5">
    <w:name w:val="Subtitle"/>
    <w:basedOn w:val="a"/>
    <w:next w:val="a"/>
    <w:link w:val="aff6"/>
    <w:uiPriority w:val="11"/>
    <w:qFormat/>
    <w:rsid w:val="009355CD"/>
    <w:pPr>
      <w:numPr>
        <w:ilvl w:val="1"/>
      </w:numPr>
      <w:suppressAutoHyphens/>
      <w:spacing w:after="0" w:line="240" w:lineRule="auto"/>
    </w:pPr>
    <w:rPr>
      <w:rFonts w:ascii="Times New Roman" w:eastAsia="Times New Roman" w:hAnsi="Times New Roman"/>
      <w:iCs/>
      <w:color w:val="265898"/>
      <w:sz w:val="32"/>
      <w:szCs w:val="24"/>
      <w:lang w:eastAsia="ar-SA" w:bidi="hi-IN"/>
    </w:rPr>
  </w:style>
  <w:style w:type="character" w:customStyle="1" w:styleId="aff6">
    <w:name w:val="Подзаголовок Знак"/>
    <w:basedOn w:val="a0"/>
    <w:link w:val="aff5"/>
    <w:uiPriority w:val="11"/>
    <w:rsid w:val="009355CD"/>
    <w:rPr>
      <w:rFonts w:ascii="Times New Roman" w:eastAsia="Times New Roman" w:hAnsi="Times New Roman" w:cs="Times New Roman"/>
      <w:iCs/>
      <w:color w:val="265898"/>
      <w:sz w:val="32"/>
      <w:szCs w:val="24"/>
      <w:lang w:eastAsia="ar-SA" w:bidi="hi-IN"/>
    </w:rPr>
  </w:style>
  <w:style w:type="paragraph" w:styleId="aff7">
    <w:name w:val="No Spacing"/>
    <w:link w:val="aff8"/>
    <w:uiPriority w:val="1"/>
    <w:qFormat/>
    <w:rsid w:val="009355CD"/>
    <w:pPr>
      <w:spacing w:after="0" w:line="240" w:lineRule="auto"/>
    </w:pPr>
    <w:rPr>
      <w:rFonts w:ascii="Calibri" w:eastAsia="Calibri" w:hAnsi="Calibri" w:cs="Times New Roman"/>
    </w:rPr>
  </w:style>
  <w:style w:type="character" w:customStyle="1" w:styleId="aff8">
    <w:name w:val="Без интервала Знак"/>
    <w:link w:val="aff7"/>
    <w:uiPriority w:val="1"/>
    <w:rsid w:val="009355CD"/>
    <w:rPr>
      <w:rFonts w:ascii="Calibri" w:eastAsia="Calibri" w:hAnsi="Calibri" w:cs="Times New Roman"/>
    </w:rPr>
  </w:style>
  <w:style w:type="paragraph" w:styleId="27">
    <w:name w:val="Quote"/>
    <w:basedOn w:val="a"/>
    <w:next w:val="a"/>
    <w:link w:val="28"/>
    <w:uiPriority w:val="29"/>
    <w:qFormat/>
    <w:rsid w:val="009355CD"/>
    <w:pPr>
      <w:pBdr>
        <w:left w:val="single" w:sz="48" w:space="13" w:color="4F81BD"/>
      </w:pBdr>
      <w:suppressAutoHyphens/>
      <w:spacing w:after="0" w:line="360" w:lineRule="auto"/>
    </w:pPr>
    <w:rPr>
      <w:rFonts w:ascii="Cambria" w:eastAsia="Times New Roman" w:hAnsi="Cambria"/>
      <w:b/>
      <w:i/>
      <w:iCs/>
      <w:color w:val="4F81BD"/>
      <w:sz w:val="24"/>
      <w:szCs w:val="24"/>
      <w:lang w:eastAsia="ar-SA" w:bidi="hi-IN"/>
    </w:rPr>
  </w:style>
  <w:style w:type="character" w:customStyle="1" w:styleId="28">
    <w:name w:val="Цитата 2 Знак"/>
    <w:basedOn w:val="a0"/>
    <w:link w:val="27"/>
    <w:uiPriority w:val="29"/>
    <w:rsid w:val="009355CD"/>
    <w:rPr>
      <w:rFonts w:ascii="Cambria" w:eastAsia="Times New Roman" w:hAnsi="Cambria" w:cs="Times New Roman"/>
      <w:b/>
      <w:i/>
      <w:iCs/>
      <w:color w:val="4F81BD"/>
      <w:sz w:val="24"/>
      <w:szCs w:val="24"/>
      <w:lang w:eastAsia="ar-SA" w:bidi="hi-IN"/>
    </w:rPr>
  </w:style>
  <w:style w:type="paragraph" w:styleId="aff9">
    <w:name w:val="Intense Quote"/>
    <w:basedOn w:val="a"/>
    <w:next w:val="a"/>
    <w:link w:val="affa"/>
    <w:uiPriority w:val="30"/>
    <w:qFormat/>
    <w:rsid w:val="009355CD"/>
    <w:pPr>
      <w:pBdr>
        <w:left w:val="single" w:sz="48" w:space="13" w:color="C0504D"/>
      </w:pBdr>
      <w:suppressAutoHyphens/>
      <w:spacing w:before="240" w:after="120" w:line="300" w:lineRule="auto"/>
    </w:pPr>
    <w:rPr>
      <w:rFonts w:ascii="Times New Roman" w:eastAsia="Times New Roman" w:hAnsi="Times New Roman"/>
      <w:b/>
      <w:bCs/>
      <w:i/>
      <w:iCs/>
      <w:color w:val="C0504D"/>
      <w:sz w:val="26"/>
      <w:szCs w:val="24"/>
      <w:lang w:eastAsia="ar-SA" w:bidi="hi-IN"/>
    </w:rPr>
  </w:style>
  <w:style w:type="character" w:customStyle="1" w:styleId="affa">
    <w:name w:val="Выделенная цитата Знак"/>
    <w:basedOn w:val="a0"/>
    <w:link w:val="aff9"/>
    <w:uiPriority w:val="30"/>
    <w:rsid w:val="009355CD"/>
    <w:rPr>
      <w:rFonts w:ascii="Times New Roman" w:eastAsia="Times New Roman" w:hAnsi="Times New Roman" w:cs="Times New Roman"/>
      <w:b/>
      <w:bCs/>
      <w:i/>
      <w:iCs/>
      <w:color w:val="C0504D"/>
      <w:sz w:val="26"/>
      <w:szCs w:val="24"/>
      <w:lang w:eastAsia="ar-SA" w:bidi="hi-IN"/>
    </w:rPr>
  </w:style>
  <w:style w:type="character" w:styleId="affb">
    <w:name w:val="Subtle Emphasis"/>
    <w:uiPriority w:val="19"/>
    <w:qFormat/>
    <w:rsid w:val="009355CD"/>
    <w:rPr>
      <w:i/>
      <w:iCs/>
      <w:color w:val="000000"/>
    </w:rPr>
  </w:style>
  <w:style w:type="character" w:styleId="affc">
    <w:name w:val="Intense Emphasis"/>
    <w:uiPriority w:val="21"/>
    <w:qFormat/>
    <w:rsid w:val="009355CD"/>
    <w:rPr>
      <w:b/>
      <w:bCs/>
      <w:i/>
      <w:iCs/>
      <w:color w:val="1F497D"/>
    </w:rPr>
  </w:style>
  <w:style w:type="character" w:styleId="affd">
    <w:name w:val="Subtle Reference"/>
    <w:uiPriority w:val="31"/>
    <w:qFormat/>
    <w:rsid w:val="009355CD"/>
    <w:rPr>
      <w:smallCaps/>
      <w:color w:val="000000"/>
      <w:u w:val="single"/>
    </w:rPr>
  </w:style>
  <w:style w:type="character" w:styleId="affe">
    <w:name w:val="Intense Reference"/>
    <w:uiPriority w:val="32"/>
    <w:qFormat/>
    <w:rsid w:val="009355CD"/>
    <w:rPr>
      <w:rFonts w:ascii="Calibri" w:hAnsi="Calibri"/>
      <w:b/>
      <w:bCs/>
      <w:smallCaps/>
      <w:color w:val="1F497D"/>
      <w:spacing w:val="5"/>
      <w:sz w:val="22"/>
      <w:u w:val="single"/>
    </w:rPr>
  </w:style>
  <w:style w:type="character" w:styleId="afff">
    <w:name w:val="Book Title"/>
    <w:uiPriority w:val="33"/>
    <w:qFormat/>
    <w:rsid w:val="009355CD"/>
    <w:rPr>
      <w:rFonts w:ascii="Cambria" w:hAnsi="Cambria"/>
      <w:b/>
      <w:bCs/>
      <w:caps w:val="0"/>
      <w:smallCaps/>
      <w:color w:val="1F497D"/>
      <w:spacing w:val="10"/>
      <w:sz w:val="22"/>
    </w:rPr>
  </w:style>
  <w:style w:type="paragraph" w:styleId="afff0">
    <w:name w:val="TOC Heading"/>
    <w:basedOn w:val="1"/>
    <w:next w:val="a"/>
    <w:uiPriority w:val="39"/>
    <w:semiHidden/>
    <w:unhideWhenUsed/>
    <w:qFormat/>
    <w:rsid w:val="009355CD"/>
    <w:pPr>
      <w:keepLines/>
      <w:suppressAutoHyphens/>
      <w:spacing w:before="480" w:after="0" w:line="264" w:lineRule="auto"/>
      <w:outlineLvl w:val="9"/>
    </w:pPr>
    <w:rPr>
      <w:color w:val="1F497D"/>
      <w:kern w:val="0"/>
      <w:szCs w:val="28"/>
      <w:lang w:eastAsia="ar-SA"/>
    </w:rPr>
  </w:style>
  <w:style w:type="table" w:styleId="-2">
    <w:name w:val="Table Web 2"/>
    <w:basedOn w:val="a1"/>
    <w:rsid w:val="009355CD"/>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
    <w:name w:val="Table Web 1"/>
    <w:basedOn w:val="a1"/>
    <w:rsid w:val="009355CD"/>
    <w:pPr>
      <w:suppressAutoHyphens/>
      <w:spacing w:after="0" w:line="240" w:lineRule="auto"/>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9">
    <w:name w:val="Абзац списка2"/>
    <w:basedOn w:val="a"/>
    <w:rsid w:val="009355CD"/>
    <w:pPr>
      <w:spacing w:after="0" w:line="240" w:lineRule="auto"/>
      <w:ind w:left="720"/>
      <w:contextualSpacing/>
    </w:pPr>
    <w:rPr>
      <w:rFonts w:ascii="Times New Roman" w:eastAsia="Times New Roman" w:hAnsi="Times New Roman"/>
      <w:sz w:val="24"/>
      <w:szCs w:val="24"/>
      <w:lang w:eastAsia="ru-RU"/>
    </w:rPr>
  </w:style>
  <w:style w:type="table" w:styleId="afff1">
    <w:name w:val="Light List"/>
    <w:basedOn w:val="a1"/>
    <w:uiPriority w:val="61"/>
    <w:rsid w:val="009355CD"/>
    <w:pPr>
      <w:spacing w:after="0" w:line="240" w:lineRule="auto"/>
    </w:pPr>
    <w:rPr>
      <w:rFonts w:ascii="Calibri" w:eastAsia="Times New Roman" w:hAnsi="Calibri" w:cs="Times New Roman"/>
      <w:sz w:val="20"/>
      <w:szCs w:val="20"/>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16">
    <w:name w:val="Заголовок №1_"/>
    <w:link w:val="17"/>
    <w:rsid w:val="009355CD"/>
    <w:rPr>
      <w:rFonts w:ascii="Times New Roman" w:eastAsia="Times New Roman" w:hAnsi="Times New Roman"/>
      <w:spacing w:val="20"/>
      <w:sz w:val="25"/>
      <w:szCs w:val="25"/>
      <w:shd w:val="clear" w:color="auto" w:fill="FFFFFF"/>
    </w:rPr>
  </w:style>
  <w:style w:type="paragraph" w:customStyle="1" w:styleId="17">
    <w:name w:val="Заголовок №1"/>
    <w:basedOn w:val="a"/>
    <w:link w:val="16"/>
    <w:rsid w:val="009355CD"/>
    <w:pPr>
      <w:shd w:val="clear" w:color="auto" w:fill="FFFFFF"/>
      <w:spacing w:after="360" w:line="0" w:lineRule="atLeast"/>
      <w:outlineLvl w:val="0"/>
    </w:pPr>
    <w:rPr>
      <w:rFonts w:ascii="Times New Roman" w:eastAsia="Times New Roman" w:hAnsi="Times New Roman" w:cstheme="minorBidi"/>
      <w:spacing w:val="20"/>
      <w:sz w:val="25"/>
      <w:szCs w:val="25"/>
    </w:rPr>
  </w:style>
  <w:style w:type="character" w:customStyle="1" w:styleId="afff2">
    <w:name w:val="Основной текст_"/>
    <w:link w:val="18"/>
    <w:rsid w:val="009355CD"/>
    <w:rPr>
      <w:rFonts w:ascii="Times New Roman" w:eastAsia="Times New Roman" w:hAnsi="Times New Roman"/>
      <w:sz w:val="25"/>
      <w:szCs w:val="25"/>
      <w:shd w:val="clear" w:color="auto" w:fill="FFFFFF"/>
    </w:rPr>
  </w:style>
  <w:style w:type="paragraph" w:customStyle="1" w:styleId="18">
    <w:name w:val="Основной текст1"/>
    <w:basedOn w:val="a"/>
    <w:link w:val="afff2"/>
    <w:rsid w:val="009355CD"/>
    <w:pPr>
      <w:shd w:val="clear" w:color="auto" w:fill="FFFFFF"/>
      <w:spacing w:before="360" w:after="0" w:line="322" w:lineRule="exact"/>
      <w:jc w:val="both"/>
    </w:pPr>
    <w:rPr>
      <w:rFonts w:ascii="Times New Roman" w:eastAsia="Times New Roman" w:hAnsi="Times New Roman" w:cstheme="minorBidi"/>
      <w:sz w:val="25"/>
      <w:szCs w:val="25"/>
    </w:rPr>
  </w:style>
  <w:style w:type="character" w:customStyle="1" w:styleId="2a">
    <w:name w:val="Основной текст (2)_"/>
    <w:link w:val="2b"/>
    <w:rsid w:val="009355CD"/>
    <w:rPr>
      <w:rFonts w:ascii="Times New Roman" w:eastAsia="Times New Roman" w:hAnsi="Times New Roman"/>
      <w:sz w:val="23"/>
      <w:szCs w:val="23"/>
      <w:shd w:val="clear" w:color="auto" w:fill="FFFFFF"/>
    </w:rPr>
  </w:style>
  <w:style w:type="paragraph" w:customStyle="1" w:styleId="2b">
    <w:name w:val="Основной текст (2)"/>
    <w:basedOn w:val="a"/>
    <w:link w:val="2a"/>
    <w:rsid w:val="009355CD"/>
    <w:pPr>
      <w:shd w:val="clear" w:color="auto" w:fill="FFFFFF"/>
      <w:spacing w:after="360" w:line="0" w:lineRule="atLeast"/>
    </w:pPr>
    <w:rPr>
      <w:rFonts w:ascii="Times New Roman" w:eastAsia="Times New Roman" w:hAnsi="Times New Roman" w:cstheme="minorBidi"/>
      <w:sz w:val="23"/>
      <w:szCs w:val="23"/>
    </w:rPr>
  </w:style>
  <w:style w:type="paragraph" w:customStyle="1" w:styleId="34">
    <w:name w:val="Абзац списка3"/>
    <w:basedOn w:val="a"/>
    <w:rsid w:val="009355CD"/>
    <w:pPr>
      <w:ind w:left="720"/>
      <w:contextualSpacing/>
    </w:pPr>
    <w:rPr>
      <w:rFonts w:eastAsia="Times New Roman"/>
    </w:rPr>
  </w:style>
  <w:style w:type="character" w:customStyle="1" w:styleId="afff3">
    <w:name w:val="Основной текст + Полужирный;Курсив"/>
    <w:rsid w:val="009355CD"/>
    <w:rPr>
      <w:rFonts w:ascii="Times New Roman" w:eastAsia="Times New Roman" w:hAnsi="Times New Roman" w:cs="Times New Roman"/>
      <w:b/>
      <w:bCs/>
      <w:i/>
      <w:iCs/>
      <w:smallCaps w:val="0"/>
      <w:strike w:val="0"/>
      <w:spacing w:val="0"/>
      <w:sz w:val="23"/>
      <w:szCs w:val="23"/>
    </w:rPr>
  </w:style>
  <w:style w:type="character" w:customStyle="1" w:styleId="2c">
    <w:name w:val="Заголовок №2_"/>
    <w:link w:val="2d"/>
    <w:rsid w:val="009355CD"/>
    <w:rPr>
      <w:rFonts w:ascii="Times New Roman" w:eastAsia="Times New Roman" w:hAnsi="Times New Roman"/>
      <w:shd w:val="clear" w:color="auto" w:fill="FFFFFF"/>
    </w:rPr>
  </w:style>
  <w:style w:type="paragraph" w:customStyle="1" w:styleId="2d">
    <w:name w:val="Заголовок №2"/>
    <w:basedOn w:val="a"/>
    <w:link w:val="2c"/>
    <w:rsid w:val="009355CD"/>
    <w:pPr>
      <w:shd w:val="clear" w:color="auto" w:fill="FFFFFF"/>
      <w:spacing w:before="360" w:after="0" w:line="274" w:lineRule="exact"/>
      <w:ind w:firstLine="560"/>
      <w:jc w:val="both"/>
      <w:outlineLvl w:val="1"/>
    </w:pPr>
    <w:rPr>
      <w:rFonts w:ascii="Times New Roman" w:eastAsia="Times New Roman" w:hAnsi="Times New Roman" w:cstheme="minorBidi"/>
    </w:rPr>
  </w:style>
  <w:style w:type="character" w:customStyle="1" w:styleId="afff4">
    <w:name w:val="Основной текст + Курсив"/>
    <w:rsid w:val="009355CD"/>
    <w:rPr>
      <w:rFonts w:ascii="Times New Roman" w:eastAsia="Times New Roman" w:hAnsi="Times New Roman" w:cs="Times New Roman"/>
      <w:b w:val="0"/>
      <w:bCs w:val="0"/>
      <w:i/>
      <w:iCs/>
      <w:smallCaps w:val="0"/>
      <w:strike w:val="0"/>
      <w:spacing w:val="0"/>
      <w:sz w:val="22"/>
      <w:szCs w:val="22"/>
    </w:rPr>
  </w:style>
  <w:style w:type="character" w:customStyle="1" w:styleId="afff5">
    <w:name w:val="Основной текст + Полужирный"/>
    <w:rsid w:val="009355CD"/>
    <w:rPr>
      <w:rFonts w:ascii="Times New Roman" w:eastAsia="Times New Roman" w:hAnsi="Times New Roman" w:cs="Times New Roman"/>
      <w:b/>
      <w:bCs/>
      <w:i w:val="0"/>
      <w:iCs w:val="0"/>
      <w:smallCaps w:val="0"/>
      <w:strike w:val="0"/>
      <w:spacing w:val="0"/>
      <w:sz w:val="22"/>
      <w:szCs w:val="22"/>
    </w:rPr>
  </w:style>
  <w:style w:type="paragraph" w:customStyle="1" w:styleId="2e">
    <w:name w:val="Основной текст2"/>
    <w:basedOn w:val="a"/>
    <w:rsid w:val="009355CD"/>
    <w:pPr>
      <w:shd w:val="clear" w:color="auto" w:fill="FFFFFF"/>
      <w:spacing w:after="0" w:line="274" w:lineRule="exact"/>
    </w:pPr>
    <w:rPr>
      <w:rFonts w:ascii="Times New Roman" w:eastAsia="Times New Roman" w:hAnsi="Times New Roman"/>
      <w:lang w:eastAsia="ru-RU"/>
    </w:rPr>
  </w:style>
  <w:style w:type="character" w:customStyle="1" w:styleId="35">
    <w:name w:val="Основной текст (3)_"/>
    <w:link w:val="36"/>
    <w:rsid w:val="009355CD"/>
    <w:rPr>
      <w:rFonts w:ascii="Times New Roman" w:eastAsia="Times New Roman" w:hAnsi="Times New Roman"/>
      <w:sz w:val="15"/>
      <w:szCs w:val="15"/>
      <w:shd w:val="clear" w:color="auto" w:fill="FFFFFF"/>
    </w:rPr>
  </w:style>
  <w:style w:type="paragraph" w:customStyle="1" w:styleId="36">
    <w:name w:val="Основной текст (3)"/>
    <w:basedOn w:val="a"/>
    <w:link w:val="35"/>
    <w:rsid w:val="009355CD"/>
    <w:pPr>
      <w:shd w:val="clear" w:color="auto" w:fill="FFFFFF"/>
      <w:spacing w:after="0" w:line="0" w:lineRule="atLeast"/>
    </w:pPr>
    <w:rPr>
      <w:rFonts w:ascii="Times New Roman" w:eastAsia="Times New Roman" w:hAnsi="Times New Roman" w:cstheme="minorBidi"/>
      <w:sz w:val="15"/>
      <w:szCs w:val="15"/>
    </w:rPr>
  </w:style>
  <w:style w:type="character" w:customStyle="1" w:styleId="42">
    <w:name w:val="Основной текст (4)_"/>
    <w:link w:val="43"/>
    <w:rsid w:val="009355CD"/>
    <w:rPr>
      <w:rFonts w:ascii="Times New Roman" w:eastAsia="Times New Roman" w:hAnsi="Times New Roman"/>
      <w:sz w:val="26"/>
      <w:szCs w:val="26"/>
      <w:shd w:val="clear" w:color="auto" w:fill="FFFFFF"/>
    </w:rPr>
  </w:style>
  <w:style w:type="paragraph" w:customStyle="1" w:styleId="43">
    <w:name w:val="Основной текст (4)"/>
    <w:basedOn w:val="a"/>
    <w:link w:val="42"/>
    <w:rsid w:val="009355CD"/>
    <w:pPr>
      <w:shd w:val="clear" w:color="auto" w:fill="FFFFFF"/>
      <w:spacing w:after="0" w:line="0" w:lineRule="atLeast"/>
    </w:pPr>
    <w:rPr>
      <w:rFonts w:ascii="Times New Roman" w:eastAsia="Times New Roman" w:hAnsi="Times New Roman" w:cstheme="minorBidi"/>
      <w:sz w:val="26"/>
      <w:szCs w:val="26"/>
    </w:rPr>
  </w:style>
  <w:style w:type="character" w:customStyle="1" w:styleId="51">
    <w:name w:val="Основной текст (5)_"/>
    <w:link w:val="52"/>
    <w:rsid w:val="009355CD"/>
    <w:rPr>
      <w:rFonts w:ascii="Consolas" w:eastAsia="Consolas" w:hAnsi="Consolas" w:cs="Consolas"/>
      <w:sz w:val="16"/>
      <w:szCs w:val="16"/>
      <w:shd w:val="clear" w:color="auto" w:fill="FFFFFF"/>
    </w:rPr>
  </w:style>
  <w:style w:type="paragraph" w:customStyle="1" w:styleId="52">
    <w:name w:val="Основной текст (5)"/>
    <w:basedOn w:val="a"/>
    <w:link w:val="51"/>
    <w:rsid w:val="009355CD"/>
    <w:pPr>
      <w:shd w:val="clear" w:color="auto" w:fill="FFFFFF"/>
      <w:spacing w:before="120" w:after="0" w:line="0" w:lineRule="atLeast"/>
    </w:pPr>
    <w:rPr>
      <w:rFonts w:ascii="Consolas" w:eastAsia="Consolas" w:hAnsi="Consolas" w:cs="Consolas"/>
      <w:sz w:val="16"/>
      <w:szCs w:val="16"/>
    </w:rPr>
  </w:style>
  <w:style w:type="character" w:customStyle="1" w:styleId="61">
    <w:name w:val="Основной текст (6)_"/>
    <w:link w:val="62"/>
    <w:rsid w:val="009355CD"/>
    <w:rPr>
      <w:rFonts w:ascii="Times New Roman" w:eastAsia="Times New Roman" w:hAnsi="Times New Roman"/>
      <w:sz w:val="8"/>
      <w:szCs w:val="8"/>
      <w:shd w:val="clear" w:color="auto" w:fill="FFFFFF"/>
    </w:rPr>
  </w:style>
  <w:style w:type="paragraph" w:customStyle="1" w:styleId="62">
    <w:name w:val="Основной текст (6)"/>
    <w:basedOn w:val="a"/>
    <w:link w:val="61"/>
    <w:rsid w:val="009355CD"/>
    <w:pPr>
      <w:shd w:val="clear" w:color="auto" w:fill="FFFFFF"/>
      <w:spacing w:after="0" w:line="0" w:lineRule="atLeast"/>
    </w:pPr>
    <w:rPr>
      <w:rFonts w:ascii="Times New Roman" w:eastAsia="Times New Roman" w:hAnsi="Times New Roman" w:cstheme="minorBidi"/>
      <w:sz w:val="8"/>
      <w:szCs w:val="8"/>
    </w:rPr>
  </w:style>
  <w:style w:type="paragraph" w:customStyle="1" w:styleId="19">
    <w:name w:val="Без интервала1"/>
    <w:rsid w:val="009355CD"/>
    <w:pPr>
      <w:spacing w:after="0" w:line="240" w:lineRule="auto"/>
    </w:pPr>
    <w:rPr>
      <w:rFonts w:ascii="Calibri" w:eastAsia="Calibri" w:hAnsi="Calibri" w:cs="Times New Roman"/>
    </w:rPr>
  </w:style>
  <w:style w:type="paragraph" w:customStyle="1" w:styleId="2f">
    <w:name w:val="Без интервала2"/>
    <w:rsid w:val="009355CD"/>
    <w:pPr>
      <w:spacing w:after="0" w:line="240" w:lineRule="auto"/>
    </w:pPr>
    <w:rPr>
      <w:rFonts w:ascii="Calibri" w:eastAsia="Times New Roman" w:hAnsi="Calibri" w:cs="Times New Roman"/>
    </w:rPr>
  </w:style>
  <w:style w:type="paragraph" w:customStyle="1" w:styleId="NoSpacing1">
    <w:name w:val="No Spacing1"/>
    <w:rsid w:val="009355CD"/>
    <w:pPr>
      <w:spacing w:after="0" w:line="240" w:lineRule="auto"/>
    </w:pPr>
    <w:rPr>
      <w:rFonts w:ascii="Calibri" w:eastAsia="Times New Roman" w:hAnsi="Calibri" w:cs="Times New Roman"/>
    </w:rPr>
  </w:style>
  <w:style w:type="character" w:customStyle="1" w:styleId="1a">
    <w:name w:val="Верхний колонтитул Знак1"/>
    <w:uiPriority w:val="99"/>
    <w:semiHidden/>
    <w:rsid w:val="009355CD"/>
    <w:rPr>
      <w:sz w:val="22"/>
      <w:szCs w:val="22"/>
      <w:lang w:eastAsia="en-US"/>
    </w:rPr>
  </w:style>
  <w:style w:type="paragraph" w:customStyle="1" w:styleId="ConsPlusNonformat">
    <w:name w:val="ConsPlusNonformat"/>
    <w:rsid w:val="009355C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TableParagraph">
    <w:name w:val="Table Paragraph"/>
    <w:basedOn w:val="a"/>
    <w:uiPriority w:val="1"/>
    <w:qFormat/>
    <w:rsid w:val="009D14B6"/>
    <w:pPr>
      <w:widowControl w:val="0"/>
      <w:autoSpaceDE w:val="0"/>
      <w:autoSpaceDN w:val="0"/>
      <w:spacing w:after="0" w:line="240" w:lineRule="auto"/>
    </w:pPr>
    <w:rPr>
      <w:rFonts w:ascii="Times New Roman" w:eastAsia="Times New Roman" w:hAnsi="Times New Roman"/>
      <w:lang w:eastAsia="ru-RU" w:bidi="ru-RU"/>
    </w:rPr>
  </w:style>
  <w:style w:type="table" w:customStyle="1" w:styleId="TableNormal">
    <w:name w:val="Table Normal"/>
    <w:uiPriority w:val="2"/>
    <w:semiHidden/>
    <w:qFormat/>
    <w:rsid w:val="009D14B6"/>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1060908">
      <w:bodyDiv w:val="1"/>
      <w:marLeft w:val="0"/>
      <w:marRight w:val="0"/>
      <w:marTop w:val="0"/>
      <w:marBottom w:val="0"/>
      <w:divBdr>
        <w:top w:val="none" w:sz="0" w:space="0" w:color="auto"/>
        <w:left w:val="none" w:sz="0" w:space="0" w:color="auto"/>
        <w:bottom w:val="none" w:sz="0" w:space="0" w:color="auto"/>
        <w:right w:val="none" w:sz="0" w:space="0" w:color="auto"/>
      </w:divBdr>
    </w:div>
    <w:div w:id="824978868">
      <w:bodyDiv w:val="1"/>
      <w:marLeft w:val="0"/>
      <w:marRight w:val="0"/>
      <w:marTop w:val="0"/>
      <w:marBottom w:val="0"/>
      <w:divBdr>
        <w:top w:val="none" w:sz="0" w:space="0" w:color="auto"/>
        <w:left w:val="none" w:sz="0" w:space="0" w:color="auto"/>
        <w:bottom w:val="none" w:sz="0" w:space="0" w:color="auto"/>
        <w:right w:val="none" w:sz="0" w:space="0" w:color="auto"/>
      </w:divBdr>
    </w:div>
    <w:div w:id="931936147">
      <w:bodyDiv w:val="1"/>
      <w:marLeft w:val="0"/>
      <w:marRight w:val="0"/>
      <w:marTop w:val="0"/>
      <w:marBottom w:val="0"/>
      <w:divBdr>
        <w:top w:val="none" w:sz="0" w:space="0" w:color="auto"/>
        <w:left w:val="none" w:sz="0" w:space="0" w:color="auto"/>
        <w:bottom w:val="none" w:sz="0" w:space="0" w:color="auto"/>
        <w:right w:val="none" w:sz="0" w:space="0" w:color="auto"/>
      </w:divBdr>
    </w:div>
    <w:div w:id="1136263613">
      <w:bodyDiv w:val="1"/>
      <w:marLeft w:val="0"/>
      <w:marRight w:val="0"/>
      <w:marTop w:val="0"/>
      <w:marBottom w:val="0"/>
      <w:divBdr>
        <w:top w:val="none" w:sz="0" w:space="0" w:color="auto"/>
        <w:left w:val="none" w:sz="0" w:space="0" w:color="auto"/>
        <w:bottom w:val="none" w:sz="0" w:space="0" w:color="auto"/>
        <w:right w:val="none" w:sz="0" w:space="0" w:color="auto"/>
      </w:divBdr>
    </w:div>
    <w:div w:id="1998024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ru.wikipedia.org/wiki/%D0%A1%D0%BA%D0%B0%D0%B7%D0%BA%D0%B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891CE5-026B-4F66-9564-546F4F1D97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1595</TotalTime>
  <Pages>115</Pages>
  <Words>31918</Words>
  <Characters>181935</Characters>
  <Application>Microsoft Office Word</Application>
  <DocSecurity>0</DocSecurity>
  <Lines>1516</Lines>
  <Paragraphs>426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Админ</cp:lastModifiedBy>
  <cp:revision>97</cp:revision>
  <cp:lastPrinted>2018-04-04T04:53:00Z</cp:lastPrinted>
  <dcterms:created xsi:type="dcterms:W3CDTF">2015-08-08T03:43:00Z</dcterms:created>
  <dcterms:modified xsi:type="dcterms:W3CDTF">2018-10-15T07:52:00Z</dcterms:modified>
</cp:coreProperties>
</file>